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378AF" w14:textId="16D783D5" w:rsidR="00CA09BD" w:rsidRPr="005A0020" w:rsidRDefault="00946241" w:rsidP="00946241">
      <w:pPr>
        <w:jc w:val="right"/>
        <w:rPr>
          <w:i/>
          <w:sz w:val="22"/>
          <w:szCs w:val="22"/>
        </w:rPr>
      </w:pPr>
      <w:r w:rsidRPr="005A0020">
        <w:rPr>
          <w:i/>
          <w:sz w:val="22"/>
          <w:szCs w:val="22"/>
        </w:rPr>
        <w:t xml:space="preserve">Załącznik nr </w:t>
      </w:r>
      <w:r w:rsidR="0077305D">
        <w:rPr>
          <w:i/>
          <w:sz w:val="22"/>
          <w:szCs w:val="22"/>
        </w:rPr>
        <w:t>4</w:t>
      </w:r>
      <w:r w:rsidRPr="005A0020">
        <w:rPr>
          <w:i/>
          <w:sz w:val="22"/>
          <w:szCs w:val="22"/>
        </w:rPr>
        <w:t xml:space="preserve"> do Zapytania ofertowego</w:t>
      </w:r>
    </w:p>
    <w:p w14:paraId="6F09C363" w14:textId="77777777" w:rsidR="00946241" w:rsidRPr="005A0020" w:rsidRDefault="00946241" w:rsidP="00A9562F">
      <w:pPr>
        <w:jc w:val="center"/>
        <w:rPr>
          <w:i/>
          <w:sz w:val="28"/>
          <w:szCs w:val="28"/>
        </w:rPr>
      </w:pPr>
    </w:p>
    <w:p w14:paraId="6499A9DE" w14:textId="77777777" w:rsidR="00946241" w:rsidRPr="005A0020" w:rsidRDefault="00946241" w:rsidP="00946241">
      <w:pPr>
        <w:jc w:val="right"/>
        <w:rPr>
          <w:sz w:val="22"/>
          <w:szCs w:val="22"/>
        </w:rPr>
      </w:pPr>
      <w:r w:rsidRPr="00187118">
        <w:rPr>
          <w:sz w:val="22"/>
          <w:szCs w:val="22"/>
        </w:rPr>
        <w:t xml:space="preserve">………………………, </w:t>
      </w:r>
      <w:r w:rsidR="005E05B2" w:rsidRPr="00187118">
        <w:rPr>
          <w:sz w:val="22"/>
          <w:szCs w:val="22"/>
        </w:rPr>
        <w:t>dnia ………………</w:t>
      </w:r>
      <w:r w:rsidRPr="00187118">
        <w:rPr>
          <w:sz w:val="22"/>
          <w:szCs w:val="22"/>
        </w:rPr>
        <w:t>…..</w:t>
      </w:r>
    </w:p>
    <w:p w14:paraId="7616A20E" w14:textId="77777777" w:rsidR="00896036" w:rsidRPr="005A0020" w:rsidRDefault="00946241" w:rsidP="00946241">
      <w:pPr>
        <w:jc w:val="right"/>
        <w:rPr>
          <w:sz w:val="22"/>
          <w:szCs w:val="22"/>
        </w:rPr>
      </w:pPr>
      <w:r w:rsidRPr="005A0020">
        <w:rPr>
          <w:sz w:val="22"/>
          <w:szCs w:val="22"/>
        </w:rPr>
        <w:t xml:space="preserve">                        miejscowość, data</w:t>
      </w:r>
      <w:r w:rsidR="005E05B2" w:rsidRPr="005A0020">
        <w:rPr>
          <w:sz w:val="22"/>
          <w:szCs w:val="22"/>
        </w:rPr>
        <w:tab/>
      </w:r>
      <w:r w:rsidR="005E05B2" w:rsidRPr="005A0020">
        <w:rPr>
          <w:sz w:val="22"/>
          <w:szCs w:val="22"/>
        </w:rPr>
        <w:tab/>
      </w:r>
    </w:p>
    <w:p w14:paraId="5D53EF51" w14:textId="77777777" w:rsidR="000F4840" w:rsidRPr="005A0020" w:rsidRDefault="00730972" w:rsidP="000F4840">
      <w:pPr>
        <w:jc w:val="center"/>
        <w:rPr>
          <w:b/>
          <w:sz w:val="28"/>
          <w:szCs w:val="28"/>
        </w:rPr>
      </w:pPr>
      <w:r w:rsidRPr="005A0020">
        <w:rPr>
          <w:b/>
          <w:sz w:val="28"/>
          <w:szCs w:val="28"/>
        </w:rPr>
        <w:t>FORMULARZ OFERTY</w:t>
      </w:r>
    </w:p>
    <w:p w14:paraId="7810D68E" w14:textId="77777777" w:rsidR="00E519DC" w:rsidRPr="00B573DE" w:rsidRDefault="00E519DC" w:rsidP="00B92639">
      <w:pPr>
        <w:jc w:val="center"/>
        <w:rPr>
          <w:b/>
        </w:rPr>
      </w:pPr>
    </w:p>
    <w:p w14:paraId="3B595508" w14:textId="77777777" w:rsidR="00661C5E" w:rsidRPr="00661C5E" w:rsidRDefault="00661C5E" w:rsidP="00B573DE">
      <w:pPr>
        <w:jc w:val="center"/>
        <w:rPr>
          <w:b/>
          <w:bCs/>
          <w:sz w:val="22"/>
          <w:szCs w:val="22"/>
        </w:rPr>
      </w:pPr>
      <w:r w:rsidRPr="00661C5E">
        <w:rPr>
          <w:b/>
          <w:bCs/>
          <w:sz w:val="22"/>
          <w:szCs w:val="22"/>
        </w:rPr>
        <w:t xml:space="preserve">Zakup sprzętu specjalistycznego jednostkom Państwowej Straży Pożarnej województwa podlaskiego </w:t>
      </w:r>
    </w:p>
    <w:p w14:paraId="39040783" w14:textId="17127D30" w:rsidR="000F4840" w:rsidRPr="00513958" w:rsidRDefault="00BE13D3" w:rsidP="00B573DE">
      <w:pPr>
        <w:jc w:val="center"/>
        <w:rPr>
          <w:b/>
          <w:sz w:val="22"/>
          <w:szCs w:val="22"/>
        </w:rPr>
      </w:pPr>
      <w:r w:rsidRPr="00513958">
        <w:rPr>
          <w:bCs/>
          <w:sz w:val="22"/>
          <w:szCs w:val="22"/>
        </w:rPr>
        <w:t>(</w:t>
      </w:r>
      <w:r w:rsidR="000F4840" w:rsidRPr="00513958">
        <w:rPr>
          <w:bCs/>
          <w:sz w:val="22"/>
          <w:szCs w:val="22"/>
        </w:rPr>
        <w:t>wypełnia i podpisuje wykonawca</w:t>
      </w:r>
      <w:r w:rsidRPr="00513958">
        <w:rPr>
          <w:bCs/>
          <w:sz w:val="22"/>
          <w:szCs w:val="22"/>
        </w:rPr>
        <w:t>)</w:t>
      </w:r>
      <w:r w:rsidR="000F4840" w:rsidRPr="00513958">
        <w:rPr>
          <w:b/>
          <w:sz w:val="22"/>
          <w:szCs w:val="22"/>
        </w:rPr>
        <w:t xml:space="preserve"> </w:t>
      </w:r>
      <w:r w:rsidR="00B10F14" w:rsidRPr="00513958">
        <w:rPr>
          <w:b/>
          <w:sz w:val="22"/>
          <w:szCs w:val="22"/>
        </w:rPr>
        <w:t xml:space="preserve"> </w:t>
      </w:r>
    </w:p>
    <w:p w14:paraId="6AA1053A" w14:textId="77777777" w:rsidR="000F4840" w:rsidRPr="005A0020" w:rsidRDefault="000F4840" w:rsidP="000F4840"/>
    <w:tbl>
      <w:tblPr>
        <w:tblW w:w="9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15"/>
      </w:tblGrid>
      <w:tr w:rsidR="000F4840" w:rsidRPr="005A0020" w14:paraId="6678930A" w14:textId="77777777" w:rsidTr="00A52E01">
        <w:trPr>
          <w:trHeight w:val="1187"/>
        </w:trPr>
        <w:tc>
          <w:tcPr>
            <w:tcW w:w="2197" w:type="dxa"/>
          </w:tcPr>
          <w:p w14:paraId="3E527DB4" w14:textId="77777777" w:rsidR="000F4840" w:rsidRPr="005A0020" w:rsidRDefault="000F4840" w:rsidP="00A0546B">
            <w:pPr>
              <w:jc w:val="both"/>
              <w:rPr>
                <w:bCs/>
                <w:sz w:val="22"/>
                <w:szCs w:val="22"/>
              </w:rPr>
            </w:pPr>
            <w:r w:rsidRPr="005A0020">
              <w:rPr>
                <w:bCs/>
                <w:sz w:val="22"/>
                <w:szCs w:val="22"/>
              </w:rPr>
              <w:t>Nazwa wykonawcy, adres, telefon, faks,</w:t>
            </w:r>
          </w:p>
          <w:p w14:paraId="7DAD30FD" w14:textId="77777777" w:rsidR="000F4840" w:rsidRPr="005A0020" w:rsidRDefault="000F4840" w:rsidP="00A0546B">
            <w:pPr>
              <w:jc w:val="both"/>
              <w:rPr>
                <w:b/>
                <w:sz w:val="22"/>
                <w:szCs w:val="22"/>
              </w:rPr>
            </w:pPr>
            <w:r w:rsidRPr="005A0020">
              <w:rPr>
                <w:bCs/>
                <w:sz w:val="22"/>
                <w:szCs w:val="22"/>
              </w:rPr>
              <w:t>osoba uprawniona do kontaktów.</w:t>
            </w:r>
          </w:p>
        </w:tc>
        <w:tc>
          <w:tcPr>
            <w:tcW w:w="7015" w:type="dxa"/>
          </w:tcPr>
          <w:p w14:paraId="783D4880" w14:textId="77777777" w:rsidR="000F4840" w:rsidRPr="005A0020" w:rsidRDefault="000F4840" w:rsidP="00A0546B">
            <w:pPr>
              <w:jc w:val="both"/>
              <w:rPr>
                <w:sz w:val="22"/>
                <w:szCs w:val="22"/>
              </w:rPr>
            </w:pPr>
          </w:p>
          <w:p w14:paraId="62135A99" w14:textId="77777777" w:rsidR="000F4840" w:rsidRPr="00187118" w:rsidRDefault="000F4840" w:rsidP="00A0546B">
            <w:pPr>
              <w:jc w:val="both"/>
              <w:rPr>
                <w:sz w:val="22"/>
                <w:szCs w:val="22"/>
              </w:rPr>
            </w:pPr>
            <w:r w:rsidRPr="00187118">
              <w:rPr>
                <w:sz w:val="22"/>
                <w:szCs w:val="22"/>
              </w:rPr>
              <w:t>..................................................................................................................</w:t>
            </w:r>
          </w:p>
          <w:p w14:paraId="1B87826A" w14:textId="77777777" w:rsidR="000F4840" w:rsidRPr="00187118" w:rsidRDefault="000F4840" w:rsidP="00A0546B">
            <w:pPr>
              <w:jc w:val="both"/>
              <w:rPr>
                <w:sz w:val="22"/>
                <w:szCs w:val="22"/>
              </w:rPr>
            </w:pPr>
          </w:p>
          <w:p w14:paraId="38A2E663" w14:textId="77777777" w:rsidR="000F4840" w:rsidRPr="005A0020" w:rsidRDefault="000F4840" w:rsidP="00A0546B">
            <w:pPr>
              <w:jc w:val="both"/>
              <w:rPr>
                <w:sz w:val="22"/>
                <w:szCs w:val="22"/>
              </w:rPr>
            </w:pPr>
            <w:r w:rsidRPr="00187118">
              <w:rPr>
                <w:sz w:val="22"/>
                <w:szCs w:val="22"/>
              </w:rPr>
              <w:t>..................................................................................................................</w:t>
            </w:r>
          </w:p>
          <w:p w14:paraId="5C6D418D" w14:textId="77777777" w:rsidR="000F4840" w:rsidRPr="005A0020" w:rsidRDefault="000F4840" w:rsidP="00A52E01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3AADD826" w14:textId="77777777" w:rsidR="00406AD9" w:rsidRPr="005A0020" w:rsidRDefault="00406AD9" w:rsidP="000F4840">
      <w:pPr>
        <w:jc w:val="both"/>
        <w:rPr>
          <w:sz w:val="22"/>
          <w:szCs w:val="22"/>
        </w:rPr>
      </w:pPr>
    </w:p>
    <w:p w14:paraId="3A4A0AC3" w14:textId="50420B1F" w:rsidR="000F4840" w:rsidRDefault="000F4840" w:rsidP="000F4840">
      <w:pPr>
        <w:jc w:val="both"/>
        <w:rPr>
          <w:sz w:val="22"/>
          <w:szCs w:val="22"/>
        </w:rPr>
      </w:pPr>
      <w:r w:rsidRPr="005A0020">
        <w:rPr>
          <w:sz w:val="22"/>
          <w:szCs w:val="22"/>
        </w:rPr>
        <w:t xml:space="preserve">Składam ofertę na </w:t>
      </w:r>
      <w:r w:rsidR="00D7595C">
        <w:rPr>
          <w:b/>
          <w:bCs/>
          <w:sz w:val="22"/>
          <w:szCs w:val="22"/>
        </w:rPr>
        <w:t>z</w:t>
      </w:r>
      <w:r w:rsidR="00D7595C" w:rsidRPr="00D7595C">
        <w:rPr>
          <w:b/>
          <w:bCs/>
          <w:sz w:val="22"/>
          <w:szCs w:val="22"/>
        </w:rPr>
        <w:t>akup sprzętu specjalistycznego jednostkom Państwowej Straży Pożarnej województwa podlaskiego</w:t>
      </w:r>
      <w:r w:rsidR="00B573DE">
        <w:rPr>
          <w:b/>
          <w:bCs/>
          <w:sz w:val="22"/>
          <w:szCs w:val="22"/>
        </w:rPr>
        <w:t xml:space="preserve"> </w:t>
      </w:r>
      <w:r w:rsidRPr="005A0020">
        <w:rPr>
          <w:sz w:val="22"/>
          <w:szCs w:val="22"/>
        </w:rPr>
        <w:t xml:space="preserve">zgodnie ze szczegółowymi wymaganiami prawnymi, organizacyjnymi </w:t>
      </w:r>
      <w:r w:rsidR="001B70E3">
        <w:rPr>
          <w:sz w:val="22"/>
          <w:szCs w:val="22"/>
        </w:rPr>
        <w:br/>
      </w:r>
      <w:r w:rsidRPr="005A0020">
        <w:rPr>
          <w:sz w:val="22"/>
          <w:szCs w:val="22"/>
        </w:rPr>
        <w:t>i technicznymi</w:t>
      </w:r>
      <w:r w:rsidR="00A72D4D" w:rsidRPr="005A0020">
        <w:rPr>
          <w:sz w:val="22"/>
          <w:szCs w:val="22"/>
        </w:rPr>
        <w:t xml:space="preserve"> zawartymi w Zapytaniu ofertowym</w:t>
      </w:r>
      <w:r w:rsidR="00297A3E" w:rsidRPr="005A0020">
        <w:rPr>
          <w:sz w:val="22"/>
          <w:szCs w:val="22"/>
        </w:rPr>
        <w:t>.</w:t>
      </w:r>
    </w:p>
    <w:p w14:paraId="4A63926D" w14:textId="77777777" w:rsidR="00812B98" w:rsidRDefault="00812B98" w:rsidP="000F4840">
      <w:pPr>
        <w:jc w:val="both"/>
        <w:rPr>
          <w:sz w:val="22"/>
          <w:szCs w:val="22"/>
        </w:rPr>
      </w:pPr>
    </w:p>
    <w:p w14:paraId="6160D79F" w14:textId="77777777" w:rsidR="0093176C" w:rsidRPr="0093176C" w:rsidRDefault="00812B98" w:rsidP="00812B98">
      <w:pPr>
        <w:jc w:val="both"/>
        <w:rPr>
          <w:b/>
          <w:bCs/>
          <w:sz w:val="22"/>
          <w:szCs w:val="22"/>
        </w:rPr>
      </w:pPr>
      <w:r w:rsidRPr="0093176C">
        <w:rPr>
          <w:b/>
          <w:bCs/>
          <w:sz w:val="22"/>
          <w:szCs w:val="22"/>
        </w:rPr>
        <w:t>Część A: Dostawa 1 szt. łodzi płaskodennej z silnikiem i przyczepą transportową przeznaczeniem dla  Komendy Powiatowej Państwowej Straży Pożarnej w Sejnach.</w:t>
      </w:r>
    </w:p>
    <w:p w14:paraId="0440A903" w14:textId="7CBFB3C7" w:rsidR="00812B98" w:rsidRDefault="00812B98" w:rsidP="00812B98">
      <w:pPr>
        <w:jc w:val="both"/>
        <w:rPr>
          <w:sz w:val="22"/>
          <w:szCs w:val="22"/>
        </w:rPr>
      </w:pPr>
      <w:r w:rsidRPr="00812B98">
        <w:rPr>
          <w:sz w:val="22"/>
          <w:szCs w:val="22"/>
        </w:rPr>
        <w:t xml:space="preserve"> </w:t>
      </w:r>
    </w:p>
    <w:p w14:paraId="3CA4C925" w14:textId="77777777" w:rsidR="00812B98" w:rsidRPr="0093176C" w:rsidRDefault="00812B98" w:rsidP="00812B98">
      <w:pPr>
        <w:spacing w:line="480" w:lineRule="auto"/>
        <w:jc w:val="both"/>
        <w:rPr>
          <w:bCs/>
          <w:sz w:val="22"/>
          <w:szCs w:val="22"/>
        </w:rPr>
      </w:pPr>
      <w:r w:rsidRPr="0093176C">
        <w:rPr>
          <w:bCs/>
          <w:sz w:val="22"/>
          <w:szCs w:val="22"/>
        </w:rPr>
        <w:t>Wartość brutto za całość przedmiotu zamówienia (wynagrodzenie Wykonawcy):</w:t>
      </w:r>
    </w:p>
    <w:p w14:paraId="18C55EBF" w14:textId="77777777" w:rsidR="00812B98" w:rsidRPr="0093176C" w:rsidRDefault="00812B98" w:rsidP="0093176C">
      <w:pPr>
        <w:spacing w:line="360" w:lineRule="auto"/>
        <w:jc w:val="both"/>
        <w:rPr>
          <w:bCs/>
          <w:sz w:val="22"/>
          <w:szCs w:val="22"/>
        </w:rPr>
      </w:pPr>
      <w:r w:rsidRPr="0093176C">
        <w:rPr>
          <w:bCs/>
          <w:sz w:val="22"/>
          <w:szCs w:val="22"/>
        </w:rPr>
        <w:t xml:space="preserve"> …………… zł (słownie …………………. złotych),  w tym wartość netto: …………… zł (słownie …………………. złotych) i podatek VAT w wysokości …………… zł (słownie …………………. złotych).</w:t>
      </w:r>
    </w:p>
    <w:p w14:paraId="3FA0898B" w14:textId="7338A302" w:rsidR="00812B98" w:rsidRPr="0093176C" w:rsidRDefault="00812B98" w:rsidP="00812B98">
      <w:pPr>
        <w:jc w:val="both"/>
        <w:rPr>
          <w:b/>
          <w:bCs/>
          <w:sz w:val="22"/>
          <w:szCs w:val="22"/>
        </w:rPr>
      </w:pPr>
      <w:r w:rsidRPr="0093176C">
        <w:rPr>
          <w:b/>
          <w:bCs/>
          <w:sz w:val="22"/>
          <w:szCs w:val="22"/>
        </w:rPr>
        <w:t xml:space="preserve">Część B: </w:t>
      </w:r>
      <w:r w:rsidR="00B357BF" w:rsidRPr="00B357BF">
        <w:rPr>
          <w:b/>
          <w:bCs/>
          <w:sz w:val="22"/>
          <w:szCs w:val="22"/>
        </w:rPr>
        <w:t xml:space="preserve">Dostawa 1 szt. </w:t>
      </w:r>
      <w:proofErr w:type="spellStart"/>
      <w:r w:rsidR="00B357BF" w:rsidRPr="00B357BF">
        <w:rPr>
          <w:b/>
          <w:bCs/>
          <w:sz w:val="22"/>
          <w:szCs w:val="22"/>
        </w:rPr>
        <w:t>drona</w:t>
      </w:r>
      <w:proofErr w:type="spellEnd"/>
      <w:r w:rsidR="00B357BF" w:rsidRPr="00B357BF">
        <w:rPr>
          <w:b/>
          <w:bCs/>
          <w:sz w:val="22"/>
          <w:szCs w:val="22"/>
        </w:rPr>
        <w:t xml:space="preserve"> z termowizją wraz z wyposażeniem z przeznaczeniem dla Komendy Powiatowej Państwowej Straży Pożarnej w Augustowie</w:t>
      </w:r>
      <w:r w:rsidRPr="0093176C">
        <w:rPr>
          <w:b/>
          <w:bCs/>
          <w:sz w:val="22"/>
          <w:szCs w:val="22"/>
        </w:rPr>
        <w:t>.</w:t>
      </w:r>
    </w:p>
    <w:p w14:paraId="0A61517E" w14:textId="77777777" w:rsidR="00812B98" w:rsidRDefault="00812B98" w:rsidP="00812B98">
      <w:pPr>
        <w:jc w:val="both"/>
        <w:rPr>
          <w:sz w:val="22"/>
          <w:szCs w:val="22"/>
        </w:rPr>
      </w:pPr>
    </w:p>
    <w:p w14:paraId="0A804FC9" w14:textId="77777777" w:rsidR="00812B98" w:rsidRPr="0093176C" w:rsidRDefault="00812B98" w:rsidP="0093176C">
      <w:pPr>
        <w:spacing w:line="360" w:lineRule="auto"/>
        <w:jc w:val="both"/>
        <w:rPr>
          <w:bCs/>
          <w:sz w:val="22"/>
          <w:szCs w:val="22"/>
        </w:rPr>
      </w:pPr>
      <w:r w:rsidRPr="0093176C">
        <w:rPr>
          <w:bCs/>
          <w:sz w:val="22"/>
          <w:szCs w:val="22"/>
        </w:rPr>
        <w:t>Wartość brutto za całość przedmiotu zamówienia (wynagrodzenie Wykonawcy):</w:t>
      </w:r>
    </w:p>
    <w:p w14:paraId="77817CA7" w14:textId="77777777" w:rsidR="00812B98" w:rsidRDefault="00812B98" w:rsidP="0093176C">
      <w:pPr>
        <w:spacing w:line="360" w:lineRule="auto"/>
        <w:jc w:val="both"/>
        <w:rPr>
          <w:b/>
          <w:sz w:val="22"/>
          <w:szCs w:val="22"/>
        </w:rPr>
      </w:pPr>
      <w:r w:rsidRPr="0093176C">
        <w:rPr>
          <w:bCs/>
          <w:sz w:val="22"/>
          <w:szCs w:val="22"/>
        </w:rPr>
        <w:t xml:space="preserve"> …………… zł (słownie …………………. złotych),  w tym wartość netto: …………… zł (słownie …………………. złotych) i podatek VAT w wysokości …………… zł (słownie ………………….</w:t>
      </w:r>
      <w:r w:rsidRPr="00187118">
        <w:rPr>
          <w:b/>
          <w:sz w:val="22"/>
          <w:szCs w:val="22"/>
        </w:rPr>
        <w:t xml:space="preserve"> </w:t>
      </w:r>
      <w:r w:rsidRPr="0093176C">
        <w:rPr>
          <w:bCs/>
          <w:sz w:val="22"/>
          <w:szCs w:val="22"/>
        </w:rPr>
        <w:t>złotych).</w:t>
      </w:r>
    </w:p>
    <w:p w14:paraId="248C39A2" w14:textId="01D60E5F" w:rsidR="00812B98" w:rsidRPr="0093176C" w:rsidRDefault="00812B98" w:rsidP="00812B98">
      <w:pPr>
        <w:jc w:val="both"/>
        <w:rPr>
          <w:b/>
          <w:bCs/>
          <w:sz w:val="22"/>
          <w:szCs w:val="22"/>
        </w:rPr>
      </w:pPr>
      <w:r w:rsidRPr="0093176C">
        <w:rPr>
          <w:b/>
          <w:bCs/>
          <w:sz w:val="22"/>
          <w:szCs w:val="22"/>
        </w:rPr>
        <w:t>Część C: Dostawa asortymentu: odkurzacz szlamowy - 1 szt., płachta gaśnicza - 2 szt., zapora sorpcyjna - 5 szt., pilarka spalinowa - 2 szt., turbopompa - 1 szt. do Komendy Wojewódzkiej Państwowej Straży Pożarnej w Białymstoku.</w:t>
      </w:r>
    </w:p>
    <w:p w14:paraId="1BDE860A" w14:textId="77777777" w:rsidR="002E2B4E" w:rsidRPr="005A0020" w:rsidRDefault="002E2B4E" w:rsidP="00973773">
      <w:pPr>
        <w:rPr>
          <w:b/>
          <w:sz w:val="22"/>
          <w:szCs w:val="22"/>
        </w:rPr>
      </w:pPr>
    </w:p>
    <w:p w14:paraId="42C8F916" w14:textId="449D881A" w:rsidR="00883697" w:rsidRPr="0093176C" w:rsidRDefault="001E4621" w:rsidP="0093176C">
      <w:pPr>
        <w:spacing w:line="360" w:lineRule="auto"/>
        <w:jc w:val="both"/>
        <w:rPr>
          <w:bCs/>
          <w:sz w:val="22"/>
          <w:szCs w:val="22"/>
        </w:rPr>
      </w:pPr>
      <w:r w:rsidRPr="0093176C">
        <w:rPr>
          <w:bCs/>
          <w:sz w:val="22"/>
          <w:szCs w:val="22"/>
        </w:rPr>
        <w:t xml:space="preserve">Wartość </w:t>
      </w:r>
      <w:r w:rsidR="00297A3E" w:rsidRPr="0093176C">
        <w:rPr>
          <w:bCs/>
          <w:sz w:val="22"/>
          <w:szCs w:val="22"/>
        </w:rPr>
        <w:t xml:space="preserve">brutto za </w:t>
      </w:r>
      <w:r w:rsidR="00883697" w:rsidRPr="0093176C">
        <w:rPr>
          <w:bCs/>
          <w:sz w:val="22"/>
          <w:szCs w:val="22"/>
        </w:rPr>
        <w:t xml:space="preserve">całość </w:t>
      </w:r>
      <w:r w:rsidR="00297A3E" w:rsidRPr="0093176C">
        <w:rPr>
          <w:bCs/>
          <w:sz w:val="22"/>
          <w:szCs w:val="22"/>
        </w:rPr>
        <w:t>przedmiot</w:t>
      </w:r>
      <w:r w:rsidR="00883697" w:rsidRPr="0093176C">
        <w:rPr>
          <w:bCs/>
          <w:sz w:val="22"/>
          <w:szCs w:val="22"/>
        </w:rPr>
        <w:t>u</w:t>
      </w:r>
      <w:r w:rsidR="00297A3E" w:rsidRPr="0093176C">
        <w:rPr>
          <w:bCs/>
          <w:sz w:val="22"/>
          <w:szCs w:val="22"/>
        </w:rPr>
        <w:t xml:space="preserve"> zamówienia</w:t>
      </w:r>
      <w:r w:rsidRPr="0093176C">
        <w:rPr>
          <w:bCs/>
          <w:sz w:val="22"/>
          <w:szCs w:val="22"/>
        </w:rPr>
        <w:t xml:space="preserve"> (wynagrodzenie Wykonawcy)</w:t>
      </w:r>
      <w:r w:rsidR="00883697" w:rsidRPr="0093176C">
        <w:rPr>
          <w:bCs/>
          <w:sz w:val="22"/>
          <w:szCs w:val="22"/>
        </w:rPr>
        <w:t>:</w:t>
      </w:r>
    </w:p>
    <w:p w14:paraId="73DE08DD" w14:textId="128AC10D" w:rsidR="001E4621" w:rsidRPr="0093176C" w:rsidRDefault="00297A3E" w:rsidP="0093176C">
      <w:pPr>
        <w:spacing w:line="360" w:lineRule="auto"/>
        <w:jc w:val="both"/>
        <w:rPr>
          <w:bCs/>
          <w:sz w:val="22"/>
          <w:szCs w:val="22"/>
        </w:rPr>
      </w:pPr>
      <w:r w:rsidRPr="0093176C">
        <w:rPr>
          <w:bCs/>
          <w:sz w:val="22"/>
          <w:szCs w:val="22"/>
        </w:rPr>
        <w:t xml:space="preserve"> </w:t>
      </w:r>
      <w:r w:rsidR="000E024F" w:rsidRPr="0093176C">
        <w:rPr>
          <w:bCs/>
          <w:sz w:val="22"/>
          <w:szCs w:val="22"/>
        </w:rPr>
        <w:t>…………… zł (słownie …………………. złotych)</w:t>
      </w:r>
      <w:r w:rsidR="001E4621" w:rsidRPr="0093176C">
        <w:rPr>
          <w:bCs/>
          <w:sz w:val="22"/>
          <w:szCs w:val="22"/>
        </w:rPr>
        <w:t>,  w tym wartość netto: …………… zł (słownie …………………. złotych) i podatek VAT w wysokości …………… zł (słownie …………………. złotych).</w:t>
      </w:r>
    </w:p>
    <w:p w14:paraId="072B3658" w14:textId="41DF5A1E" w:rsidR="00883697" w:rsidRDefault="00812B98" w:rsidP="00883697">
      <w:pPr>
        <w:rPr>
          <w:b/>
          <w:sz w:val="22"/>
          <w:szCs w:val="22"/>
        </w:rPr>
      </w:pPr>
      <w:r w:rsidRPr="00812B98">
        <w:rPr>
          <w:b/>
          <w:sz w:val="22"/>
          <w:szCs w:val="22"/>
        </w:rPr>
        <w:t>Wykonawcy mogą składać oferty na wszystkie części bądź na każdą część osobno.</w:t>
      </w:r>
    </w:p>
    <w:p w14:paraId="1B84754A" w14:textId="77777777" w:rsidR="000E024F" w:rsidRPr="005A0020" w:rsidRDefault="000E024F" w:rsidP="00973773">
      <w:pPr>
        <w:rPr>
          <w:b/>
          <w:sz w:val="16"/>
          <w:szCs w:val="16"/>
        </w:rPr>
      </w:pPr>
    </w:p>
    <w:p w14:paraId="439455EC" w14:textId="77777777" w:rsidR="007B40AD" w:rsidRPr="005A0020" w:rsidRDefault="00D4245B" w:rsidP="007B40AD">
      <w:pPr>
        <w:jc w:val="both"/>
        <w:rPr>
          <w:sz w:val="22"/>
          <w:szCs w:val="22"/>
        </w:rPr>
      </w:pPr>
      <w:r w:rsidRPr="005A0020">
        <w:rPr>
          <w:sz w:val="22"/>
          <w:szCs w:val="22"/>
        </w:rPr>
        <w:t xml:space="preserve"> </w:t>
      </w:r>
      <w:r w:rsidR="007B40AD" w:rsidRPr="005A0020">
        <w:rPr>
          <w:sz w:val="22"/>
          <w:szCs w:val="22"/>
        </w:rPr>
        <w:t>Deklaruję ponadto:</w:t>
      </w:r>
    </w:p>
    <w:p w14:paraId="2CB127DC" w14:textId="40865D53" w:rsidR="007B40AD" w:rsidRPr="005A0020" w:rsidRDefault="007B40AD" w:rsidP="007B40AD">
      <w:pPr>
        <w:numPr>
          <w:ilvl w:val="0"/>
          <w:numId w:val="25"/>
        </w:numPr>
        <w:jc w:val="both"/>
        <w:rPr>
          <w:sz w:val="22"/>
          <w:szCs w:val="22"/>
        </w:rPr>
      </w:pPr>
      <w:r w:rsidRPr="005A0020">
        <w:rPr>
          <w:sz w:val="22"/>
          <w:szCs w:val="22"/>
        </w:rPr>
        <w:t xml:space="preserve">akceptację warunków płatności: </w:t>
      </w:r>
      <w:r w:rsidR="001E4621">
        <w:rPr>
          <w:b/>
          <w:bCs/>
          <w:sz w:val="22"/>
          <w:szCs w:val="22"/>
        </w:rPr>
        <w:t>30</w:t>
      </w:r>
      <w:r w:rsidRPr="00A9562F">
        <w:rPr>
          <w:b/>
          <w:bCs/>
          <w:sz w:val="22"/>
          <w:szCs w:val="22"/>
        </w:rPr>
        <w:t xml:space="preserve"> </w:t>
      </w:r>
      <w:r w:rsidRPr="005A0020">
        <w:rPr>
          <w:b/>
          <w:sz w:val="22"/>
          <w:szCs w:val="22"/>
        </w:rPr>
        <w:t>dni od daty przedłożenia zamawiającemu faktury</w:t>
      </w:r>
      <w:r w:rsidR="0036332B" w:rsidRPr="005A0020">
        <w:rPr>
          <w:sz w:val="22"/>
          <w:szCs w:val="22"/>
        </w:rPr>
        <w:t>,</w:t>
      </w:r>
    </w:p>
    <w:p w14:paraId="2352F6B2" w14:textId="77777777" w:rsidR="007B40AD" w:rsidRDefault="007B40AD" w:rsidP="007B40AD">
      <w:pPr>
        <w:numPr>
          <w:ilvl w:val="0"/>
          <w:numId w:val="25"/>
        </w:numPr>
        <w:jc w:val="both"/>
        <w:rPr>
          <w:sz w:val="22"/>
          <w:szCs w:val="22"/>
        </w:rPr>
      </w:pPr>
      <w:r w:rsidRPr="005A0020">
        <w:rPr>
          <w:sz w:val="22"/>
          <w:szCs w:val="22"/>
        </w:rPr>
        <w:t xml:space="preserve">warunki płatności: </w:t>
      </w:r>
      <w:r w:rsidRPr="005A0020">
        <w:rPr>
          <w:b/>
          <w:sz w:val="22"/>
          <w:szCs w:val="22"/>
        </w:rPr>
        <w:t xml:space="preserve">forma płatności </w:t>
      </w:r>
      <w:r w:rsidR="00A72D4D" w:rsidRPr="005A0020">
        <w:rPr>
          <w:b/>
          <w:sz w:val="22"/>
          <w:szCs w:val="22"/>
        </w:rPr>
        <w:t>-</w:t>
      </w:r>
      <w:r w:rsidRPr="005A0020">
        <w:rPr>
          <w:b/>
          <w:sz w:val="22"/>
          <w:szCs w:val="22"/>
        </w:rPr>
        <w:t xml:space="preserve"> przelew</w:t>
      </w:r>
      <w:r w:rsidRPr="005A0020">
        <w:rPr>
          <w:sz w:val="22"/>
          <w:szCs w:val="22"/>
        </w:rPr>
        <w:t xml:space="preserve">, </w:t>
      </w:r>
    </w:p>
    <w:p w14:paraId="40CEC0FD" w14:textId="2BF95B0B" w:rsidR="0014124A" w:rsidRDefault="0014124A" w:rsidP="00CA037E">
      <w:pPr>
        <w:numPr>
          <w:ilvl w:val="0"/>
          <w:numId w:val="25"/>
        </w:num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płatnik faktury i odbiorca: </w:t>
      </w:r>
      <w:r w:rsidRPr="0014124A">
        <w:rPr>
          <w:b/>
          <w:bCs/>
          <w:sz w:val="22"/>
          <w:szCs w:val="22"/>
        </w:rPr>
        <w:t xml:space="preserve">Komenda Wojewódzka Państwowej Straży Pożarnej </w:t>
      </w:r>
      <w:r>
        <w:rPr>
          <w:b/>
          <w:bCs/>
          <w:sz w:val="22"/>
          <w:szCs w:val="22"/>
        </w:rPr>
        <w:br/>
      </w:r>
      <w:r w:rsidRPr="0014124A">
        <w:rPr>
          <w:b/>
          <w:bCs/>
          <w:sz w:val="22"/>
          <w:szCs w:val="22"/>
        </w:rPr>
        <w:t>w Białymstoku</w:t>
      </w:r>
      <w:r>
        <w:rPr>
          <w:sz w:val="22"/>
          <w:szCs w:val="22"/>
        </w:rPr>
        <w:t>,</w:t>
      </w:r>
      <w:r w:rsidR="00CA037E" w:rsidRPr="00CA037E">
        <w:rPr>
          <w:sz w:val="22"/>
          <w:szCs w:val="22"/>
        </w:rPr>
        <w:t xml:space="preserve"> </w:t>
      </w:r>
      <w:r w:rsidR="00CA037E" w:rsidRPr="00CA037E">
        <w:rPr>
          <w:b/>
          <w:bCs/>
          <w:sz w:val="22"/>
          <w:szCs w:val="22"/>
        </w:rPr>
        <w:t>ul. Warszawska 3, 15-062 Białystok, NIP 542 021 11 95</w:t>
      </w:r>
      <w:r w:rsidR="001E4621" w:rsidRPr="008B3BB4">
        <w:rPr>
          <w:sz w:val="22"/>
          <w:szCs w:val="22"/>
        </w:rPr>
        <w:t>,</w:t>
      </w:r>
    </w:p>
    <w:p w14:paraId="198A81B2" w14:textId="25404B45" w:rsidR="001E4621" w:rsidRPr="00CA037E" w:rsidRDefault="001E4621" w:rsidP="00CA037E">
      <w:pPr>
        <w:numPr>
          <w:ilvl w:val="0"/>
          <w:numId w:val="25"/>
        </w:num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termin związania ofertą</w:t>
      </w:r>
      <w:r w:rsidRPr="001E4621">
        <w:rPr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</w:t>
      </w:r>
      <w:r w:rsidR="00EA71AA">
        <w:rPr>
          <w:b/>
          <w:bCs/>
          <w:sz w:val="22"/>
          <w:szCs w:val="22"/>
        </w:rPr>
        <w:t>30</w:t>
      </w:r>
      <w:r w:rsidRPr="001E4621">
        <w:rPr>
          <w:b/>
          <w:bCs/>
          <w:sz w:val="22"/>
          <w:szCs w:val="22"/>
        </w:rPr>
        <w:t xml:space="preserve"> dni od dnia upływu terminu składania ofert</w:t>
      </w:r>
      <w:r w:rsidR="008B3BB4">
        <w:rPr>
          <w:sz w:val="22"/>
          <w:szCs w:val="22"/>
        </w:rPr>
        <w:t>.</w:t>
      </w:r>
    </w:p>
    <w:p w14:paraId="7066AE37" w14:textId="77777777" w:rsidR="001E4621" w:rsidRDefault="001E4621" w:rsidP="007B40AD">
      <w:pPr>
        <w:jc w:val="both"/>
        <w:rPr>
          <w:sz w:val="22"/>
          <w:szCs w:val="22"/>
        </w:rPr>
      </w:pPr>
    </w:p>
    <w:p w14:paraId="3858DC8A" w14:textId="77777777" w:rsidR="002016AA" w:rsidRDefault="002016AA" w:rsidP="007B40AD">
      <w:pPr>
        <w:jc w:val="both"/>
        <w:rPr>
          <w:sz w:val="22"/>
          <w:szCs w:val="22"/>
        </w:rPr>
      </w:pPr>
    </w:p>
    <w:p w14:paraId="56CE77D6" w14:textId="3C0F7719" w:rsidR="007B40AD" w:rsidRPr="005A0020" w:rsidRDefault="007B40AD" w:rsidP="007B40AD">
      <w:pPr>
        <w:jc w:val="both"/>
        <w:rPr>
          <w:sz w:val="22"/>
          <w:szCs w:val="22"/>
        </w:rPr>
      </w:pPr>
      <w:r w:rsidRPr="005A0020">
        <w:rPr>
          <w:sz w:val="22"/>
          <w:szCs w:val="22"/>
        </w:rPr>
        <w:t>Oświadczam, że:</w:t>
      </w:r>
    </w:p>
    <w:p w14:paraId="49D822FC" w14:textId="77777777" w:rsidR="007B40AD" w:rsidRPr="005A0020" w:rsidRDefault="007B40AD" w:rsidP="0036332B">
      <w:pPr>
        <w:numPr>
          <w:ilvl w:val="0"/>
          <w:numId w:val="27"/>
        </w:numPr>
        <w:jc w:val="both"/>
        <w:rPr>
          <w:sz w:val="22"/>
          <w:szCs w:val="22"/>
        </w:rPr>
      </w:pPr>
      <w:r w:rsidRPr="005A0020">
        <w:rPr>
          <w:sz w:val="22"/>
          <w:szCs w:val="22"/>
        </w:rPr>
        <w:t>zapoznałem się z opisem przedmiotu zamówienia i nie wnoszę do niego zastrzeżeń</w:t>
      </w:r>
      <w:r w:rsidR="006459D9" w:rsidRPr="005A0020">
        <w:rPr>
          <w:sz w:val="22"/>
          <w:szCs w:val="22"/>
        </w:rPr>
        <w:t>, a</w:t>
      </w:r>
      <w:r w:rsidRPr="005A0020">
        <w:rPr>
          <w:sz w:val="22"/>
          <w:szCs w:val="22"/>
        </w:rPr>
        <w:t xml:space="preserve"> w razie wybrania </w:t>
      </w:r>
      <w:r w:rsidR="006459D9" w:rsidRPr="005A0020">
        <w:rPr>
          <w:sz w:val="22"/>
          <w:szCs w:val="22"/>
        </w:rPr>
        <w:t>mojej</w:t>
      </w:r>
      <w:r w:rsidRPr="005A0020">
        <w:rPr>
          <w:sz w:val="22"/>
          <w:szCs w:val="22"/>
        </w:rPr>
        <w:t xml:space="preserve"> oferty zobowiązuj</w:t>
      </w:r>
      <w:r w:rsidR="006459D9" w:rsidRPr="005A0020">
        <w:rPr>
          <w:sz w:val="22"/>
          <w:szCs w:val="22"/>
        </w:rPr>
        <w:t>ę</w:t>
      </w:r>
      <w:r w:rsidRPr="005A0020">
        <w:rPr>
          <w:sz w:val="22"/>
          <w:szCs w:val="22"/>
        </w:rPr>
        <w:t xml:space="preserve"> się do realizacji zamówienia na warunkach określo</w:t>
      </w:r>
      <w:r w:rsidR="0036332B" w:rsidRPr="005A0020">
        <w:rPr>
          <w:sz w:val="22"/>
          <w:szCs w:val="22"/>
        </w:rPr>
        <w:t>nych</w:t>
      </w:r>
      <w:r w:rsidR="006459D9" w:rsidRPr="005A0020">
        <w:rPr>
          <w:sz w:val="22"/>
          <w:szCs w:val="22"/>
        </w:rPr>
        <w:br/>
      </w:r>
      <w:r w:rsidR="0036332B" w:rsidRPr="005A0020">
        <w:rPr>
          <w:sz w:val="22"/>
          <w:szCs w:val="22"/>
        </w:rPr>
        <w:t>w niniejszym postępowaniu,</w:t>
      </w:r>
    </w:p>
    <w:p w14:paraId="03C2FA03" w14:textId="77777777" w:rsidR="007B40AD" w:rsidRPr="005A0020" w:rsidRDefault="007B40AD" w:rsidP="0036332B">
      <w:pPr>
        <w:numPr>
          <w:ilvl w:val="0"/>
          <w:numId w:val="27"/>
        </w:numPr>
        <w:jc w:val="both"/>
        <w:rPr>
          <w:sz w:val="22"/>
          <w:szCs w:val="22"/>
        </w:rPr>
      </w:pPr>
      <w:r w:rsidRPr="005A0020">
        <w:rPr>
          <w:sz w:val="22"/>
          <w:szCs w:val="22"/>
        </w:rPr>
        <w:t>posiadam uprawnienia do wykonywania określonej działalności lub czynności, jeżeli ustawy nakładają obowiązek posiadania takich uprawnień</w:t>
      </w:r>
      <w:r w:rsidR="0036332B" w:rsidRPr="005A0020">
        <w:rPr>
          <w:sz w:val="22"/>
          <w:szCs w:val="22"/>
        </w:rPr>
        <w:t>,</w:t>
      </w:r>
    </w:p>
    <w:p w14:paraId="69FDFE1C" w14:textId="77777777" w:rsidR="007B40AD" w:rsidRPr="005A0020" w:rsidRDefault="007B40AD" w:rsidP="0036332B">
      <w:pPr>
        <w:numPr>
          <w:ilvl w:val="0"/>
          <w:numId w:val="27"/>
        </w:numPr>
        <w:jc w:val="both"/>
        <w:rPr>
          <w:sz w:val="22"/>
          <w:szCs w:val="22"/>
        </w:rPr>
      </w:pPr>
      <w:r w:rsidRPr="005A0020">
        <w:rPr>
          <w:sz w:val="22"/>
          <w:szCs w:val="22"/>
        </w:rPr>
        <w:t>posiadam niezbędną wiedzę i doświadczenie oraz potencjał techniczny, a także dysponuję osobami zdolnymi do wykonania zamówienia</w:t>
      </w:r>
      <w:r w:rsidR="0036332B" w:rsidRPr="005A0020">
        <w:rPr>
          <w:sz w:val="22"/>
          <w:szCs w:val="22"/>
        </w:rPr>
        <w:t>,</w:t>
      </w:r>
    </w:p>
    <w:p w14:paraId="500A5AC7" w14:textId="76F4E4C5" w:rsidR="007B40AD" w:rsidRPr="005A0020" w:rsidRDefault="007B40AD" w:rsidP="0036332B">
      <w:pPr>
        <w:numPr>
          <w:ilvl w:val="0"/>
          <w:numId w:val="27"/>
        </w:numPr>
        <w:jc w:val="both"/>
        <w:rPr>
          <w:sz w:val="22"/>
          <w:szCs w:val="22"/>
        </w:rPr>
      </w:pPr>
      <w:r w:rsidRPr="005A0020">
        <w:rPr>
          <w:sz w:val="22"/>
          <w:szCs w:val="22"/>
        </w:rPr>
        <w:t>znajduję się w sytuacji ekonomicznej i finansowej zapewniającej wykonanie zamówienia</w:t>
      </w:r>
      <w:r w:rsidR="001E4621">
        <w:rPr>
          <w:sz w:val="22"/>
          <w:szCs w:val="22"/>
        </w:rPr>
        <w:t>.</w:t>
      </w:r>
    </w:p>
    <w:p w14:paraId="71E68D6F" w14:textId="77777777" w:rsidR="00A52E01" w:rsidRDefault="00A52E01" w:rsidP="00A9562F"/>
    <w:p w14:paraId="34CCD562" w14:textId="2A131CAD" w:rsidR="009236A0" w:rsidRDefault="009236A0" w:rsidP="009236A0">
      <w:pPr>
        <w:jc w:val="right"/>
      </w:pPr>
      <w:r w:rsidRPr="005A0020">
        <w:rPr>
          <w:sz w:val="22"/>
          <w:szCs w:val="22"/>
        </w:rPr>
        <w:t>Za wykonawcę podpis</w:t>
      </w:r>
      <w:r w:rsidR="00A9562F">
        <w:rPr>
          <w:sz w:val="22"/>
          <w:szCs w:val="22"/>
        </w:rPr>
        <w:t>:</w:t>
      </w:r>
      <w:r w:rsidRPr="005A0020">
        <w:t xml:space="preserve"> </w:t>
      </w:r>
    </w:p>
    <w:p w14:paraId="78B6ECA6" w14:textId="77777777" w:rsidR="00A9562F" w:rsidRDefault="00A9562F" w:rsidP="000F4840">
      <w:pPr>
        <w:jc w:val="right"/>
      </w:pPr>
    </w:p>
    <w:p w14:paraId="3122E665" w14:textId="6D5F3667" w:rsidR="0079069C" w:rsidRPr="005A0020" w:rsidRDefault="00A9562F" w:rsidP="000F4840">
      <w:pPr>
        <w:jc w:val="right"/>
      </w:pPr>
      <w:r w:rsidRPr="00EA71AA">
        <w:t>……………………………..</w:t>
      </w:r>
    </w:p>
    <w:p w14:paraId="22ED89B5" w14:textId="77777777" w:rsidR="00C81842" w:rsidRDefault="00C81842" w:rsidP="00C81842">
      <w:pPr>
        <w:ind w:left="6372" w:firstLine="708"/>
        <w:jc w:val="center"/>
        <w:rPr>
          <w:i/>
          <w:sz w:val="18"/>
          <w:szCs w:val="18"/>
        </w:rPr>
      </w:pPr>
      <w:r w:rsidRPr="005A0020">
        <w:rPr>
          <w:i/>
          <w:sz w:val="18"/>
          <w:szCs w:val="18"/>
        </w:rPr>
        <w:t xml:space="preserve"> </w:t>
      </w:r>
    </w:p>
    <w:p w14:paraId="0DC8B681" w14:textId="2ED0B771" w:rsidR="00BB23F9" w:rsidRDefault="000C75BE" w:rsidP="00883697">
      <w:pPr>
        <w:ind w:left="6372" w:firstLine="708"/>
        <w:jc w:val="center"/>
        <w:rPr>
          <w:i/>
          <w:sz w:val="18"/>
          <w:szCs w:val="18"/>
        </w:rPr>
      </w:pPr>
      <w:r w:rsidRPr="005A0020">
        <w:rPr>
          <w:i/>
          <w:sz w:val="18"/>
          <w:szCs w:val="18"/>
        </w:rPr>
        <w:t>(data  i czytelny podpis)</w:t>
      </w:r>
    </w:p>
    <w:p w14:paraId="1082E530" w14:textId="64F2FCFE" w:rsidR="00BB23F9" w:rsidRDefault="00BB23F9">
      <w:pPr>
        <w:rPr>
          <w:i/>
          <w:sz w:val="18"/>
          <w:szCs w:val="18"/>
        </w:rPr>
      </w:pPr>
      <w:r>
        <w:rPr>
          <w:i/>
          <w:sz w:val="18"/>
          <w:szCs w:val="18"/>
        </w:rPr>
        <w:br w:type="page"/>
      </w:r>
    </w:p>
    <w:tbl>
      <w:tblPr>
        <w:tblStyle w:val="Tabela-Siatka"/>
        <w:tblpPr w:leftFromText="141" w:rightFromText="141" w:vertAnchor="text" w:horzAnchor="margin" w:tblpX="10" w:tblpY="-463"/>
        <w:tblW w:w="9209" w:type="dxa"/>
        <w:tblLayout w:type="fixed"/>
        <w:tblLook w:val="04A0" w:firstRow="1" w:lastRow="0" w:firstColumn="1" w:lastColumn="0" w:noHBand="0" w:noVBand="1"/>
      </w:tblPr>
      <w:tblGrid>
        <w:gridCol w:w="2405"/>
        <w:gridCol w:w="6804"/>
      </w:tblGrid>
      <w:tr w:rsidR="00BB23F9" w:rsidRPr="00F655DA" w14:paraId="645A6FCA" w14:textId="77777777" w:rsidTr="00EB2047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0967" w14:textId="77777777" w:rsidR="00BB23F9" w:rsidRDefault="00BB23F9" w:rsidP="00EB2047">
            <w:pPr>
              <w:jc w:val="center"/>
              <w:rPr>
                <w:b/>
                <w:bCs/>
                <w:sz w:val="20"/>
                <w:szCs w:val="20"/>
                <w:lang w:bidi="pl-PL"/>
              </w:rPr>
            </w:pPr>
            <w:r w:rsidRPr="00F655DA">
              <w:rPr>
                <w:b/>
                <w:bCs/>
                <w:sz w:val="20"/>
                <w:szCs w:val="20"/>
                <w:lang w:bidi="pl-PL"/>
              </w:rPr>
              <w:lastRenderedPageBreak/>
              <w:t>KLAUZULA INFORMACYJNA</w:t>
            </w:r>
          </w:p>
          <w:p w14:paraId="392C9C7E" w14:textId="77777777" w:rsidR="00BB23F9" w:rsidRDefault="00BB23F9" w:rsidP="00EB2047">
            <w:pPr>
              <w:jc w:val="center"/>
              <w:rPr>
                <w:sz w:val="20"/>
                <w:szCs w:val="20"/>
              </w:rPr>
            </w:pPr>
            <w:r w:rsidRPr="002A1132">
              <w:rPr>
                <w:sz w:val="20"/>
                <w:szCs w:val="20"/>
                <w:lang w:bidi="pl-PL"/>
              </w:rPr>
              <w:t>dot.</w:t>
            </w:r>
            <w:r w:rsidRPr="002A1132"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 w:rsidRPr="007B75E6">
              <w:rPr>
                <w:sz w:val="20"/>
                <w:szCs w:val="20"/>
              </w:rPr>
              <w:t xml:space="preserve">przetwarzania danych kontrahentów/stron umowy lub porozumienia, ich reprezentantów oraz osób wyznaczonych do kontaktu w związku z ich wykonaniem </w:t>
            </w:r>
          </w:p>
          <w:p w14:paraId="7F7C7326" w14:textId="77777777" w:rsidR="00BB23F9" w:rsidRPr="00F655DA" w:rsidRDefault="00BB23F9" w:rsidP="00EB2047">
            <w:pPr>
              <w:jc w:val="center"/>
              <w:rPr>
                <w:sz w:val="20"/>
                <w:szCs w:val="20"/>
              </w:rPr>
            </w:pPr>
            <w:r w:rsidRPr="007B75E6">
              <w:rPr>
                <w:sz w:val="20"/>
                <w:szCs w:val="20"/>
              </w:rPr>
              <w:t xml:space="preserve">Zgodnie z art. 13 ust. 1 i 2 oraz art. 14 ust. 1 i 2 </w:t>
            </w:r>
            <w:r w:rsidRPr="00F655DA">
              <w:rPr>
                <w:sz w:val="20"/>
                <w:szCs w:val="20"/>
              </w:rPr>
              <w:t>Rozporządzenia Parlamentu Europejskiego i Rady (UE) 2016/679 z dnia 27 kwietnia 2016 r. w sprawie ochrony osób fizycznych w związku z przetwarzaniem danych osobowych i w sprawie swobodnego przepływu takich danych oraz uchylenia dyrektywy 95/46/WE (zwane dalej RODO) informujemy, że:</w:t>
            </w:r>
          </w:p>
        </w:tc>
      </w:tr>
      <w:tr w:rsidR="00BB23F9" w:rsidRPr="00F655DA" w14:paraId="39769FD9" w14:textId="77777777" w:rsidTr="00EB2047">
        <w:trPr>
          <w:trHeight w:val="14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834D" w14:textId="77777777" w:rsidR="00BB23F9" w:rsidRPr="00F655DA" w:rsidRDefault="00BB23F9" w:rsidP="00BB23F9">
            <w:pPr>
              <w:pStyle w:val="Akapitzlist"/>
              <w:widowControl w:val="0"/>
              <w:numPr>
                <w:ilvl w:val="0"/>
                <w:numId w:val="31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/>
                <w:b/>
                <w:sz w:val="20"/>
                <w:szCs w:val="20"/>
              </w:rPr>
              <w:t>Tożsamość i dane kontaktowe administratora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28E5" w14:textId="77777777" w:rsidR="00BB23F9" w:rsidRPr="00F655DA" w:rsidRDefault="00BB23F9" w:rsidP="00EB2047">
            <w:pPr>
              <w:jc w:val="both"/>
              <w:rPr>
                <w:sz w:val="20"/>
                <w:szCs w:val="20"/>
              </w:rPr>
            </w:pPr>
            <w:r w:rsidRPr="00F655DA">
              <w:rPr>
                <w:b/>
                <w:sz w:val="20"/>
                <w:szCs w:val="20"/>
              </w:rPr>
              <w:t>Administratorem Pana/Pani danych osobowych (ADO)</w:t>
            </w:r>
            <w:r w:rsidRPr="00F655DA">
              <w:rPr>
                <w:sz w:val="20"/>
                <w:szCs w:val="20"/>
              </w:rPr>
              <w:t xml:space="preserve"> jest: Podlaski Komendant Wojewódzki Państwowej Straży Pożarnej. Mogą się Państwo z nim kontaktować w następujący sposób: listownie na adres siedziby administratora: </w:t>
            </w:r>
            <w:r>
              <w:rPr>
                <w:sz w:val="20"/>
                <w:szCs w:val="20"/>
              </w:rPr>
              <w:br/>
            </w:r>
            <w:r w:rsidRPr="00F655DA">
              <w:rPr>
                <w:sz w:val="20"/>
                <w:szCs w:val="20"/>
              </w:rPr>
              <w:t xml:space="preserve">15-062 Białystok, ul. Warszawska 3; e-mailem: </w:t>
            </w:r>
            <w:hyperlink r:id="rId8" w:history="1">
              <w:r w:rsidRPr="00F655DA">
                <w:rPr>
                  <w:rStyle w:val="Hipercze"/>
                  <w:sz w:val="20"/>
                  <w:szCs w:val="20"/>
                </w:rPr>
                <w:t>kwpsp@straz.bialystok.pl</w:t>
              </w:r>
            </w:hyperlink>
            <w:r w:rsidRPr="00F655DA">
              <w:rPr>
                <w:sz w:val="20"/>
                <w:szCs w:val="20"/>
              </w:rPr>
              <w:t>, telefonicznie: 47 711 70 10, fax: 85 653 72 16.</w:t>
            </w:r>
          </w:p>
        </w:tc>
      </w:tr>
      <w:tr w:rsidR="00BB23F9" w:rsidRPr="00F655DA" w14:paraId="54A4C6D9" w14:textId="77777777" w:rsidTr="00EB204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F2CB0" w14:textId="77777777" w:rsidR="00BB23F9" w:rsidRPr="00F655DA" w:rsidRDefault="00BB23F9" w:rsidP="00BB23F9">
            <w:pPr>
              <w:pStyle w:val="Akapitzlist"/>
              <w:widowControl w:val="0"/>
              <w:numPr>
                <w:ilvl w:val="0"/>
                <w:numId w:val="31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/>
                <w:b/>
                <w:sz w:val="20"/>
                <w:szCs w:val="20"/>
              </w:rPr>
              <w:t>Dane kontaktowe inspektora ochrony danych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2226" w14:textId="77777777" w:rsidR="00BB23F9" w:rsidRPr="00F655DA" w:rsidRDefault="00BB23F9" w:rsidP="00EB2047">
            <w:pPr>
              <w:widowControl w:val="0"/>
              <w:jc w:val="both"/>
              <w:rPr>
                <w:sz w:val="20"/>
                <w:szCs w:val="20"/>
              </w:rPr>
            </w:pPr>
            <w:r w:rsidRPr="00F655DA">
              <w:rPr>
                <w:sz w:val="20"/>
                <w:szCs w:val="20"/>
              </w:rPr>
              <w:t xml:space="preserve">W sprawach dotyczących przetwarzania Pana/Pani danych osobowych przez Podlaskiego Komendanta Wojewódzkiego PSP, w tym realizacji Państwa praw, mogą się Państwo kontaktować z wyznaczonym przez PKW PSP </w:t>
            </w:r>
            <w:r w:rsidRPr="00F655DA">
              <w:rPr>
                <w:b/>
                <w:sz w:val="20"/>
                <w:szCs w:val="20"/>
              </w:rPr>
              <w:t>inspektorem ochrony danych (IOD)</w:t>
            </w:r>
            <w:r w:rsidRPr="00F655DA">
              <w:rPr>
                <w:sz w:val="20"/>
                <w:szCs w:val="20"/>
              </w:rPr>
              <w:t xml:space="preserve"> w następujący sposób: listownie na adres siedziby administratora: 15-062 Białystok, ul. Warszawska 3, e-mailem. </w:t>
            </w:r>
            <w:hyperlink r:id="rId9" w:history="1">
              <w:r w:rsidRPr="00F655DA">
                <w:rPr>
                  <w:rStyle w:val="Hipercze"/>
                  <w:sz w:val="20"/>
                  <w:szCs w:val="20"/>
                </w:rPr>
                <w:t>iod@straz.bialystok.pl</w:t>
              </w:r>
            </w:hyperlink>
            <w:r w:rsidRPr="00F655DA">
              <w:rPr>
                <w:sz w:val="20"/>
                <w:szCs w:val="20"/>
              </w:rPr>
              <w:t>, telefonicznie: 47 711 70 76, fax: 85 653 72 16</w:t>
            </w:r>
          </w:p>
        </w:tc>
      </w:tr>
      <w:tr w:rsidR="00BB23F9" w:rsidRPr="00F655DA" w14:paraId="2F2C5D27" w14:textId="77777777" w:rsidTr="00EB204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D51C4" w14:textId="77777777" w:rsidR="00BB23F9" w:rsidRPr="00F655DA" w:rsidRDefault="00BB23F9" w:rsidP="00BB23F9">
            <w:pPr>
              <w:pStyle w:val="Akapitzlist"/>
              <w:widowControl w:val="0"/>
              <w:numPr>
                <w:ilvl w:val="0"/>
                <w:numId w:val="31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/>
                <w:b/>
                <w:sz w:val="20"/>
                <w:szCs w:val="20"/>
              </w:rPr>
              <w:t>Cele przetwarzania 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F655DA">
              <w:rPr>
                <w:rFonts w:ascii="Times New Roman" w:hAnsi="Times New Roman"/>
                <w:b/>
                <w:sz w:val="20"/>
                <w:szCs w:val="20"/>
              </w:rPr>
              <w:t>podstawa prawna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AB5E" w14:textId="77777777" w:rsidR="00BB23F9" w:rsidRPr="009E2ED7" w:rsidRDefault="00BB23F9" w:rsidP="00EB2047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9E2ED7">
              <w:rPr>
                <w:bCs/>
                <w:sz w:val="20"/>
                <w:szCs w:val="20"/>
              </w:rPr>
              <w:t xml:space="preserve">Celem zbierania i przetwarzania Pani/Pana danych osobowych będzie </w:t>
            </w:r>
            <w:r w:rsidRPr="009E2ED7">
              <w:t xml:space="preserve"> </w:t>
            </w:r>
            <w:r w:rsidRPr="009E2ED7">
              <w:rPr>
                <w:bCs/>
                <w:sz w:val="20"/>
                <w:szCs w:val="20"/>
              </w:rPr>
              <w:t xml:space="preserve">przetwarzania danych kontrahentów/stron umowy lub porozumienia, ich reprezentantów oraz osób wyznaczonych do kontaktu w związku z ich wykonaniem </w:t>
            </w:r>
          </w:p>
          <w:p w14:paraId="0848DC7D" w14:textId="77777777" w:rsidR="00BB23F9" w:rsidRPr="009E2ED7" w:rsidRDefault="00BB23F9" w:rsidP="00BB23F9">
            <w:pPr>
              <w:pStyle w:val="Akapitzlist"/>
              <w:widowControl w:val="0"/>
              <w:numPr>
                <w:ilvl w:val="0"/>
                <w:numId w:val="32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ED7">
              <w:rPr>
                <w:rFonts w:ascii="Times New Roman" w:hAnsi="Times New Roman"/>
                <w:sz w:val="20"/>
                <w:szCs w:val="20"/>
              </w:rPr>
              <w:t>art. 6 ust. 1 lit. c RODO, gdyż jest to niezbędne do wypełnienia obowiązku prawnego ciążącego na ADO</w:t>
            </w:r>
          </w:p>
          <w:p w14:paraId="6E3F68BF" w14:textId="77777777" w:rsidR="00BB23F9" w:rsidRPr="009E2ED7" w:rsidRDefault="00BB23F9" w:rsidP="00BB23F9">
            <w:pPr>
              <w:pStyle w:val="Akapitzlist"/>
              <w:widowControl w:val="0"/>
              <w:numPr>
                <w:ilvl w:val="0"/>
                <w:numId w:val="32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ED7">
              <w:rPr>
                <w:rFonts w:ascii="Times New Roman" w:hAnsi="Times New Roman"/>
                <w:sz w:val="20"/>
                <w:szCs w:val="20"/>
              </w:rPr>
              <w:t>art. 6 ust. 1 lit. b RODO, gdyż jest to niezbędne do podjęcia działań przed zawarciem umowy, na żądanie osoby, której dane dotyczą, lub/oraz jest niezbędne do wykonania umowy, której stroną jest osoba, której dane dotyczą;</w:t>
            </w:r>
          </w:p>
          <w:p w14:paraId="11A25037" w14:textId="77777777" w:rsidR="00BB23F9" w:rsidRPr="009E2ED7" w:rsidRDefault="00BB23F9" w:rsidP="00BB23F9">
            <w:pPr>
              <w:pStyle w:val="Akapitzlist"/>
              <w:widowControl w:val="0"/>
              <w:numPr>
                <w:ilvl w:val="0"/>
                <w:numId w:val="32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ED7">
              <w:rPr>
                <w:rFonts w:ascii="Times New Roman" w:hAnsi="Times New Roman"/>
                <w:sz w:val="20"/>
                <w:szCs w:val="20"/>
              </w:rPr>
              <w:t>art. 6 ust. 1 lit. f RODO, ze względu na uzasadnione interesy ADO, w szczególności w celu ustalenia, obrony oraz dochodzenie roszczeń.</w:t>
            </w:r>
          </w:p>
          <w:p w14:paraId="6BAD2F6A" w14:textId="77777777" w:rsidR="00BB23F9" w:rsidRPr="00576B59" w:rsidRDefault="00BB23F9" w:rsidP="00EB2047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576B59">
              <w:rPr>
                <w:color w:val="000000" w:themeColor="text1"/>
                <w:sz w:val="20"/>
                <w:szCs w:val="20"/>
              </w:rPr>
              <w:t xml:space="preserve">Pani/Pana dane osobowe przetwarzane będą w celu związanym z postępowaniem pn.: </w:t>
            </w:r>
            <w:r w:rsidRPr="00576B59">
              <w:rPr>
                <w:b/>
                <w:bCs/>
                <w:color w:val="000000" w:themeColor="text1"/>
                <w:sz w:val="20"/>
                <w:szCs w:val="20"/>
              </w:rPr>
              <w:t xml:space="preserve"> zakup sprzętu specjalistycznego jednostkom Państwowej Straży Pożarnej województwa podlaskiego</w:t>
            </w:r>
            <w:r w:rsidRPr="00576B59">
              <w:rPr>
                <w:color w:val="000000" w:themeColor="text1"/>
                <w:sz w:val="20"/>
                <w:szCs w:val="20"/>
              </w:rPr>
              <w:t>, znak sprawy:</w:t>
            </w:r>
            <w:r w:rsidRPr="00576B59">
              <w:rPr>
                <w:b/>
                <w:bCs/>
                <w:color w:val="000000" w:themeColor="text1"/>
                <w:sz w:val="20"/>
                <w:szCs w:val="20"/>
              </w:rPr>
              <w:t xml:space="preserve"> WL.2374.41.2026</w:t>
            </w:r>
          </w:p>
          <w:p w14:paraId="6E00E42D" w14:textId="77777777" w:rsidR="00BB23F9" w:rsidRPr="009E2ED7" w:rsidRDefault="00BB23F9" w:rsidP="00EB2047">
            <w:pPr>
              <w:widowControl w:val="0"/>
              <w:jc w:val="both"/>
              <w:rPr>
                <w:sz w:val="20"/>
                <w:szCs w:val="20"/>
              </w:rPr>
            </w:pPr>
          </w:p>
          <w:p w14:paraId="333E7721" w14:textId="77777777" w:rsidR="00BB23F9" w:rsidRPr="009E2ED7" w:rsidRDefault="00BB23F9" w:rsidP="00EB2047">
            <w:pPr>
              <w:widowControl w:val="0"/>
              <w:jc w:val="both"/>
              <w:rPr>
                <w:sz w:val="20"/>
                <w:szCs w:val="20"/>
              </w:rPr>
            </w:pPr>
            <w:r w:rsidRPr="009E2ED7">
              <w:rPr>
                <w:sz w:val="20"/>
                <w:szCs w:val="20"/>
              </w:rPr>
              <w:t>Pani/Pana dane osobowe mogą być również przetwarzane w celu realizacji obowiązku prowadzenia Centralnego Rejestru Umów, w zakresie wymaganym przepisami prawa.</w:t>
            </w:r>
          </w:p>
          <w:p w14:paraId="7E6CEC4D" w14:textId="77777777" w:rsidR="00BB23F9" w:rsidRPr="009E2ED7" w:rsidRDefault="00BB23F9" w:rsidP="00BB23F9">
            <w:pPr>
              <w:pStyle w:val="Akapitzlist"/>
              <w:widowControl w:val="0"/>
              <w:numPr>
                <w:ilvl w:val="0"/>
                <w:numId w:val="32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ED7">
              <w:rPr>
                <w:rFonts w:ascii="Times New Roman" w:hAnsi="Times New Roman"/>
                <w:sz w:val="20"/>
                <w:szCs w:val="20"/>
              </w:rPr>
              <w:t>art. 6 ust. 1 lit. c RODO, gdyż jest to niezbędne do wypełnienia obowiązku prawnego ciążącego na ADO</w:t>
            </w:r>
          </w:p>
          <w:p w14:paraId="33B23278" w14:textId="77777777" w:rsidR="00BB23F9" w:rsidRPr="009E2ED7" w:rsidRDefault="00BB23F9" w:rsidP="00BB23F9">
            <w:pPr>
              <w:pStyle w:val="Akapitzlist"/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ED7">
              <w:rPr>
                <w:rFonts w:ascii="Times New Roman" w:hAnsi="Times New Roman"/>
                <w:sz w:val="20"/>
                <w:szCs w:val="20"/>
              </w:rPr>
              <w:t>art. 34 a ust. 1 ustawy z dnia 27 sierpnia 2009 r. o finansach publicznych;</w:t>
            </w:r>
          </w:p>
          <w:p w14:paraId="56470008" w14:textId="77777777" w:rsidR="00BB23F9" w:rsidRPr="009E2ED7" w:rsidRDefault="00BB23F9" w:rsidP="00BB23F9">
            <w:pPr>
              <w:pStyle w:val="Akapitzlist"/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ED7">
              <w:rPr>
                <w:rFonts w:ascii="Times New Roman" w:hAnsi="Times New Roman"/>
                <w:sz w:val="20"/>
                <w:szCs w:val="20"/>
              </w:rPr>
              <w:t>Rozporządzenie Ministra Finansów i Gospodarki z dnia 30 marca 2026 r. w sprawie Centralnego Rejestru Umów</w:t>
            </w:r>
          </w:p>
          <w:p w14:paraId="7CD915F5" w14:textId="77777777" w:rsidR="00BB23F9" w:rsidRPr="009E2ED7" w:rsidRDefault="00BB23F9" w:rsidP="00EB2047">
            <w:pPr>
              <w:pStyle w:val="Akapitzlist"/>
              <w:widowControl w:val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23F9" w:rsidRPr="00F655DA" w14:paraId="5E9673E8" w14:textId="77777777" w:rsidTr="00EB204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7277" w14:textId="77777777" w:rsidR="00BB23F9" w:rsidRPr="00F655DA" w:rsidRDefault="00BB23F9" w:rsidP="00BB23F9">
            <w:pPr>
              <w:pStyle w:val="Akapitzlist"/>
              <w:widowControl w:val="0"/>
              <w:numPr>
                <w:ilvl w:val="0"/>
                <w:numId w:val="31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/>
                <w:b/>
                <w:sz w:val="20"/>
                <w:szCs w:val="20"/>
              </w:rPr>
              <w:t>Odbiorcy danych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1C24" w14:textId="77777777" w:rsidR="00BB23F9" w:rsidRPr="009E2ED7" w:rsidRDefault="00BB23F9" w:rsidP="00EB2047">
            <w:pPr>
              <w:jc w:val="both"/>
              <w:rPr>
                <w:sz w:val="20"/>
                <w:szCs w:val="20"/>
              </w:rPr>
            </w:pPr>
            <w:r w:rsidRPr="009E2ED7">
              <w:rPr>
                <w:sz w:val="20"/>
                <w:szCs w:val="20"/>
              </w:rPr>
              <w:t>Odbiorcami Pani/Pana danych osobowych będą wyłącznie podmioty uprawnione do uzyskania danych osobowych na podstawie obowiązujących przepisów prawa oraz podmioty realizujące usługi na rzecz ADO. W przypadku danych osobowych przetwarzanych w związku z realizacją obowiązków wynikających z przepisów dotyczących Centralnego Rejestru Umów Jednostek Sektora Finansów Publicznych (CRU JSFP), odbiorcą danych może być minister właściwy do spraw finansów publicznych jako podmiot prowadzący CRU JSFP, a także użytkownicy publicznie dostępnego rejestru w zakresie danych podlegających udostępnieniu zgodnie z przepisami prawa.</w:t>
            </w:r>
          </w:p>
        </w:tc>
      </w:tr>
      <w:tr w:rsidR="00BB23F9" w:rsidRPr="00F655DA" w14:paraId="621B8285" w14:textId="77777777" w:rsidTr="00EB204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7B86" w14:textId="77777777" w:rsidR="00BB23F9" w:rsidRPr="00F655DA" w:rsidRDefault="00BB23F9" w:rsidP="00BB23F9">
            <w:pPr>
              <w:pStyle w:val="Akapitzlist"/>
              <w:widowControl w:val="0"/>
              <w:numPr>
                <w:ilvl w:val="0"/>
                <w:numId w:val="31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0B03" w14:textId="77777777" w:rsidR="00BB23F9" w:rsidRDefault="00BB23F9" w:rsidP="00EB2047">
            <w:pPr>
              <w:widowControl w:val="0"/>
              <w:tabs>
                <w:tab w:val="left" w:pos="417"/>
              </w:tabs>
              <w:jc w:val="both"/>
              <w:rPr>
                <w:rFonts w:eastAsia="Arial"/>
                <w:sz w:val="20"/>
                <w:szCs w:val="20"/>
                <w:lang w:bidi="pl-PL"/>
              </w:rPr>
            </w:pPr>
            <w:r w:rsidRPr="00F655DA">
              <w:rPr>
                <w:rFonts w:eastAsia="Arial"/>
                <w:sz w:val="20"/>
                <w:szCs w:val="20"/>
                <w:lang w:bidi="pl-PL"/>
              </w:rPr>
              <w:t xml:space="preserve">Pani/Pana </w:t>
            </w:r>
            <w:r w:rsidRPr="003F27E6">
              <w:rPr>
                <w:rFonts w:eastAsia="Arial"/>
                <w:sz w:val="20"/>
                <w:szCs w:val="20"/>
                <w:lang w:bidi="pl-PL"/>
              </w:rPr>
              <w:t>dane osobowe będą przechowywane przez okres niezbędny do realizacji celów przetwarzania wskazanych w pkt 3, w tym przez okres wynikający z obowiązywania umowy, realizacji obowiązków wynikających z przepisów prawa (w szczególności podatkowych i rachunkowych), przez okres niezbędny do ustalenia, dochodzenia lub obrony przed roszczeniami, a następnie przez okres wynikający z przepisów o archiwizacji oraz kategorii archiwalnej określonej w Jednolitym Rzeczowym Wykazie Akt dla Państwowej Straży Pożarnej.</w:t>
            </w:r>
          </w:p>
          <w:p w14:paraId="3434A144" w14:textId="77777777" w:rsidR="00BB23F9" w:rsidRPr="00F655DA" w:rsidRDefault="00BB23F9" w:rsidP="00EB2047">
            <w:pPr>
              <w:widowControl w:val="0"/>
              <w:tabs>
                <w:tab w:val="left" w:pos="417"/>
              </w:tabs>
              <w:jc w:val="both"/>
              <w:rPr>
                <w:rFonts w:eastAsia="Arial"/>
                <w:sz w:val="20"/>
                <w:szCs w:val="20"/>
                <w:lang w:bidi="pl-PL"/>
              </w:rPr>
            </w:pPr>
          </w:p>
        </w:tc>
      </w:tr>
      <w:tr w:rsidR="00BB23F9" w:rsidRPr="00F655DA" w14:paraId="611901F4" w14:textId="77777777" w:rsidTr="00EB204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19D5" w14:textId="77777777" w:rsidR="00BB23F9" w:rsidRPr="002A1132" w:rsidRDefault="00BB23F9" w:rsidP="00BB23F9">
            <w:pPr>
              <w:pStyle w:val="Akapitzlist"/>
              <w:widowControl w:val="0"/>
              <w:numPr>
                <w:ilvl w:val="0"/>
                <w:numId w:val="31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/>
                <w:b/>
                <w:sz w:val="20"/>
                <w:szCs w:val="20"/>
              </w:rPr>
              <w:t xml:space="preserve">Prawa podmiotów </w:t>
            </w:r>
            <w:r w:rsidRPr="00F655D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danych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E156" w14:textId="77777777" w:rsidR="00BB23F9" w:rsidRPr="00716C3E" w:rsidRDefault="00BB23F9" w:rsidP="00EB2047">
            <w:pPr>
              <w:jc w:val="both"/>
              <w:rPr>
                <w:sz w:val="20"/>
                <w:szCs w:val="20"/>
              </w:rPr>
            </w:pPr>
            <w:r w:rsidRPr="00716C3E">
              <w:rPr>
                <w:sz w:val="20"/>
                <w:szCs w:val="20"/>
              </w:rPr>
              <w:lastRenderedPageBreak/>
              <w:t>Posiada Pani/Pan prawo do:</w:t>
            </w:r>
            <w:r>
              <w:rPr>
                <w:sz w:val="20"/>
                <w:szCs w:val="20"/>
              </w:rPr>
              <w:t xml:space="preserve"> </w:t>
            </w:r>
            <w:r w:rsidRPr="00716C3E">
              <w:rPr>
                <w:sz w:val="20"/>
                <w:szCs w:val="20"/>
              </w:rPr>
              <w:t>dostępu do treści swoich danych osobowych</w:t>
            </w:r>
            <w:r>
              <w:rPr>
                <w:sz w:val="20"/>
                <w:szCs w:val="20"/>
              </w:rPr>
              <w:t xml:space="preserve">, </w:t>
            </w:r>
            <w:r w:rsidRPr="00716C3E">
              <w:rPr>
                <w:sz w:val="20"/>
                <w:szCs w:val="20"/>
              </w:rPr>
              <w:t xml:space="preserve">żądania </w:t>
            </w:r>
            <w:r w:rsidRPr="00716C3E">
              <w:rPr>
                <w:sz w:val="20"/>
                <w:szCs w:val="20"/>
              </w:rPr>
              <w:lastRenderedPageBreak/>
              <w:t>sprostowania swoich danych osobowych</w:t>
            </w:r>
            <w:r>
              <w:rPr>
                <w:sz w:val="20"/>
                <w:szCs w:val="20"/>
              </w:rPr>
              <w:t xml:space="preserve">, </w:t>
            </w:r>
            <w:r w:rsidRPr="00716C3E">
              <w:rPr>
                <w:sz w:val="20"/>
                <w:szCs w:val="20"/>
              </w:rPr>
              <w:t>żądania ograniczenia przetwarzania danych osobowych w przypadkach określonych w RODO</w:t>
            </w:r>
            <w:r>
              <w:rPr>
                <w:sz w:val="20"/>
                <w:szCs w:val="20"/>
              </w:rPr>
              <w:t xml:space="preserve">, </w:t>
            </w:r>
            <w:r w:rsidRPr="00716C3E">
              <w:rPr>
                <w:sz w:val="20"/>
                <w:szCs w:val="20"/>
              </w:rPr>
              <w:t>żądania usunięcia danych osobowych wyłącznie w przypadkach przewidzianych przepisami RODO, z zastrzeżeniem, że prawo to nie przysługuje w zakresie, w jakim przetwarzanie jest niezbędne do wywiązania się z obowiązku prawnego ciążącego na Organie PSP lub do wykonania zadania realizowanego w interesie publicznym, a także gdy dane podlegają obowiązkowi archiwizacji;</w:t>
            </w:r>
            <w:r>
              <w:rPr>
                <w:sz w:val="20"/>
                <w:szCs w:val="20"/>
              </w:rPr>
              <w:t xml:space="preserve"> </w:t>
            </w:r>
            <w:r w:rsidRPr="00716C3E">
              <w:rPr>
                <w:sz w:val="20"/>
                <w:szCs w:val="20"/>
              </w:rPr>
              <w:t>wniesienia sprzeciwu wobec przetwarzania danych osobowych przetwarzanych na podstawie art. 6 ust. 1 lit. f RODO, z przyczyn związanych z Pani/Pana szczególną sytuacją.</w:t>
            </w:r>
          </w:p>
          <w:p w14:paraId="21337BBB" w14:textId="77777777" w:rsidR="00BB23F9" w:rsidRPr="00716C3E" w:rsidRDefault="00BB23F9" w:rsidP="00EB2047">
            <w:pPr>
              <w:jc w:val="both"/>
              <w:rPr>
                <w:sz w:val="20"/>
                <w:szCs w:val="20"/>
              </w:rPr>
            </w:pPr>
            <w:r w:rsidRPr="00716C3E">
              <w:rPr>
                <w:sz w:val="20"/>
                <w:szCs w:val="20"/>
              </w:rPr>
              <w:t>Przetwarzanie Pani/Pana danych osobowych nie będzie podlegało zautomatyzowanemu podejmowaniu decyzji, w tym profilowaniu, o którym mowa w art. 22 ust. 1 i 4 RODO.</w:t>
            </w:r>
          </w:p>
          <w:p w14:paraId="4F1E8674" w14:textId="77777777" w:rsidR="00BB23F9" w:rsidRPr="00F655DA" w:rsidRDefault="00BB23F9" w:rsidP="00EB2047">
            <w:pPr>
              <w:jc w:val="both"/>
              <w:rPr>
                <w:rFonts w:eastAsia="Arial"/>
                <w:sz w:val="20"/>
                <w:szCs w:val="20"/>
                <w:lang w:bidi="pl-PL"/>
              </w:rPr>
            </w:pPr>
            <w:r w:rsidRPr="00716C3E">
              <w:rPr>
                <w:sz w:val="20"/>
                <w:szCs w:val="20"/>
              </w:rPr>
              <w:t>Pani/Pana dane osobowe nie będą przekazywane do państwa trzeciego ani organizacji międzynarodowej.</w:t>
            </w:r>
          </w:p>
        </w:tc>
      </w:tr>
      <w:tr w:rsidR="00BB23F9" w:rsidRPr="00F655DA" w14:paraId="6FBB2663" w14:textId="77777777" w:rsidTr="00EB204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EA79" w14:textId="77777777" w:rsidR="00BB23F9" w:rsidRPr="002A1132" w:rsidRDefault="00BB23F9" w:rsidP="00BB23F9">
            <w:pPr>
              <w:pStyle w:val="Akapitzlist"/>
              <w:widowControl w:val="0"/>
              <w:numPr>
                <w:ilvl w:val="0"/>
                <w:numId w:val="31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Prawo wniesienia skargi do organu nadzorczego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EEF6" w14:textId="77777777" w:rsidR="00BB23F9" w:rsidRPr="00F655DA" w:rsidRDefault="00BB23F9" w:rsidP="00EB2047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</w:rPr>
            </w:pPr>
            <w:r w:rsidRPr="00F655DA">
              <w:rPr>
                <w:rFonts w:ascii="Times New Roman" w:hAnsi="Times New Roman" w:cs="Times New Roman"/>
              </w:rPr>
              <w:t xml:space="preserve">Przysługuje Pani/Panu prawo wniesienia skargi do organu nadzorczego, którym jest Prezes Urzędu Ochrony Danych Osobowych (tel. 22 531 </w:t>
            </w:r>
            <w:r w:rsidRPr="00F655DA">
              <w:rPr>
                <w:rFonts w:ascii="Times New Roman" w:hAnsi="Times New Roman" w:cs="Times New Roman"/>
              </w:rPr>
              <w:softHyphen/>
              <w:t xml:space="preserve">03 00, fax. 22 531 03 01, e-mail: </w:t>
            </w:r>
            <w:hyperlink r:id="rId10" w:history="1">
              <w:r w:rsidRPr="00F655DA">
                <w:rPr>
                  <w:rStyle w:val="Hipercze"/>
                  <w:rFonts w:ascii="Times New Roman" w:hAnsi="Times New Roman" w:cs="Times New Roman"/>
                  <w:lang w:bidi="en-US"/>
                </w:rPr>
                <w:t>kancelaria@uodo.gov.pl</w:t>
              </w:r>
            </w:hyperlink>
            <w:r w:rsidRPr="00F655DA">
              <w:rPr>
                <w:rFonts w:ascii="Times New Roman" w:hAnsi="Times New Roman" w:cs="Times New Roman"/>
                <w:lang w:bidi="en-US"/>
              </w:rPr>
              <w:t xml:space="preserve">) </w:t>
            </w:r>
            <w:r w:rsidRPr="00F655DA">
              <w:rPr>
                <w:rFonts w:ascii="Times New Roman" w:hAnsi="Times New Roman" w:cs="Times New Roman"/>
              </w:rPr>
              <w:t>jeżeli uzna Pani/Pan, że przetwarzanie narusza przepisy RODO.</w:t>
            </w:r>
          </w:p>
        </w:tc>
      </w:tr>
      <w:tr w:rsidR="00BB23F9" w:rsidRPr="00F655DA" w14:paraId="73914526" w14:textId="77777777" w:rsidTr="00EB204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87B1" w14:textId="77777777" w:rsidR="00BB23F9" w:rsidRPr="00F655DA" w:rsidRDefault="00BB23F9" w:rsidP="00BB23F9">
            <w:pPr>
              <w:pStyle w:val="Akapitzlist"/>
              <w:widowControl w:val="0"/>
              <w:numPr>
                <w:ilvl w:val="0"/>
                <w:numId w:val="31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/>
                <w:b/>
                <w:sz w:val="20"/>
                <w:szCs w:val="20"/>
              </w:rPr>
              <w:t>Informacja o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F655DA">
              <w:rPr>
                <w:rFonts w:ascii="Times New Roman" w:hAnsi="Times New Roman"/>
                <w:b/>
                <w:sz w:val="20"/>
                <w:szCs w:val="20"/>
              </w:rPr>
              <w:t>dobrowolności lub obowiązku podania danych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8883" w14:textId="77777777" w:rsidR="00BB23F9" w:rsidRPr="000B58EB" w:rsidRDefault="00BB23F9" w:rsidP="00EB2047">
            <w:pPr>
              <w:jc w:val="both"/>
              <w:rPr>
                <w:sz w:val="20"/>
                <w:szCs w:val="20"/>
              </w:rPr>
            </w:pPr>
            <w:r w:rsidRPr="000B58EB">
              <w:rPr>
                <w:sz w:val="20"/>
                <w:szCs w:val="20"/>
              </w:rPr>
              <w:t xml:space="preserve">Podanie danych osobowych przez podmiot, z którym Administrator zawiera umowę/porozumienie, oraz osoby go reprezentujące jest niezbędne do zawarcia </w:t>
            </w:r>
          </w:p>
          <w:p w14:paraId="52B7E321" w14:textId="77777777" w:rsidR="00BB23F9" w:rsidRPr="00F655DA" w:rsidRDefault="00BB23F9" w:rsidP="00EB2047">
            <w:pPr>
              <w:jc w:val="both"/>
              <w:rPr>
                <w:sz w:val="20"/>
                <w:szCs w:val="20"/>
              </w:rPr>
            </w:pPr>
            <w:r w:rsidRPr="000B58EB">
              <w:rPr>
                <w:sz w:val="20"/>
                <w:szCs w:val="20"/>
              </w:rPr>
              <w:t>i realizacji umowy/porozumienia. Konsekwencją niepodania danych będzie brak możliwości zawarcia lub realizacji umowy/porozumienia.</w:t>
            </w:r>
          </w:p>
        </w:tc>
      </w:tr>
    </w:tbl>
    <w:p w14:paraId="7F9E69AF" w14:textId="77777777" w:rsidR="00BB23F9" w:rsidRPr="00BB23F9" w:rsidRDefault="00BB23F9" w:rsidP="00BB23F9">
      <w:pPr>
        <w:rPr>
          <w:sz w:val="18"/>
          <w:szCs w:val="18"/>
        </w:rPr>
      </w:pPr>
    </w:p>
    <w:sectPr w:rsidR="00BB23F9" w:rsidRPr="00BB23F9" w:rsidSect="00BB23F9">
      <w:footerReference w:type="default" r:id="rId11"/>
      <w:pgSz w:w="11906" w:h="16838" w:code="9"/>
      <w:pgMar w:top="993" w:right="1133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28CB4" w14:textId="77777777" w:rsidR="00111C56" w:rsidRDefault="00111C56" w:rsidP="00B67BF3">
      <w:r>
        <w:separator/>
      </w:r>
    </w:p>
  </w:endnote>
  <w:endnote w:type="continuationSeparator" w:id="0">
    <w:p w14:paraId="52461E1A" w14:textId="77777777" w:rsidR="00111C56" w:rsidRDefault="00111C56" w:rsidP="00B67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6ECC" w14:textId="77777777" w:rsidR="00714658" w:rsidRDefault="00714658">
    <w:pPr>
      <w:pStyle w:val="Stopka"/>
      <w:jc w:val="right"/>
    </w:pPr>
  </w:p>
  <w:p w14:paraId="59D34879" w14:textId="77777777" w:rsidR="00B67BF3" w:rsidRDefault="00B67B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BBE08" w14:textId="77777777" w:rsidR="00111C56" w:rsidRDefault="00111C56" w:rsidP="00B67BF3">
      <w:r>
        <w:separator/>
      </w:r>
    </w:p>
  </w:footnote>
  <w:footnote w:type="continuationSeparator" w:id="0">
    <w:p w14:paraId="390C34F1" w14:textId="77777777" w:rsidR="00111C56" w:rsidRDefault="00111C56" w:rsidP="00B67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7" w15:restartNumberingAfterBreak="0">
    <w:nsid w:val="093A34A2"/>
    <w:multiLevelType w:val="singleLevel"/>
    <w:tmpl w:val="E2101A94"/>
    <w:lvl w:ilvl="0">
      <w:start w:val="1"/>
      <w:numFmt w:val="bullet"/>
      <w:lvlText w:val="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b w:val="0"/>
        <w:i w:val="0"/>
        <w:strike w:val="0"/>
        <w:dstrike w:val="0"/>
        <w:sz w:val="16"/>
        <w:u w:val="none"/>
        <w:effect w:val="none"/>
      </w:rPr>
    </w:lvl>
  </w:abstractNum>
  <w:abstractNum w:abstractNumId="8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5D14DF"/>
    <w:multiLevelType w:val="hybridMultilevel"/>
    <w:tmpl w:val="ED104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66462"/>
    <w:multiLevelType w:val="hybridMultilevel"/>
    <w:tmpl w:val="8C60E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2124A"/>
    <w:multiLevelType w:val="hybridMultilevel"/>
    <w:tmpl w:val="C0CE44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571AB3"/>
    <w:multiLevelType w:val="hybridMultilevel"/>
    <w:tmpl w:val="CBDEA204"/>
    <w:lvl w:ilvl="0" w:tplc="BC42B9D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84A85"/>
    <w:multiLevelType w:val="hybridMultilevel"/>
    <w:tmpl w:val="7DE09CE0"/>
    <w:lvl w:ilvl="0" w:tplc="AC8C21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B1B86"/>
    <w:multiLevelType w:val="hybridMultilevel"/>
    <w:tmpl w:val="28BE7D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EF3595"/>
    <w:multiLevelType w:val="hybridMultilevel"/>
    <w:tmpl w:val="87AEB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A3CE2"/>
    <w:multiLevelType w:val="hybridMultilevel"/>
    <w:tmpl w:val="6EBC87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5A15F9"/>
    <w:multiLevelType w:val="hybridMultilevel"/>
    <w:tmpl w:val="5C2C7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D12BF"/>
    <w:multiLevelType w:val="hybridMultilevel"/>
    <w:tmpl w:val="3FFAC7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B232E8"/>
    <w:multiLevelType w:val="multilevel"/>
    <w:tmpl w:val="6504C0F0"/>
    <w:lvl w:ilvl="0">
      <w:start w:val="1"/>
      <w:numFmt w:val="lowerLetter"/>
      <w:lvlText w:val="%1)"/>
      <w:lvlJc w:val="left"/>
      <w:pPr>
        <w:tabs>
          <w:tab w:val="num" w:pos="408"/>
        </w:tabs>
        <w:ind w:left="40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28"/>
        </w:tabs>
        <w:ind w:left="1128" w:hanging="360"/>
      </w:pPr>
    </w:lvl>
    <w:lvl w:ilvl="2">
      <w:start w:val="1"/>
      <w:numFmt w:val="decimal"/>
      <w:lvlText w:val="%3."/>
      <w:lvlJc w:val="left"/>
      <w:pPr>
        <w:tabs>
          <w:tab w:val="num" w:pos="1848"/>
        </w:tabs>
        <w:ind w:left="1848" w:hanging="360"/>
      </w:pPr>
    </w:lvl>
    <w:lvl w:ilvl="3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>
      <w:start w:val="1"/>
      <w:numFmt w:val="decimal"/>
      <w:lvlText w:val="%5."/>
      <w:lvlJc w:val="left"/>
      <w:pPr>
        <w:tabs>
          <w:tab w:val="num" w:pos="3288"/>
        </w:tabs>
        <w:ind w:left="3288" w:hanging="360"/>
      </w:pPr>
    </w:lvl>
    <w:lvl w:ilvl="5">
      <w:start w:val="1"/>
      <w:numFmt w:val="decimal"/>
      <w:lvlText w:val="%6."/>
      <w:lvlJc w:val="left"/>
      <w:pPr>
        <w:tabs>
          <w:tab w:val="num" w:pos="4008"/>
        </w:tabs>
        <w:ind w:left="4008" w:hanging="360"/>
      </w:pPr>
    </w:lvl>
    <w:lvl w:ilvl="6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>
      <w:start w:val="1"/>
      <w:numFmt w:val="decimal"/>
      <w:lvlText w:val="%8."/>
      <w:lvlJc w:val="left"/>
      <w:pPr>
        <w:tabs>
          <w:tab w:val="num" w:pos="5448"/>
        </w:tabs>
        <w:ind w:left="5448" w:hanging="360"/>
      </w:pPr>
    </w:lvl>
    <w:lvl w:ilvl="8">
      <w:start w:val="1"/>
      <w:numFmt w:val="decimal"/>
      <w:lvlText w:val="%9."/>
      <w:lvlJc w:val="left"/>
      <w:pPr>
        <w:tabs>
          <w:tab w:val="num" w:pos="6168"/>
        </w:tabs>
        <w:ind w:left="6168" w:hanging="360"/>
      </w:pPr>
    </w:lvl>
  </w:abstractNum>
  <w:abstractNum w:abstractNumId="21" w15:restartNumberingAfterBreak="0">
    <w:nsid w:val="50396FDE"/>
    <w:multiLevelType w:val="hybridMultilevel"/>
    <w:tmpl w:val="A2E0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F7748"/>
    <w:multiLevelType w:val="hybridMultilevel"/>
    <w:tmpl w:val="9B602186"/>
    <w:lvl w:ilvl="0" w:tplc="571E7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12354"/>
    <w:multiLevelType w:val="hybridMultilevel"/>
    <w:tmpl w:val="BA26B3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3601A"/>
    <w:multiLevelType w:val="hybridMultilevel"/>
    <w:tmpl w:val="3EDE3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5B0A5A"/>
    <w:multiLevelType w:val="multilevel"/>
    <w:tmpl w:val="E4F298AA"/>
    <w:lvl w:ilvl="0">
      <w:start w:val="1"/>
      <w:numFmt w:val="lowerLetter"/>
      <w:lvlText w:val="%1)"/>
      <w:lvlJc w:val="left"/>
      <w:pPr>
        <w:tabs>
          <w:tab w:val="num" w:pos="408"/>
        </w:tabs>
        <w:ind w:left="40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28"/>
        </w:tabs>
        <w:ind w:left="1128" w:hanging="360"/>
      </w:pPr>
    </w:lvl>
    <w:lvl w:ilvl="2">
      <w:start w:val="1"/>
      <w:numFmt w:val="decimal"/>
      <w:lvlText w:val="%3."/>
      <w:lvlJc w:val="left"/>
      <w:pPr>
        <w:tabs>
          <w:tab w:val="num" w:pos="1848"/>
        </w:tabs>
        <w:ind w:left="1848" w:hanging="360"/>
      </w:pPr>
    </w:lvl>
    <w:lvl w:ilvl="3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>
      <w:start w:val="1"/>
      <w:numFmt w:val="decimal"/>
      <w:lvlText w:val="%5."/>
      <w:lvlJc w:val="left"/>
      <w:pPr>
        <w:tabs>
          <w:tab w:val="num" w:pos="3288"/>
        </w:tabs>
        <w:ind w:left="3288" w:hanging="360"/>
      </w:pPr>
    </w:lvl>
    <w:lvl w:ilvl="5">
      <w:start w:val="1"/>
      <w:numFmt w:val="decimal"/>
      <w:lvlText w:val="%6."/>
      <w:lvlJc w:val="left"/>
      <w:pPr>
        <w:tabs>
          <w:tab w:val="num" w:pos="4008"/>
        </w:tabs>
        <w:ind w:left="4008" w:hanging="360"/>
      </w:pPr>
    </w:lvl>
    <w:lvl w:ilvl="6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>
      <w:start w:val="1"/>
      <w:numFmt w:val="decimal"/>
      <w:lvlText w:val="%8."/>
      <w:lvlJc w:val="left"/>
      <w:pPr>
        <w:tabs>
          <w:tab w:val="num" w:pos="5448"/>
        </w:tabs>
        <w:ind w:left="5448" w:hanging="360"/>
      </w:pPr>
    </w:lvl>
    <w:lvl w:ilvl="8">
      <w:start w:val="1"/>
      <w:numFmt w:val="decimal"/>
      <w:lvlText w:val="%9."/>
      <w:lvlJc w:val="left"/>
      <w:pPr>
        <w:tabs>
          <w:tab w:val="num" w:pos="6168"/>
        </w:tabs>
        <w:ind w:left="6168" w:hanging="360"/>
      </w:pPr>
    </w:lvl>
  </w:abstractNum>
  <w:abstractNum w:abstractNumId="26" w15:restartNumberingAfterBreak="0">
    <w:nsid w:val="79F62B70"/>
    <w:multiLevelType w:val="hybridMultilevel"/>
    <w:tmpl w:val="20F0E97E"/>
    <w:lvl w:ilvl="0" w:tplc="571E7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5350B"/>
    <w:multiLevelType w:val="hybridMultilevel"/>
    <w:tmpl w:val="F0F0A7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943972">
    <w:abstractNumId w:val="7"/>
  </w:num>
  <w:num w:numId="2" w16cid:durableId="861289207">
    <w:abstractNumId w:val="14"/>
  </w:num>
  <w:num w:numId="3" w16cid:durableId="1950241394">
    <w:abstractNumId w:val="11"/>
  </w:num>
  <w:num w:numId="4" w16cid:durableId="267196521">
    <w:abstractNumId w:val="27"/>
  </w:num>
  <w:num w:numId="5" w16cid:durableId="1277833056">
    <w:abstractNumId w:val="0"/>
  </w:num>
  <w:num w:numId="6" w16cid:durableId="925922815">
    <w:abstractNumId w:val="1"/>
  </w:num>
  <w:num w:numId="7" w16cid:durableId="504053623">
    <w:abstractNumId w:val="2"/>
  </w:num>
  <w:num w:numId="8" w16cid:durableId="767503534">
    <w:abstractNumId w:val="3"/>
  </w:num>
  <w:num w:numId="9" w16cid:durableId="1252355570">
    <w:abstractNumId w:val="4"/>
  </w:num>
  <w:num w:numId="10" w16cid:durableId="285430148">
    <w:abstractNumId w:val="5"/>
  </w:num>
  <w:num w:numId="11" w16cid:durableId="560868325">
    <w:abstractNumId w:val="6"/>
  </w:num>
  <w:num w:numId="12" w16cid:durableId="1807964531">
    <w:abstractNumId w:val="12"/>
  </w:num>
  <w:num w:numId="13" w16cid:durableId="1988049731">
    <w:abstractNumId w:val="15"/>
  </w:num>
  <w:num w:numId="14" w16cid:durableId="1069305677">
    <w:abstractNumId w:val="10"/>
  </w:num>
  <w:num w:numId="15" w16cid:durableId="99184233">
    <w:abstractNumId w:val="18"/>
  </w:num>
  <w:num w:numId="16" w16cid:durableId="842008821">
    <w:abstractNumId w:val="24"/>
  </w:num>
  <w:num w:numId="17" w16cid:durableId="586227704">
    <w:abstractNumId w:val="15"/>
  </w:num>
  <w:num w:numId="18" w16cid:durableId="475031465">
    <w:abstractNumId w:val="10"/>
  </w:num>
  <w:num w:numId="19" w16cid:durableId="1594431573">
    <w:abstractNumId w:val="18"/>
  </w:num>
  <w:num w:numId="20" w16cid:durableId="588856930">
    <w:abstractNumId w:val="24"/>
  </w:num>
  <w:num w:numId="21" w16cid:durableId="10602057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8352500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84588208">
    <w:abstractNumId w:val="25"/>
  </w:num>
  <w:num w:numId="24" w16cid:durableId="118382660">
    <w:abstractNumId w:val="17"/>
  </w:num>
  <w:num w:numId="25" w16cid:durableId="1927616196">
    <w:abstractNumId w:val="22"/>
  </w:num>
  <w:num w:numId="26" w16cid:durableId="439299154">
    <w:abstractNumId w:val="19"/>
  </w:num>
  <w:num w:numId="27" w16cid:durableId="1967466603">
    <w:abstractNumId w:val="26"/>
  </w:num>
  <w:num w:numId="28" w16cid:durableId="854225282">
    <w:abstractNumId w:val="8"/>
  </w:num>
  <w:num w:numId="29" w16cid:durableId="51779480">
    <w:abstractNumId w:val="21"/>
  </w:num>
  <w:num w:numId="30" w16cid:durableId="1773163612">
    <w:abstractNumId w:val="23"/>
  </w:num>
  <w:num w:numId="31" w16cid:durableId="17511934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565202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98A"/>
    <w:rsid w:val="00000C97"/>
    <w:rsid w:val="00001B29"/>
    <w:rsid w:val="0000273D"/>
    <w:rsid w:val="00004C95"/>
    <w:rsid w:val="0000552D"/>
    <w:rsid w:val="00005922"/>
    <w:rsid w:val="00010197"/>
    <w:rsid w:val="000108F7"/>
    <w:rsid w:val="00015AC6"/>
    <w:rsid w:val="000172DC"/>
    <w:rsid w:val="00020E66"/>
    <w:rsid w:val="00021515"/>
    <w:rsid w:val="00023E47"/>
    <w:rsid w:val="00024290"/>
    <w:rsid w:val="00034B18"/>
    <w:rsid w:val="00037BE8"/>
    <w:rsid w:val="00045198"/>
    <w:rsid w:val="000526EC"/>
    <w:rsid w:val="00054487"/>
    <w:rsid w:val="00054AD5"/>
    <w:rsid w:val="00055F7A"/>
    <w:rsid w:val="0005637E"/>
    <w:rsid w:val="00057D83"/>
    <w:rsid w:val="0006277E"/>
    <w:rsid w:val="0006772C"/>
    <w:rsid w:val="00070089"/>
    <w:rsid w:val="00070774"/>
    <w:rsid w:val="00075B7E"/>
    <w:rsid w:val="0008036D"/>
    <w:rsid w:val="00084DE7"/>
    <w:rsid w:val="00091A2E"/>
    <w:rsid w:val="00091E82"/>
    <w:rsid w:val="000939C5"/>
    <w:rsid w:val="000B4582"/>
    <w:rsid w:val="000C5340"/>
    <w:rsid w:val="000C74A1"/>
    <w:rsid w:val="000C75BE"/>
    <w:rsid w:val="000C7C18"/>
    <w:rsid w:val="000E024F"/>
    <w:rsid w:val="000E2554"/>
    <w:rsid w:val="000E42D3"/>
    <w:rsid w:val="000E54A8"/>
    <w:rsid w:val="000E79F8"/>
    <w:rsid w:val="000F40E4"/>
    <w:rsid w:val="000F4820"/>
    <w:rsid w:val="000F4840"/>
    <w:rsid w:val="000F7AA0"/>
    <w:rsid w:val="00101401"/>
    <w:rsid w:val="00103B84"/>
    <w:rsid w:val="00104F5F"/>
    <w:rsid w:val="00106F33"/>
    <w:rsid w:val="00110643"/>
    <w:rsid w:val="00111C56"/>
    <w:rsid w:val="00113080"/>
    <w:rsid w:val="00113114"/>
    <w:rsid w:val="00114B9F"/>
    <w:rsid w:val="0013004E"/>
    <w:rsid w:val="001351AE"/>
    <w:rsid w:val="001406FE"/>
    <w:rsid w:val="00140A2E"/>
    <w:rsid w:val="0014124A"/>
    <w:rsid w:val="00141BD8"/>
    <w:rsid w:val="0014201B"/>
    <w:rsid w:val="00143799"/>
    <w:rsid w:val="00146A79"/>
    <w:rsid w:val="00146C55"/>
    <w:rsid w:val="00153111"/>
    <w:rsid w:val="00154DAD"/>
    <w:rsid w:val="001553DD"/>
    <w:rsid w:val="0016137B"/>
    <w:rsid w:val="001630A2"/>
    <w:rsid w:val="001641E3"/>
    <w:rsid w:val="00164666"/>
    <w:rsid w:val="0016608F"/>
    <w:rsid w:val="001678D8"/>
    <w:rsid w:val="001751A1"/>
    <w:rsid w:val="001751DB"/>
    <w:rsid w:val="001803F3"/>
    <w:rsid w:val="00185AC1"/>
    <w:rsid w:val="00186732"/>
    <w:rsid w:val="001867C3"/>
    <w:rsid w:val="00187118"/>
    <w:rsid w:val="00193F4B"/>
    <w:rsid w:val="00197311"/>
    <w:rsid w:val="001B46B7"/>
    <w:rsid w:val="001B4EE9"/>
    <w:rsid w:val="001B70E3"/>
    <w:rsid w:val="001C2513"/>
    <w:rsid w:val="001D0D17"/>
    <w:rsid w:val="001D1F69"/>
    <w:rsid w:val="001D283E"/>
    <w:rsid w:val="001D3A98"/>
    <w:rsid w:val="001D4EBC"/>
    <w:rsid w:val="001D6189"/>
    <w:rsid w:val="001E42FA"/>
    <w:rsid w:val="001E4621"/>
    <w:rsid w:val="001E5781"/>
    <w:rsid w:val="001E7710"/>
    <w:rsid w:val="001F249A"/>
    <w:rsid w:val="001F4BBB"/>
    <w:rsid w:val="002016AA"/>
    <w:rsid w:val="00205D8C"/>
    <w:rsid w:val="002076BD"/>
    <w:rsid w:val="002113C7"/>
    <w:rsid w:val="00215DCE"/>
    <w:rsid w:val="00220939"/>
    <w:rsid w:val="00221729"/>
    <w:rsid w:val="00221C41"/>
    <w:rsid w:val="0022574B"/>
    <w:rsid w:val="002361CE"/>
    <w:rsid w:val="00237611"/>
    <w:rsid w:val="002412AE"/>
    <w:rsid w:val="00242257"/>
    <w:rsid w:val="00242984"/>
    <w:rsid w:val="0024747F"/>
    <w:rsid w:val="002479F7"/>
    <w:rsid w:val="00250A3A"/>
    <w:rsid w:val="00262D13"/>
    <w:rsid w:val="002646EB"/>
    <w:rsid w:val="00265112"/>
    <w:rsid w:val="00267EEA"/>
    <w:rsid w:val="00272EDC"/>
    <w:rsid w:val="00284F9C"/>
    <w:rsid w:val="002908B1"/>
    <w:rsid w:val="00294CE5"/>
    <w:rsid w:val="00294EFE"/>
    <w:rsid w:val="00297A3E"/>
    <w:rsid w:val="002A18DE"/>
    <w:rsid w:val="002A19AA"/>
    <w:rsid w:val="002A4591"/>
    <w:rsid w:val="002B1FF7"/>
    <w:rsid w:val="002B7D2D"/>
    <w:rsid w:val="002C373F"/>
    <w:rsid w:val="002C5A71"/>
    <w:rsid w:val="002D1BCE"/>
    <w:rsid w:val="002D1FD2"/>
    <w:rsid w:val="002D637D"/>
    <w:rsid w:val="002D7159"/>
    <w:rsid w:val="002D7402"/>
    <w:rsid w:val="002E22A1"/>
    <w:rsid w:val="002E2B4E"/>
    <w:rsid w:val="002E3443"/>
    <w:rsid w:val="002E605B"/>
    <w:rsid w:val="002E6CE0"/>
    <w:rsid w:val="002E7BAC"/>
    <w:rsid w:val="002F038D"/>
    <w:rsid w:val="002F5513"/>
    <w:rsid w:val="002F5904"/>
    <w:rsid w:val="002F6A5C"/>
    <w:rsid w:val="003001B9"/>
    <w:rsid w:val="00307A9D"/>
    <w:rsid w:val="00312B49"/>
    <w:rsid w:val="00313490"/>
    <w:rsid w:val="00322A74"/>
    <w:rsid w:val="00322BA9"/>
    <w:rsid w:val="00327B6E"/>
    <w:rsid w:val="003300B5"/>
    <w:rsid w:val="00331EC2"/>
    <w:rsid w:val="0033243E"/>
    <w:rsid w:val="0033492B"/>
    <w:rsid w:val="00334AFA"/>
    <w:rsid w:val="00340C5B"/>
    <w:rsid w:val="00341C0F"/>
    <w:rsid w:val="003442BB"/>
    <w:rsid w:val="00347324"/>
    <w:rsid w:val="003510D4"/>
    <w:rsid w:val="00351CBD"/>
    <w:rsid w:val="00354B20"/>
    <w:rsid w:val="00354B24"/>
    <w:rsid w:val="00356B9A"/>
    <w:rsid w:val="003578EC"/>
    <w:rsid w:val="00361300"/>
    <w:rsid w:val="0036332B"/>
    <w:rsid w:val="00366D1B"/>
    <w:rsid w:val="003703FB"/>
    <w:rsid w:val="00370D37"/>
    <w:rsid w:val="00371C8A"/>
    <w:rsid w:val="0037555F"/>
    <w:rsid w:val="00375985"/>
    <w:rsid w:val="003834F5"/>
    <w:rsid w:val="003836EB"/>
    <w:rsid w:val="00385B3E"/>
    <w:rsid w:val="0039017B"/>
    <w:rsid w:val="00391B47"/>
    <w:rsid w:val="00396E66"/>
    <w:rsid w:val="0039756E"/>
    <w:rsid w:val="003A2C93"/>
    <w:rsid w:val="003A5989"/>
    <w:rsid w:val="003B05AC"/>
    <w:rsid w:val="003B138D"/>
    <w:rsid w:val="003B17F7"/>
    <w:rsid w:val="003B2B47"/>
    <w:rsid w:val="003B3E64"/>
    <w:rsid w:val="003B425E"/>
    <w:rsid w:val="003B4C47"/>
    <w:rsid w:val="003B6BEE"/>
    <w:rsid w:val="003C1E0D"/>
    <w:rsid w:val="003C75C2"/>
    <w:rsid w:val="003D0553"/>
    <w:rsid w:val="003D20B8"/>
    <w:rsid w:val="003D20E3"/>
    <w:rsid w:val="003D7ED4"/>
    <w:rsid w:val="003D7F5D"/>
    <w:rsid w:val="003E0BBF"/>
    <w:rsid w:val="003E4C83"/>
    <w:rsid w:val="003E50C5"/>
    <w:rsid w:val="003E57C9"/>
    <w:rsid w:val="003F1ECC"/>
    <w:rsid w:val="00400E52"/>
    <w:rsid w:val="00402976"/>
    <w:rsid w:val="0040562A"/>
    <w:rsid w:val="00406AD9"/>
    <w:rsid w:val="00414BFC"/>
    <w:rsid w:val="00423595"/>
    <w:rsid w:val="00425962"/>
    <w:rsid w:val="004259E3"/>
    <w:rsid w:val="00432717"/>
    <w:rsid w:val="0043680C"/>
    <w:rsid w:val="00440BDF"/>
    <w:rsid w:val="004442CA"/>
    <w:rsid w:val="00444F81"/>
    <w:rsid w:val="00446481"/>
    <w:rsid w:val="0045107A"/>
    <w:rsid w:val="004522AC"/>
    <w:rsid w:val="00457A86"/>
    <w:rsid w:val="00457F74"/>
    <w:rsid w:val="00462100"/>
    <w:rsid w:val="0046212C"/>
    <w:rsid w:val="0047136A"/>
    <w:rsid w:val="00473A38"/>
    <w:rsid w:val="00476C49"/>
    <w:rsid w:val="00491F8C"/>
    <w:rsid w:val="004A19A0"/>
    <w:rsid w:val="004A43DC"/>
    <w:rsid w:val="004B44ED"/>
    <w:rsid w:val="004B4BCA"/>
    <w:rsid w:val="004B5F20"/>
    <w:rsid w:val="004B6435"/>
    <w:rsid w:val="004C0096"/>
    <w:rsid w:val="004C04B9"/>
    <w:rsid w:val="004C33AF"/>
    <w:rsid w:val="004C424C"/>
    <w:rsid w:val="004C7268"/>
    <w:rsid w:val="004C77F6"/>
    <w:rsid w:val="004D3716"/>
    <w:rsid w:val="004D4DDE"/>
    <w:rsid w:val="004D6095"/>
    <w:rsid w:val="004D700A"/>
    <w:rsid w:val="004D76E6"/>
    <w:rsid w:val="004E0576"/>
    <w:rsid w:val="004E5933"/>
    <w:rsid w:val="004E5B9B"/>
    <w:rsid w:val="004E6343"/>
    <w:rsid w:val="004F6196"/>
    <w:rsid w:val="004F7F45"/>
    <w:rsid w:val="00500BD5"/>
    <w:rsid w:val="00504C46"/>
    <w:rsid w:val="00505641"/>
    <w:rsid w:val="005058A7"/>
    <w:rsid w:val="00505A48"/>
    <w:rsid w:val="0050690F"/>
    <w:rsid w:val="00507E82"/>
    <w:rsid w:val="00510CBD"/>
    <w:rsid w:val="00512B57"/>
    <w:rsid w:val="00513958"/>
    <w:rsid w:val="00514B7E"/>
    <w:rsid w:val="00516FC4"/>
    <w:rsid w:val="00527C98"/>
    <w:rsid w:val="00530A18"/>
    <w:rsid w:val="00535048"/>
    <w:rsid w:val="005357A1"/>
    <w:rsid w:val="00535AEC"/>
    <w:rsid w:val="0053615C"/>
    <w:rsid w:val="005422E9"/>
    <w:rsid w:val="00542963"/>
    <w:rsid w:val="00545E24"/>
    <w:rsid w:val="0055002F"/>
    <w:rsid w:val="0055453D"/>
    <w:rsid w:val="00556871"/>
    <w:rsid w:val="00560C02"/>
    <w:rsid w:val="00561A8D"/>
    <w:rsid w:val="00562A98"/>
    <w:rsid w:val="00570A07"/>
    <w:rsid w:val="0057451F"/>
    <w:rsid w:val="00574F46"/>
    <w:rsid w:val="00576B59"/>
    <w:rsid w:val="005779EE"/>
    <w:rsid w:val="00580129"/>
    <w:rsid w:val="00590C9E"/>
    <w:rsid w:val="00593806"/>
    <w:rsid w:val="00593E2A"/>
    <w:rsid w:val="005A0020"/>
    <w:rsid w:val="005A6027"/>
    <w:rsid w:val="005A651E"/>
    <w:rsid w:val="005B331C"/>
    <w:rsid w:val="005B51EC"/>
    <w:rsid w:val="005C398E"/>
    <w:rsid w:val="005C623F"/>
    <w:rsid w:val="005C6390"/>
    <w:rsid w:val="005D3B1C"/>
    <w:rsid w:val="005D4A82"/>
    <w:rsid w:val="005D69DD"/>
    <w:rsid w:val="005D6D4E"/>
    <w:rsid w:val="005D6D9B"/>
    <w:rsid w:val="005E05B2"/>
    <w:rsid w:val="005E0997"/>
    <w:rsid w:val="005E1C0F"/>
    <w:rsid w:val="005E2CBD"/>
    <w:rsid w:val="005E4426"/>
    <w:rsid w:val="005F0448"/>
    <w:rsid w:val="005F109F"/>
    <w:rsid w:val="005F12D6"/>
    <w:rsid w:val="005F5D60"/>
    <w:rsid w:val="005F65D2"/>
    <w:rsid w:val="005F6A81"/>
    <w:rsid w:val="005F7661"/>
    <w:rsid w:val="00606225"/>
    <w:rsid w:val="00612412"/>
    <w:rsid w:val="0061282B"/>
    <w:rsid w:val="00615020"/>
    <w:rsid w:val="00617E34"/>
    <w:rsid w:val="0062072B"/>
    <w:rsid w:val="0062251D"/>
    <w:rsid w:val="00627029"/>
    <w:rsid w:val="00630C30"/>
    <w:rsid w:val="006328D2"/>
    <w:rsid w:val="006329EE"/>
    <w:rsid w:val="006350D4"/>
    <w:rsid w:val="00636259"/>
    <w:rsid w:val="006370B4"/>
    <w:rsid w:val="00637448"/>
    <w:rsid w:val="0064090E"/>
    <w:rsid w:val="006425C2"/>
    <w:rsid w:val="00642694"/>
    <w:rsid w:val="006459D9"/>
    <w:rsid w:val="00652CF6"/>
    <w:rsid w:val="00661C5E"/>
    <w:rsid w:val="00673277"/>
    <w:rsid w:val="00683428"/>
    <w:rsid w:val="006864CE"/>
    <w:rsid w:val="00690529"/>
    <w:rsid w:val="00695888"/>
    <w:rsid w:val="00696A97"/>
    <w:rsid w:val="006A2734"/>
    <w:rsid w:val="006A3849"/>
    <w:rsid w:val="006A4CFE"/>
    <w:rsid w:val="006A5E92"/>
    <w:rsid w:val="006B300D"/>
    <w:rsid w:val="006B4121"/>
    <w:rsid w:val="006B631C"/>
    <w:rsid w:val="006C0325"/>
    <w:rsid w:val="006C45F6"/>
    <w:rsid w:val="006D0B9E"/>
    <w:rsid w:val="006D3036"/>
    <w:rsid w:val="006D31D9"/>
    <w:rsid w:val="006E032E"/>
    <w:rsid w:val="006E0D97"/>
    <w:rsid w:val="006E2AD9"/>
    <w:rsid w:val="006E369D"/>
    <w:rsid w:val="006F1CCC"/>
    <w:rsid w:val="006F5DE8"/>
    <w:rsid w:val="00703584"/>
    <w:rsid w:val="00704336"/>
    <w:rsid w:val="0071425D"/>
    <w:rsid w:val="00714658"/>
    <w:rsid w:val="00716875"/>
    <w:rsid w:val="00720E8D"/>
    <w:rsid w:val="00722AC3"/>
    <w:rsid w:val="00724E10"/>
    <w:rsid w:val="00726703"/>
    <w:rsid w:val="007275FA"/>
    <w:rsid w:val="00730972"/>
    <w:rsid w:val="00730C57"/>
    <w:rsid w:val="0073532B"/>
    <w:rsid w:val="0073675D"/>
    <w:rsid w:val="0073776E"/>
    <w:rsid w:val="00737CFA"/>
    <w:rsid w:val="00740C45"/>
    <w:rsid w:val="007500D4"/>
    <w:rsid w:val="007519C6"/>
    <w:rsid w:val="007537AD"/>
    <w:rsid w:val="0076678C"/>
    <w:rsid w:val="007671ED"/>
    <w:rsid w:val="00767A9E"/>
    <w:rsid w:val="00767F40"/>
    <w:rsid w:val="0077305D"/>
    <w:rsid w:val="00785DC9"/>
    <w:rsid w:val="0079069C"/>
    <w:rsid w:val="007908A6"/>
    <w:rsid w:val="00792A7F"/>
    <w:rsid w:val="007940EE"/>
    <w:rsid w:val="00796144"/>
    <w:rsid w:val="0079635D"/>
    <w:rsid w:val="007A0D6D"/>
    <w:rsid w:val="007A2563"/>
    <w:rsid w:val="007A30E6"/>
    <w:rsid w:val="007A4D2E"/>
    <w:rsid w:val="007A6657"/>
    <w:rsid w:val="007B40AD"/>
    <w:rsid w:val="007B6B1B"/>
    <w:rsid w:val="007C3066"/>
    <w:rsid w:val="007C30C0"/>
    <w:rsid w:val="007C315B"/>
    <w:rsid w:val="007D1C8F"/>
    <w:rsid w:val="007D2A08"/>
    <w:rsid w:val="007E23C9"/>
    <w:rsid w:val="007E2D58"/>
    <w:rsid w:val="007E359F"/>
    <w:rsid w:val="007E7205"/>
    <w:rsid w:val="007F2326"/>
    <w:rsid w:val="007F3F08"/>
    <w:rsid w:val="007F61FD"/>
    <w:rsid w:val="00801E71"/>
    <w:rsid w:val="00806D91"/>
    <w:rsid w:val="00810EB4"/>
    <w:rsid w:val="00812B98"/>
    <w:rsid w:val="00814879"/>
    <w:rsid w:val="00815237"/>
    <w:rsid w:val="00815B96"/>
    <w:rsid w:val="008171DB"/>
    <w:rsid w:val="008212BB"/>
    <w:rsid w:val="008306AE"/>
    <w:rsid w:val="00832151"/>
    <w:rsid w:val="0083298B"/>
    <w:rsid w:val="0083379E"/>
    <w:rsid w:val="008369C4"/>
    <w:rsid w:val="00836F9D"/>
    <w:rsid w:val="008374E4"/>
    <w:rsid w:val="008428CE"/>
    <w:rsid w:val="00853361"/>
    <w:rsid w:val="00853430"/>
    <w:rsid w:val="0085358F"/>
    <w:rsid w:val="00854524"/>
    <w:rsid w:val="00862922"/>
    <w:rsid w:val="008724FF"/>
    <w:rsid w:val="00882952"/>
    <w:rsid w:val="008831BC"/>
    <w:rsid w:val="00883697"/>
    <w:rsid w:val="008860F8"/>
    <w:rsid w:val="0088629E"/>
    <w:rsid w:val="008913A9"/>
    <w:rsid w:val="00891BAB"/>
    <w:rsid w:val="0089413D"/>
    <w:rsid w:val="00894ED5"/>
    <w:rsid w:val="00894F6F"/>
    <w:rsid w:val="00896036"/>
    <w:rsid w:val="00896F3C"/>
    <w:rsid w:val="008B03F5"/>
    <w:rsid w:val="008B31C5"/>
    <w:rsid w:val="008B3BB4"/>
    <w:rsid w:val="008B5B41"/>
    <w:rsid w:val="008B674E"/>
    <w:rsid w:val="008C05C6"/>
    <w:rsid w:val="008C3117"/>
    <w:rsid w:val="008C7611"/>
    <w:rsid w:val="008C7CB2"/>
    <w:rsid w:val="008D3DCB"/>
    <w:rsid w:val="008D49EC"/>
    <w:rsid w:val="008D67B8"/>
    <w:rsid w:val="008D6F2A"/>
    <w:rsid w:val="008E3D7E"/>
    <w:rsid w:val="008E4D38"/>
    <w:rsid w:val="008E5338"/>
    <w:rsid w:val="008F0FA9"/>
    <w:rsid w:val="008F28BD"/>
    <w:rsid w:val="008F3350"/>
    <w:rsid w:val="008F3A20"/>
    <w:rsid w:val="008F6579"/>
    <w:rsid w:val="00900A25"/>
    <w:rsid w:val="00900B8F"/>
    <w:rsid w:val="0090280B"/>
    <w:rsid w:val="0091098A"/>
    <w:rsid w:val="009112A0"/>
    <w:rsid w:val="00911DEC"/>
    <w:rsid w:val="00912F1E"/>
    <w:rsid w:val="00915A7C"/>
    <w:rsid w:val="00917046"/>
    <w:rsid w:val="009171A0"/>
    <w:rsid w:val="0092220A"/>
    <w:rsid w:val="009236A0"/>
    <w:rsid w:val="00923C22"/>
    <w:rsid w:val="00930131"/>
    <w:rsid w:val="0093176C"/>
    <w:rsid w:val="00933217"/>
    <w:rsid w:val="00937390"/>
    <w:rsid w:val="00941CCD"/>
    <w:rsid w:val="00945435"/>
    <w:rsid w:val="00945565"/>
    <w:rsid w:val="00946241"/>
    <w:rsid w:val="00951076"/>
    <w:rsid w:val="00953C44"/>
    <w:rsid w:val="00953DA4"/>
    <w:rsid w:val="009572EF"/>
    <w:rsid w:val="009619FB"/>
    <w:rsid w:val="00965A2F"/>
    <w:rsid w:val="00967D60"/>
    <w:rsid w:val="0097125E"/>
    <w:rsid w:val="00971611"/>
    <w:rsid w:val="00973773"/>
    <w:rsid w:val="00974E28"/>
    <w:rsid w:val="009766E2"/>
    <w:rsid w:val="00976E36"/>
    <w:rsid w:val="00977E5B"/>
    <w:rsid w:val="00985AD0"/>
    <w:rsid w:val="009902BC"/>
    <w:rsid w:val="00992E3E"/>
    <w:rsid w:val="0099312D"/>
    <w:rsid w:val="00994533"/>
    <w:rsid w:val="00994720"/>
    <w:rsid w:val="009A386A"/>
    <w:rsid w:val="009A3DCD"/>
    <w:rsid w:val="009A7783"/>
    <w:rsid w:val="009A7B69"/>
    <w:rsid w:val="009B0569"/>
    <w:rsid w:val="009B0FE1"/>
    <w:rsid w:val="009B2F25"/>
    <w:rsid w:val="009B5F4A"/>
    <w:rsid w:val="009B61DE"/>
    <w:rsid w:val="009C00D8"/>
    <w:rsid w:val="009C07F3"/>
    <w:rsid w:val="009C62B4"/>
    <w:rsid w:val="009C7D72"/>
    <w:rsid w:val="009D229D"/>
    <w:rsid w:val="009D2F11"/>
    <w:rsid w:val="009D4AC3"/>
    <w:rsid w:val="009D72F9"/>
    <w:rsid w:val="009E007A"/>
    <w:rsid w:val="009E0FBF"/>
    <w:rsid w:val="009E6D33"/>
    <w:rsid w:val="009F0956"/>
    <w:rsid w:val="009F0B6F"/>
    <w:rsid w:val="009F477F"/>
    <w:rsid w:val="009F60B1"/>
    <w:rsid w:val="00A028DF"/>
    <w:rsid w:val="00A0546B"/>
    <w:rsid w:val="00A17DCF"/>
    <w:rsid w:val="00A17E95"/>
    <w:rsid w:val="00A20B1F"/>
    <w:rsid w:val="00A40149"/>
    <w:rsid w:val="00A4042C"/>
    <w:rsid w:val="00A44A1F"/>
    <w:rsid w:val="00A4658F"/>
    <w:rsid w:val="00A477BC"/>
    <w:rsid w:val="00A52C3C"/>
    <w:rsid w:val="00A52E01"/>
    <w:rsid w:val="00A57711"/>
    <w:rsid w:val="00A57EFD"/>
    <w:rsid w:val="00A67A1D"/>
    <w:rsid w:val="00A7145A"/>
    <w:rsid w:val="00A718FA"/>
    <w:rsid w:val="00A72D4D"/>
    <w:rsid w:val="00A734FF"/>
    <w:rsid w:val="00A76547"/>
    <w:rsid w:val="00A820CF"/>
    <w:rsid w:val="00A82431"/>
    <w:rsid w:val="00A84A5B"/>
    <w:rsid w:val="00A85D07"/>
    <w:rsid w:val="00A90697"/>
    <w:rsid w:val="00A91CBB"/>
    <w:rsid w:val="00A955C6"/>
    <w:rsid w:val="00A9562F"/>
    <w:rsid w:val="00A95C63"/>
    <w:rsid w:val="00A96B7C"/>
    <w:rsid w:val="00AA1C8C"/>
    <w:rsid w:val="00AA2813"/>
    <w:rsid w:val="00AB226F"/>
    <w:rsid w:val="00AB2B75"/>
    <w:rsid w:val="00AB6FB9"/>
    <w:rsid w:val="00AC3134"/>
    <w:rsid w:val="00AC7D8C"/>
    <w:rsid w:val="00AD2B8C"/>
    <w:rsid w:val="00AD2CAD"/>
    <w:rsid w:val="00AD4E90"/>
    <w:rsid w:val="00AD5099"/>
    <w:rsid w:val="00AD5F62"/>
    <w:rsid w:val="00AD6DCD"/>
    <w:rsid w:val="00AE3DBA"/>
    <w:rsid w:val="00AE6EAC"/>
    <w:rsid w:val="00AF11C4"/>
    <w:rsid w:val="00AF15FB"/>
    <w:rsid w:val="00B000EA"/>
    <w:rsid w:val="00B010A1"/>
    <w:rsid w:val="00B018DD"/>
    <w:rsid w:val="00B01EE0"/>
    <w:rsid w:val="00B0403C"/>
    <w:rsid w:val="00B04176"/>
    <w:rsid w:val="00B045DC"/>
    <w:rsid w:val="00B05F79"/>
    <w:rsid w:val="00B065CB"/>
    <w:rsid w:val="00B10F14"/>
    <w:rsid w:val="00B125C2"/>
    <w:rsid w:val="00B12B9E"/>
    <w:rsid w:val="00B13770"/>
    <w:rsid w:val="00B155B6"/>
    <w:rsid w:val="00B15634"/>
    <w:rsid w:val="00B164E5"/>
    <w:rsid w:val="00B1653A"/>
    <w:rsid w:val="00B26C7C"/>
    <w:rsid w:val="00B27225"/>
    <w:rsid w:val="00B353EA"/>
    <w:rsid w:val="00B357BF"/>
    <w:rsid w:val="00B369D2"/>
    <w:rsid w:val="00B37C9C"/>
    <w:rsid w:val="00B42614"/>
    <w:rsid w:val="00B42C9E"/>
    <w:rsid w:val="00B45401"/>
    <w:rsid w:val="00B47450"/>
    <w:rsid w:val="00B52AFB"/>
    <w:rsid w:val="00B5439F"/>
    <w:rsid w:val="00B549EF"/>
    <w:rsid w:val="00B556EE"/>
    <w:rsid w:val="00B573DE"/>
    <w:rsid w:val="00B57600"/>
    <w:rsid w:val="00B62933"/>
    <w:rsid w:val="00B62F5A"/>
    <w:rsid w:val="00B6407F"/>
    <w:rsid w:val="00B67BF3"/>
    <w:rsid w:val="00B701E9"/>
    <w:rsid w:val="00B71CC8"/>
    <w:rsid w:val="00B817A5"/>
    <w:rsid w:val="00B82A96"/>
    <w:rsid w:val="00B83FA8"/>
    <w:rsid w:val="00B84610"/>
    <w:rsid w:val="00B85C95"/>
    <w:rsid w:val="00B92639"/>
    <w:rsid w:val="00B97C73"/>
    <w:rsid w:val="00BA30E7"/>
    <w:rsid w:val="00BA7F54"/>
    <w:rsid w:val="00BB23F9"/>
    <w:rsid w:val="00BB46BA"/>
    <w:rsid w:val="00BB6040"/>
    <w:rsid w:val="00BB63E7"/>
    <w:rsid w:val="00BC2680"/>
    <w:rsid w:val="00BC2748"/>
    <w:rsid w:val="00BC3537"/>
    <w:rsid w:val="00BC41BB"/>
    <w:rsid w:val="00BC684C"/>
    <w:rsid w:val="00BC7432"/>
    <w:rsid w:val="00BC7D37"/>
    <w:rsid w:val="00BD342F"/>
    <w:rsid w:val="00BE13D3"/>
    <w:rsid w:val="00BE7881"/>
    <w:rsid w:val="00BF083C"/>
    <w:rsid w:val="00BF311C"/>
    <w:rsid w:val="00BF3BD2"/>
    <w:rsid w:val="00BF5EF4"/>
    <w:rsid w:val="00C03EED"/>
    <w:rsid w:val="00C10B76"/>
    <w:rsid w:val="00C1185F"/>
    <w:rsid w:val="00C12AF4"/>
    <w:rsid w:val="00C1307A"/>
    <w:rsid w:val="00C17525"/>
    <w:rsid w:val="00C1757D"/>
    <w:rsid w:val="00C176A3"/>
    <w:rsid w:val="00C210BE"/>
    <w:rsid w:val="00C24AD2"/>
    <w:rsid w:val="00C25F0C"/>
    <w:rsid w:val="00C266F9"/>
    <w:rsid w:val="00C27CC7"/>
    <w:rsid w:val="00C313D5"/>
    <w:rsid w:val="00C3239C"/>
    <w:rsid w:val="00C416F1"/>
    <w:rsid w:val="00C43392"/>
    <w:rsid w:val="00C46A4A"/>
    <w:rsid w:val="00C47047"/>
    <w:rsid w:val="00C54D3D"/>
    <w:rsid w:val="00C57D8A"/>
    <w:rsid w:val="00C62CFC"/>
    <w:rsid w:val="00C663DE"/>
    <w:rsid w:val="00C66807"/>
    <w:rsid w:val="00C66FB0"/>
    <w:rsid w:val="00C70193"/>
    <w:rsid w:val="00C76FB0"/>
    <w:rsid w:val="00C77C66"/>
    <w:rsid w:val="00C81518"/>
    <w:rsid w:val="00C81570"/>
    <w:rsid w:val="00C81842"/>
    <w:rsid w:val="00C81843"/>
    <w:rsid w:val="00C81C0F"/>
    <w:rsid w:val="00C85259"/>
    <w:rsid w:val="00C8597F"/>
    <w:rsid w:val="00C90427"/>
    <w:rsid w:val="00C94892"/>
    <w:rsid w:val="00C94CBF"/>
    <w:rsid w:val="00C96338"/>
    <w:rsid w:val="00CA037E"/>
    <w:rsid w:val="00CA09BD"/>
    <w:rsid w:val="00CA1DA3"/>
    <w:rsid w:val="00CA30CA"/>
    <w:rsid w:val="00CA379F"/>
    <w:rsid w:val="00CB1E76"/>
    <w:rsid w:val="00CB2946"/>
    <w:rsid w:val="00CB6BFE"/>
    <w:rsid w:val="00CC18D1"/>
    <w:rsid w:val="00CC212C"/>
    <w:rsid w:val="00CC230D"/>
    <w:rsid w:val="00CC6821"/>
    <w:rsid w:val="00CE02D7"/>
    <w:rsid w:val="00CE57B8"/>
    <w:rsid w:val="00CE64E1"/>
    <w:rsid w:val="00CF18E3"/>
    <w:rsid w:val="00D02B3D"/>
    <w:rsid w:val="00D03025"/>
    <w:rsid w:val="00D03B87"/>
    <w:rsid w:val="00D03DDF"/>
    <w:rsid w:val="00D060CC"/>
    <w:rsid w:val="00D13169"/>
    <w:rsid w:val="00D1383D"/>
    <w:rsid w:val="00D16F64"/>
    <w:rsid w:val="00D21F76"/>
    <w:rsid w:val="00D22256"/>
    <w:rsid w:val="00D241DF"/>
    <w:rsid w:val="00D32BCF"/>
    <w:rsid w:val="00D34715"/>
    <w:rsid w:val="00D364D9"/>
    <w:rsid w:val="00D369EA"/>
    <w:rsid w:val="00D40A78"/>
    <w:rsid w:val="00D4245B"/>
    <w:rsid w:val="00D45BCA"/>
    <w:rsid w:val="00D5073C"/>
    <w:rsid w:val="00D51617"/>
    <w:rsid w:val="00D5299F"/>
    <w:rsid w:val="00D52D6C"/>
    <w:rsid w:val="00D533E0"/>
    <w:rsid w:val="00D623B0"/>
    <w:rsid w:val="00D67B10"/>
    <w:rsid w:val="00D70315"/>
    <w:rsid w:val="00D71C17"/>
    <w:rsid w:val="00D72739"/>
    <w:rsid w:val="00D7595C"/>
    <w:rsid w:val="00D76FCB"/>
    <w:rsid w:val="00D779C7"/>
    <w:rsid w:val="00D839AF"/>
    <w:rsid w:val="00D844AD"/>
    <w:rsid w:val="00D8676C"/>
    <w:rsid w:val="00D93D62"/>
    <w:rsid w:val="00D94770"/>
    <w:rsid w:val="00D95B89"/>
    <w:rsid w:val="00D9743C"/>
    <w:rsid w:val="00DA0724"/>
    <w:rsid w:val="00DA2757"/>
    <w:rsid w:val="00DA4D25"/>
    <w:rsid w:val="00DA5A15"/>
    <w:rsid w:val="00DA73E2"/>
    <w:rsid w:val="00DB07B4"/>
    <w:rsid w:val="00DB0958"/>
    <w:rsid w:val="00DC722A"/>
    <w:rsid w:val="00DD5673"/>
    <w:rsid w:val="00DE233E"/>
    <w:rsid w:val="00DF599F"/>
    <w:rsid w:val="00DF6B17"/>
    <w:rsid w:val="00DF78A3"/>
    <w:rsid w:val="00E00056"/>
    <w:rsid w:val="00E0246A"/>
    <w:rsid w:val="00E03BFF"/>
    <w:rsid w:val="00E03CE0"/>
    <w:rsid w:val="00E100A8"/>
    <w:rsid w:val="00E108EB"/>
    <w:rsid w:val="00E12163"/>
    <w:rsid w:val="00E1608F"/>
    <w:rsid w:val="00E17586"/>
    <w:rsid w:val="00E2337B"/>
    <w:rsid w:val="00E23E6F"/>
    <w:rsid w:val="00E240AF"/>
    <w:rsid w:val="00E24B4B"/>
    <w:rsid w:val="00E261F6"/>
    <w:rsid w:val="00E26556"/>
    <w:rsid w:val="00E30840"/>
    <w:rsid w:val="00E32C12"/>
    <w:rsid w:val="00E33E6D"/>
    <w:rsid w:val="00E363FD"/>
    <w:rsid w:val="00E371E8"/>
    <w:rsid w:val="00E50F1D"/>
    <w:rsid w:val="00E519DC"/>
    <w:rsid w:val="00E551B4"/>
    <w:rsid w:val="00E57452"/>
    <w:rsid w:val="00E607DF"/>
    <w:rsid w:val="00E608D2"/>
    <w:rsid w:val="00E62D7A"/>
    <w:rsid w:val="00E71E00"/>
    <w:rsid w:val="00E72D84"/>
    <w:rsid w:val="00E73CE6"/>
    <w:rsid w:val="00E77587"/>
    <w:rsid w:val="00E77A13"/>
    <w:rsid w:val="00E83A97"/>
    <w:rsid w:val="00E84095"/>
    <w:rsid w:val="00E8452A"/>
    <w:rsid w:val="00E91175"/>
    <w:rsid w:val="00E948FA"/>
    <w:rsid w:val="00EA029E"/>
    <w:rsid w:val="00EA09A8"/>
    <w:rsid w:val="00EA09BA"/>
    <w:rsid w:val="00EA5455"/>
    <w:rsid w:val="00EA5DA2"/>
    <w:rsid w:val="00EA71AA"/>
    <w:rsid w:val="00EB54A5"/>
    <w:rsid w:val="00EC14A8"/>
    <w:rsid w:val="00EC40EB"/>
    <w:rsid w:val="00EC56C6"/>
    <w:rsid w:val="00EC5E53"/>
    <w:rsid w:val="00EC71EF"/>
    <w:rsid w:val="00EE093F"/>
    <w:rsid w:val="00EE17F2"/>
    <w:rsid w:val="00EE2CC7"/>
    <w:rsid w:val="00EE3F72"/>
    <w:rsid w:val="00EE50DE"/>
    <w:rsid w:val="00EE5829"/>
    <w:rsid w:val="00EE64EE"/>
    <w:rsid w:val="00F02AFB"/>
    <w:rsid w:val="00F032EC"/>
    <w:rsid w:val="00F03C18"/>
    <w:rsid w:val="00F06026"/>
    <w:rsid w:val="00F06C92"/>
    <w:rsid w:val="00F16DD4"/>
    <w:rsid w:val="00F1770F"/>
    <w:rsid w:val="00F25B20"/>
    <w:rsid w:val="00F25FDA"/>
    <w:rsid w:val="00F260F8"/>
    <w:rsid w:val="00F26A7A"/>
    <w:rsid w:val="00F32C7E"/>
    <w:rsid w:val="00F3582B"/>
    <w:rsid w:val="00F4265B"/>
    <w:rsid w:val="00F47BC9"/>
    <w:rsid w:val="00F50FB7"/>
    <w:rsid w:val="00F5768C"/>
    <w:rsid w:val="00F62CDD"/>
    <w:rsid w:val="00F634FF"/>
    <w:rsid w:val="00F66893"/>
    <w:rsid w:val="00F71787"/>
    <w:rsid w:val="00F75909"/>
    <w:rsid w:val="00F8057D"/>
    <w:rsid w:val="00F82F3D"/>
    <w:rsid w:val="00F83DCF"/>
    <w:rsid w:val="00F83E8E"/>
    <w:rsid w:val="00F856C6"/>
    <w:rsid w:val="00F953D4"/>
    <w:rsid w:val="00F957F1"/>
    <w:rsid w:val="00FA3091"/>
    <w:rsid w:val="00FA4AC4"/>
    <w:rsid w:val="00FA4F07"/>
    <w:rsid w:val="00FA4FD5"/>
    <w:rsid w:val="00FB5D73"/>
    <w:rsid w:val="00FB5E04"/>
    <w:rsid w:val="00FC01E3"/>
    <w:rsid w:val="00FC348C"/>
    <w:rsid w:val="00FC4084"/>
    <w:rsid w:val="00FD3155"/>
    <w:rsid w:val="00FD32CF"/>
    <w:rsid w:val="00FE1855"/>
    <w:rsid w:val="00FE671F"/>
    <w:rsid w:val="00FE7206"/>
    <w:rsid w:val="00FF1227"/>
    <w:rsid w:val="00FF1996"/>
    <w:rsid w:val="00FF3F98"/>
    <w:rsid w:val="00FF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201A1"/>
  <w15:docId w15:val="{461A7E56-E184-415E-8FCB-9555B5AF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098A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484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9109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109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109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91098A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91098A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91098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link w:val="Nagwek5"/>
    <w:rsid w:val="0091098A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link w:val="Nagwek7"/>
    <w:rsid w:val="0091098A"/>
    <w:rPr>
      <w:rFonts w:ascii="Calibri" w:eastAsia="Times New Roman" w:hAnsi="Calibri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1098A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link w:val="Tekstpodstawowy"/>
    <w:rsid w:val="009109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nhideWhenUsed/>
    <w:rsid w:val="0091098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link w:val="Nagwek"/>
    <w:rsid w:val="0091098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link w:val="Nagwek2"/>
    <w:rsid w:val="000F4840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character" w:customStyle="1" w:styleId="text1">
    <w:name w:val="text1"/>
    <w:rsid w:val="000F4840"/>
    <w:rPr>
      <w:rFonts w:ascii="Verdana" w:hAnsi="Verdana" w:hint="default"/>
      <w:color w:val="00000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67BF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6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2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22256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BC7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link w:val="Teksttreci0"/>
    <w:uiPriority w:val="99"/>
    <w:locked/>
    <w:rsid w:val="00BC7432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BC7432"/>
    <w:pPr>
      <w:shd w:val="clear" w:color="auto" w:fill="FFFFFF"/>
      <w:spacing w:line="240" w:lineRule="atLeast"/>
    </w:pPr>
    <w:rPr>
      <w:rFonts w:eastAsia="Calibri"/>
      <w:sz w:val="21"/>
      <w:szCs w:val="21"/>
    </w:rPr>
  </w:style>
  <w:style w:type="paragraph" w:customStyle="1" w:styleId="Default">
    <w:name w:val="Default"/>
    <w:rsid w:val="00BC743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Pogrubienie">
    <w:name w:val="Strong"/>
    <w:qFormat/>
    <w:rsid w:val="00BC7432"/>
    <w:rPr>
      <w:b/>
      <w:bCs/>
    </w:rPr>
  </w:style>
  <w:style w:type="character" w:styleId="Hipercze">
    <w:name w:val="Hyperlink"/>
    <w:uiPriority w:val="99"/>
    <w:unhideWhenUsed/>
    <w:rsid w:val="00BC7432"/>
    <w:rPr>
      <w:color w:val="0000FF"/>
      <w:u w:val="single"/>
    </w:rPr>
  </w:style>
  <w:style w:type="paragraph" w:customStyle="1" w:styleId="Zwykytekst1">
    <w:name w:val="Zwykły tekst1"/>
    <w:basedOn w:val="Normalny"/>
    <w:rsid w:val="00BC7432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,NOWY,Akapit z listą32,Akapit z listą3"/>
    <w:basedOn w:val="Normalny"/>
    <w:link w:val="AkapitzlistZnak"/>
    <w:uiPriority w:val="34"/>
    <w:qFormat/>
    <w:rsid w:val="00BC74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rsid w:val="00BC7432"/>
  </w:style>
  <w:style w:type="paragraph" w:styleId="NormalnyWeb">
    <w:name w:val="Normal (Web)"/>
    <w:basedOn w:val="Normalny"/>
    <w:uiPriority w:val="99"/>
    <w:unhideWhenUsed/>
    <w:rsid w:val="00DF78A3"/>
    <w:rPr>
      <w:rFonts w:eastAsia="Calibri"/>
    </w:rPr>
  </w:style>
  <w:style w:type="character" w:customStyle="1" w:styleId="rvts24">
    <w:name w:val="rvts24"/>
    <w:rsid w:val="00DF78A3"/>
    <w:rPr>
      <w:color w:val="FF0000"/>
      <w:sz w:val="20"/>
      <w:szCs w:val="20"/>
    </w:rPr>
  </w:style>
  <w:style w:type="character" w:customStyle="1" w:styleId="rvts25">
    <w:name w:val="rvts25"/>
    <w:rsid w:val="00DF78A3"/>
    <w:rPr>
      <w:color w:val="0000FF"/>
      <w:sz w:val="20"/>
      <w:szCs w:val="20"/>
    </w:rPr>
  </w:style>
  <w:style w:type="paragraph" w:styleId="Tytu">
    <w:name w:val="Title"/>
    <w:basedOn w:val="Normalny"/>
    <w:next w:val="Podtytu"/>
    <w:link w:val="TytuZnak"/>
    <w:qFormat/>
    <w:rsid w:val="00E72D84"/>
    <w:pPr>
      <w:jc w:val="center"/>
    </w:pPr>
    <w:rPr>
      <w:sz w:val="36"/>
      <w:szCs w:val="20"/>
      <w:lang w:eastAsia="ar-SA"/>
    </w:rPr>
  </w:style>
  <w:style w:type="character" w:customStyle="1" w:styleId="TytuZnak">
    <w:name w:val="Tytuł Znak"/>
    <w:link w:val="Tytu"/>
    <w:rsid w:val="00E72D84"/>
    <w:rPr>
      <w:rFonts w:ascii="Times New Roman" w:eastAsia="Times New Roman" w:hAnsi="Times New Roman"/>
      <w:sz w:val="36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2D84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uiPriority w:val="11"/>
    <w:rsid w:val="00E72D84"/>
    <w:rPr>
      <w:rFonts w:ascii="Cambria" w:eastAsia="Times New Roman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1B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1B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1B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1B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1BD8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BB23F9"/>
    <w:rPr>
      <w:sz w:val="22"/>
      <w:szCs w:val="22"/>
      <w:lang w:eastAsia="en-US"/>
    </w:rPr>
  </w:style>
  <w:style w:type="character" w:customStyle="1" w:styleId="Teksttreci2">
    <w:name w:val="Tekst treści (2)_"/>
    <w:basedOn w:val="Domylnaczcionkaakapitu"/>
    <w:link w:val="Teksttreci20"/>
    <w:locked/>
    <w:rsid w:val="00BB23F9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B23F9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wpsp@straz.bialysto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straz.bialysto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1FF8D-1173-4CD0-BDA3-CF7D1B808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1256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Zalewski</dc:creator>
  <cp:keywords/>
  <cp:lastModifiedBy>E.Kamieńska (KW Białystok)</cp:lastModifiedBy>
  <cp:revision>27</cp:revision>
  <cp:lastPrinted>2020-05-29T06:23:00Z</cp:lastPrinted>
  <dcterms:created xsi:type="dcterms:W3CDTF">2024-03-07T11:22:00Z</dcterms:created>
  <dcterms:modified xsi:type="dcterms:W3CDTF">2026-08-05T11:53:00Z</dcterms:modified>
</cp:coreProperties>
</file>