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6E36AE01" w:rsidR="00AC1ED7" w:rsidRPr="00FA3A70" w:rsidRDefault="00AC1ED7" w:rsidP="00E3568E">
      <w:pPr>
        <w:suppressAutoHyphens/>
        <w:autoSpaceDE w:val="0"/>
        <w:spacing w:after="0" w:line="360" w:lineRule="auto"/>
        <w:ind w:left="142" w:hanging="142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- dostarcza osobiście lub wysyła pocztą tradycyjną na adres:</w:t>
      </w:r>
      <w:r w:rsidR="00E3568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Powiatowa Stacja </w:t>
      </w:r>
      <w:r w:rsidR="00A84D5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E3568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anitarno- Epidemiologiczna w Rawiczu</w:t>
      </w:r>
      <w:r w:rsidR="00A84D5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ul. Wały Jarosława Dąbrowskiego 2 63-900 Rawicz</w:t>
      </w:r>
      <w:r w:rsidRPr="00E3568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7263F13B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="00E3568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Rawiczu</w:t>
      </w:r>
      <w:r w:rsidRPr="00E3568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  <w:lang w:eastAsia="ar-SA"/>
        </w:rPr>
        <w:t>.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7AEA" w14:textId="77777777" w:rsidR="005F15C2" w:rsidRDefault="005F15C2" w:rsidP="00482ABD">
      <w:pPr>
        <w:spacing w:after="0" w:line="240" w:lineRule="auto"/>
      </w:pPr>
      <w:r>
        <w:separator/>
      </w:r>
    </w:p>
  </w:endnote>
  <w:endnote w:type="continuationSeparator" w:id="0">
    <w:p w14:paraId="1B899796" w14:textId="77777777" w:rsidR="005F15C2" w:rsidRDefault="005F15C2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0203" w14:textId="77777777" w:rsidR="005F15C2" w:rsidRDefault="005F15C2" w:rsidP="00482ABD">
      <w:pPr>
        <w:spacing w:after="0" w:line="240" w:lineRule="auto"/>
      </w:pPr>
      <w:r>
        <w:separator/>
      </w:r>
    </w:p>
  </w:footnote>
  <w:footnote w:type="continuationSeparator" w:id="0">
    <w:p w14:paraId="2AC74F08" w14:textId="77777777" w:rsidR="005F15C2" w:rsidRDefault="005F15C2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0982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5C2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19FF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84D5D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3568E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C204B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Izabela Olińska</cp:lastModifiedBy>
  <cp:revision>19</cp:revision>
  <cp:lastPrinted>2024-03-20T11:25:00Z</cp:lastPrinted>
  <dcterms:created xsi:type="dcterms:W3CDTF">2026-02-09T10:54:00Z</dcterms:created>
  <dcterms:modified xsi:type="dcterms:W3CDTF">2026-03-02T10:19:00Z</dcterms:modified>
</cp:coreProperties>
</file>