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AE49F6" w14:textId="77777777" w:rsidR="00EA2ECD" w:rsidRDefault="00A77F52" w:rsidP="002A467B">
      <w:pPr>
        <w:shd w:val="clear" w:color="auto" w:fill="FFFFFF"/>
        <w:spacing w:before="1080" w:after="0" w:line="240" w:lineRule="exact"/>
        <w:ind w:left="40" w:firstLine="0"/>
        <w:jc w:val="center"/>
        <w:rPr>
          <w:rFonts w:ascii="Calibri" w:eastAsia="Times New Roman" w:hAnsi="Calibri" w:cs="Calibri"/>
          <w:b/>
          <w:bCs/>
          <w:color w:val="000000"/>
          <w:spacing w:val="-2"/>
          <w:sz w:val="28"/>
          <w:szCs w:val="28"/>
          <w:lang w:eastAsia="pl-PL"/>
        </w:rPr>
      </w:pPr>
      <w:r>
        <w:rPr>
          <w:noProof/>
        </w:rPr>
        <w:drawing>
          <wp:inline distT="0" distB="0" distL="0" distR="0" wp14:anchorId="493E9F68" wp14:editId="060CEEE8">
            <wp:extent cx="5760085" cy="819695"/>
            <wp:effectExtent l="0" t="0" r="0" b="0"/>
            <wp:docPr id="15" name="Obraz 15" descr="Logo FERC, Fundusze Europejskie na Rozwój Cyfrowy, Flaga RP, Rzeczpospolita Polska, Dofinansowane przez Unię Europejską, Flaga 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az 15" descr="Logo FERC, Fundusze Europejskie na Rozwój Cyfrowy, Flaga RP, Rzeczpospolita Polska, Dofinansowane przez Unię Europejską, Flaga U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085" cy="819695"/>
                    </a:xfrm>
                    <a:prstGeom prst="rect">
                      <a:avLst/>
                    </a:prstGeom>
                    <a:noFill/>
                    <a:ln>
                      <a:noFill/>
                    </a:ln>
                  </pic:spPr>
                </pic:pic>
              </a:graphicData>
            </a:graphic>
          </wp:inline>
        </w:drawing>
      </w:r>
    </w:p>
    <w:p w14:paraId="6524BFAE" w14:textId="0F608A82" w:rsidR="00E56329" w:rsidRPr="008603BA" w:rsidRDefault="00E56329" w:rsidP="002A467B">
      <w:pPr>
        <w:shd w:val="clear" w:color="auto" w:fill="FFFFFF"/>
        <w:spacing w:before="1080" w:after="0" w:line="240" w:lineRule="exact"/>
        <w:ind w:left="40" w:firstLine="0"/>
        <w:jc w:val="center"/>
        <w:rPr>
          <w:rFonts w:ascii="Calibri" w:eastAsia="Calibri" w:hAnsi="Calibri" w:cs="Calibri"/>
          <w:b/>
          <w:bCs/>
          <w:color w:val="000000"/>
          <w:spacing w:val="-2"/>
          <w:sz w:val="28"/>
          <w:szCs w:val="28"/>
        </w:rPr>
      </w:pPr>
      <w:r w:rsidRPr="008603BA">
        <w:rPr>
          <w:rFonts w:ascii="Calibri" w:eastAsia="Times New Roman" w:hAnsi="Calibri" w:cs="Calibri"/>
          <w:b/>
          <w:bCs/>
          <w:color w:val="000000"/>
          <w:spacing w:val="-2"/>
          <w:sz w:val="28"/>
          <w:szCs w:val="28"/>
          <w:lang w:eastAsia="pl-PL"/>
        </w:rPr>
        <w:t>Umowa nr ……………….</w:t>
      </w:r>
    </w:p>
    <w:p w14:paraId="4DDA7118" w14:textId="77777777" w:rsidR="00E56329" w:rsidRPr="008603BA" w:rsidRDefault="00E56329" w:rsidP="008C6D48">
      <w:pPr>
        <w:widowControl w:val="0"/>
        <w:adjustRightInd w:val="0"/>
        <w:spacing w:before="240" w:after="0" w:line="240" w:lineRule="exact"/>
        <w:ind w:left="0" w:firstLine="0"/>
        <w:jc w:val="center"/>
        <w:rPr>
          <w:rFonts w:ascii="Calibri" w:eastAsia="Times New Roman" w:hAnsi="Calibri" w:cs="Calibri"/>
          <w:lang w:eastAsia="pl-PL"/>
        </w:rPr>
      </w:pPr>
      <w:r w:rsidRPr="008603BA">
        <w:rPr>
          <w:rFonts w:ascii="Calibri" w:eastAsia="Times New Roman" w:hAnsi="Calibri" w:cs="Calibri"/>
          <w:lang w:eastAsia="pl-PL"/>
        </w:rPr>
        <w:t xml:space="preserve">zawarta </w:t>
      </w:r>
      <w:r>
        <w:rPr>
          <w:rFonts w:ascii="Calibri" w:eastAsia="Times New Roman" w:hAnsi="Calibri" w:cs="Calibri"/>
          <w:lang w:eastAsia="pl-PL"/>
        </w:rPr>
        <w:t>elektronicznie</w:t>
      </w:r>
    </w:p>
    <w:p w14:paraId="50317B5C" w14:textId="77777777" w:rsidR="00E56329" w:rsidRPr="008603BA" w:rsidRDefault="00E56329" w:rsidP="008C6D48">
      <w:pPr>
        <w:widowControl w:val="0"/>
        <w:tabs>
          <w:tab w:val="center" w:pos="5226"/>
          <w:tab w:val="right" w:pos="10453"/>
        </w:tabs>
        <w:adjustRightInd w:val="0"/>
        <w:spacing w:after="0" w:line="240" w:lineRule="exact"/>
        <w:ind w:left="0" w:firstLine="0"/>
        <w:jc w:val="center"/>
        <w:rPr>
          <w:rFonts w:ascii="Calibri" w:eastAsia="Times New Roman" w:hAnsi="Calibri" w:cs="Calibri"/>
          <w:sz w:val="22"/>
          <w:szCs w:val="22"/>
          <w:lang w:eastAsia="pl-PL"/>
        </w:rPr>
      </w:pPr>
      <w:r w:rsidRPr="008603BA">
        <w:rPr>
          <w:rFonts w:ascii="Calibri" w:eastAsia="Times New Roman" w:hAnsi="Calibri" w:cs="Calibri"/>
          <w:lang w:eastAsia="pl-PL"/>
        </w:rPr>
        <w:t>pomiędzy:</w:t>
      </w:r>
    </w:p>
    <w:p w14:paraId="155669DE" w14:textId="77777777" w:rsidR="00E56329" w:rsidRPr="001B52D0" w:rsidRDefault="00E56329" w:rsidP="008C6D48">
      <w:pPr>
        <w:spacing w:before="360" w:after="0" w:line="240" w:lineRule="exact"/>
        <w:ind w:left="0" w:firstLine="0"/>
        <w:jc w:val="center"/>
        <w:rPr>
          <w:rFonts w:asciiTheme="minorHAnsi" w:eastAsia="Calibri" w:hAnsiTheme="minorHAnsi" w:cstheme="minorHAnsi"/>
          <w:lang w:eastAsia="pl-PL"/>
        </w:rPr>
      </w:pPr>
      <w:r w:rsidRPr="001B52D0">
        <w:rPr>
          <w:rFonts w:asciiTheme="minorHAnsi" w:eastAsia="Calibri" w:hAnsiTheme="minorHAnsi" w:cstheme="minorHAnsi"/>
          <w:b/>
          <w:bCs/>
          <w:lang w:eastAsia="pl-PL"/>
        </w:rPr>
        <w:t>Skarbem Państwa - Minist</w:t>
      </w:r>
      <w:r>
        <w:rPr>
          <w:rFonts w:asciiTheme="minorHAnsi" w:eastAsia="Calibri" w:hAnsiTheme="minorHAnsi" w:cstheme="minorHAnsi"/>
          <w:b/>
          <w:bCs/>
          <w:lang w:eastAsia="pl-PL"/>
        </w:rPr>
        <w:t>erstw</w:t>
      </w:r>
      <w:r w:rsidRPr="001B52D0">
        <w:rPr>
          <w:rFonts w:asciiTheme="minorHAnsi" w:eastAsia="Calibri" w:hAnsiTheme="minorHAnsi" w:cstheme="minorHAnsi"/>
          <w:b/>
          <w:bCs/>
          <w:lang w:eastAsia="pl-PL"/>
        </w:rPr>
        <w:t>em Finansów</w:t>
      </w:r>
    </w:p>
    <w:p w14:paraId="2F281D46" w14:textId="2DA0A75E" w:rsidR="00E56329" w:rsidRPr="001B52D0" w:rsidRDefault="00E56329" w:rsidP="008C6D48">
      <w:pPr>
        <w:spacing w:after="0" w:line="240" w:lineRule="exact"/>
        <w:ind w:left="0" w:firstLine="0"/>
        <w:jc w:val="center"/>
        <w:rPr>
          <w:rFonts w:asciiTheme="minorHAnsi" w:eastAsia="Calibri" w:hAnsiTheme="minorHAnsi" w:cstheme="minorHAnsi"/>
          <w:lang w:eastAsia="pl-PL"/>
        </w:rPr>
      </w:pPr>
      <w:r w:rsidRPr="001B52D0">
        <w:rPr>
          <w:rFonts w:asciiTheme="minorHAnsi" w:eastAsia="Calibri" w:hAnsiTheme="minorHAnsi" w:cstheme="minorHAnsi"/>
          <w:lang w:eastAsia="pl-PL"/>
        </w:rPr>
        <w:t>z siedzibą w Warszawie ul. Świętokrzyska 12, 00-916 Warszawa</w:t>
      </w:r>
    </w:p>
    <w:p w14:paraId="30F7E60A" w14:textId="77777777" w:rsidR="00E56329" w:rsidRPr="001B52D0" w:rsidRDefault="00E56329" w:rsidP="008C6D48">
      <w:pPr>
        <w:spacing w:after="0" w:line="240" w:lineRule="exact"/>
        <w:ind w:left="0" w:firstLine="0"/>
        <w:jc w:val="center"/>
        <w:rPr>
          <w:rFonts w:asciiTheme="minorHAnsi" w:eastAsia="Calibri" w:hAnsiTheme="minorHAnsi" w:cstheme="minorHAnsi"/>
          <w:lang w:eastAsia="pl-PL"/>
        </w:rPr>
      </w:pPr>
      <w:r w:rsidRPr="001B52D0">
        <w:rPr>
          <w:rFonts w:asciiTheme="minorHAnsi" w:hAnsiTheme="minorHAnsi" w:cstheme="minorHAnsi"/>
          <w:bCs/>
        </w:rPr>
        <w:t>NIP 526 025 02 74, REGON 000002217</w:t>
      </w:r>
    </w:p>
    <w:p w14:paraId="3140DEC8" w14:textId="77777777" w:rsidR="00E56329" w:rsidRPr="001B52D0" w:rsidRDefault="00E56329" w:rsidP="008C6D48">
      <w:pPr>
        <w:spacing w:after="0" w:line="240" w:lineRule="exact"/>
        <w:ind w:left="0" w:firstLine="0"/>
        <w:jc w:val="center"/>
        <w:rPr>
          <w:rFonts w:asciiTheme="minorHAnsi" w:eastAsia="Calibri" w:hAnsiTheme="minorHAnsi" w:cstheme="minorHAnsi"/>
          <w:lang w:eastAsia="pl-PL"/>
        </w:rPr>
      </w:pPr>
      <w:r w:rsidRPr="001B52D0">
        <w:rPr>
          <w:rFonts w:asciiTheme="minorHAnsi" w:eastAsia="Calibri" w:hAnsiTheme="minorHAnsi" w:cstheme="minorHAnsi"/>
          <w:lang w:eastAsia="pl-PL"/>
        </w:rPr>
        <w:t>reprezentowanym przez</w:t>
      </w:r>
    </w:p>
    <w:p w14:paraId="20AF6DA2" w14:textId="62D9A30B" w:rsidR="00E56329" w:rsidRPr="001B52D0" w:rsidRDefault="006D6D28" w:rsidP="008C6D48">
      <w:pPr>
        <w:spacing w:before="240" w:after="0" w:line="240" w:lineRule="exact"/>
        <w:ind w:left="0" w:firstLine="0"/>
        <w:jc w:val="center"/>
        <w:rPr>
          <w:rFonts w:asciiTheme="minorHAnsi" w:eastAsia="Calibri" w:hAnsiTheme="minorHAnsi" w:cstheme="minorHAnsi"/>
          <w:lang w:eastAsia="pl-PL"/>
        </w:rPr>
      </w:pPr>
      <w:bookmarkStart w:id="0" w:name="_Hlk191298985"/>
      <w:r>
        <w:rPr>
          <w:rFonts w:asciiTheme="minorHAnsi" w:eastAsia="Calibri" w:hAnsiTheme="minorHAnsi" w:cstheme="minorHAnsi"/>
          <w:b/>
          <w:bCs/>
          <w:lang w:eastAsia="pl-PL"/>
        </w:rPr>
        <w:t>………………….</w:t>
      </w:r>
      <w:r w:rsidR="00E56329" w:rsidRPr="001B52D0">
        <w:rPr>
          <w:rFonts w:asciiTheme="minorHAnsi" w:eastAsia="Calibri" w:hAnsiTheme="minorHAnsi" w:cstheme="minorHAnsi"/>
          <w:b/>
          <w:bCs/>
          <w:lang w:eastAsia="pl-PL"/>
        </w:rPr>
        <w:t xml:space="preserve"> - </w:t>
      </w:r>
      <w:r>
        <w:rPr>
          <w:rFonts w:asciiTheme="minorHAnsi" w:eastAsia="Calibri" w:hAnsiTheme="minorHAnsi" w:cstheme="minorHAnsi"/>
          <w:b/>
          <w:bCs/>
          <w:lang w:eastAsia="pl-PL"/>
        </w:rPr>
        <w:t>……………………</w:t>
      </w:r>
    </w:p>
    <w:bookmarkEnd w:id="0"/>
    <w:p w14:paraId="050DA491" w14:textId="77777777" w:rsidR="00E56329" w:rsidRDefault="00E56329" w:rsidP="008C6D48">
      <w:pPr>
        <w:pStyle w:val="pmainpub"/>
        <w:spacing w:before="120" w:after="0" w:line="240" w:lineRule="exact"/>
        <w:rPr>
          <w:rFonts w:asciiTheme="minorHAnsi" w:eastAsia="Calibri" w:hAnsiTheme="minorHAnsi" w:cstheme="minorHAnsi"/>
          <w:b w:val="0"/>
          <w:bCs w:val="0"/>
          <w:color w:val="auto"/>
          <w:sz w:val="24"/>
          <w:szCs w:val="24"/>
        </w:rPr>
      </w:pPr>
      <w:r w:rsidRPr="00D209EC">
        <w:rPr>
          <w:rFonts w:asciiTheme="minorHAnsi" w:eastAsia="Calibri" w:hAnsiTheme="minorHAnsi" w:cstheme="minorHAnsi"/>
          <w:b w:val="0"/>
          <w:bCs w:val="0"/>
          <w:color w:val="auto"/>
          <w:sz w:val="24"/>
          <w:szCs w:val="24"/>
        </w:rPr>
        <w:t>działając</w:t>
      </w:r>
      <w:r>
        <w:rPr>
          <w:rFonts w:asciiTheme="minorHAnsi" w:eastAsia="Calibri" w:hAnsiTheme="minorHAnsi" w:cstheme="minorHAnsi"/>
          <w:b w:val="0"/>
          <w:bCs w:val="0"/>
          <w:color w:val="auto"/>
          <w:sz w:val="24"/>
          <w:szCs w:val="24"/>
        </w:rPr>
        <w:t>ą</w:t>
      </w:r>
      <w:r w:rsidRPr="00D209EC">
        <w:rPr>
          <w:rFonts w:asciiTheme="minorHAnsi" w:eastAsia="Calibri" w:hAnsiTheme="minorHAnsi" w:cstheme="minorHAnsi"/>
          <w:b w:val="0"/>
          <w:bCs w:val="0"/>
          <w:color w:val="auto"/>
          <w:sz w:val="24"/>
          <w:szCs w:val="24"/>
        </w:rPr>
        <w:t xml:space="preserve"> na podstawie regulaminu organizacyjnego Ministerstwa Finansów </w:t>
      </w:r>
    </w:p>
    <w:p w14:paraId="776EF171" w14:textId="07419020" w:rsidR="00E56329" w:rsidRPr="00B33A23" w:rsidRDefault="00E56329" w:rsidP="008C6D48">
      <w:pPr>
        <w:pStyle w:val="pmainpub"/>
        <w:spacing w:before="120" w:after="0" w:line="240" w:lineRule="exact"/>
        <w:rPr>
          <w:rFonts w:asciiTheme="minorHAnsi" w:eastAsia="Calibri" w:hAnsiTheme="minorHAnsi" w:cstheme="minorHAnsi"/>
          <w:b w:val="0"/>
          <w:bCs w:val="0"/>
          <w:color w:val="auto"/>
          <w:sz w:val="24"/>
          <w:szCs w:val="24"/>
        </w:rPr>
      </w:pPr>
      <w:r w:rsidRPr="00D209EC">
        <w:rPr>
          <w:rFonts w:asciiTheme="minorHAnsi" w:eastAsia="Calibri" w:hAnsiTheme="minorHAnsi" w:cstheme="minorHAnsi"/>
          <w:b w:val="0"/>
          <w:bCs w:val="0"/>
          <w:color w:val="auto"/>
          <w:sz w:val="24"/>
          <w:szCs w:val="24"/>
        </w:rPr>
        <w:t xml:space="preserve">stanowiącego załącznik do zarządzenia Ministra Finansów z dnia </w:t>
      </w:r>
      <w:r w:rsidRPr="00C047EB">
        <w:rPr>
          <w:rFonts w:asciiTheme="minorHAnsi" w:eastAsia="Calibri" w:hAnsiTheme="minorHAnsi" w:cstheme="minorHAnsi"/>
          <w:b w:val="0"/>
          <w:bCs w:val="0"/>
          <w:color w:val="auto"/>
          <w:sz w:val="24"/>
          <w:szCs w:val="24"/>
        </w:rPr>
        <w:t>31 stycznia 2022 r. w sprawie ustalenia regulaminu organizacyjnego Ministerstwa Finansów (</w:t>
      </w:r>
      <w:r w:rsidRPr="00B33A23">
        <w:rPr>
          <w:rFonts w:asciiTheme="minorHAnsi" w:eastAsia="Calibri" w:hAnsiTheme="minorHAnsi" w:cstheme="minorHAnsi"/>
          <w:b w:val="0"/>
          <w:bCs w:val="0"/>
          <w:color w:val="auto"/>
          <w:sz w:val="24"/>
          <w:szCs w:val="24"/>
        </w:rPr>
        <w:t>Dz. Urz. Min. Fin. z 2023 r. poz. 78, z późn. zm.</w:t>
      </w:r>
      <w:r w:rsidRPr="00C047EB">
        <w:rPr>
          <w:rFonts w:asciiTheme="minorHAnsi" w:eastAsia="Calibri" w:hAnsiTheme="minorHAnsi" w:cstheme="minorHAnsi"/>
          <w:b w:val="0"/>
          <w:bCs w:val="0"/>
          <w:color w:val="auto"/>
          <w:sz w:val="24"/>
          <w:szCs w:val="24"/>
        </w:rPr>
        <w:t>)</w:t>
      </w:r>
    </w:p>
    <w:p w14:paraId="763160AD" w14:textId="77777777" w:rsidR="00E56329" w:rsidRPr="001B52D0" w:rsidRDefault="00E56329" w:rsidP="008C6D48">
      <w:pPr>
        <w:spacing w:after="0" w:line="240" w:lineRule="exact"/>
        <w:ind w:left="0" w:firstLine="0"/>
        <w:jc w:val="center"/>
        <w:rPr>
          <w:rFonts w:asciiTheme="minorHAnsi" w:eastAsia="Calibri" w:hAnsiTheme="minorHAnsi" w:cstheme="minorHAnsi"/>
          <w:lang w:eastAsia="pl-PL"/>
        </w:rPr>
      </w:pPr>
      <w:r w:rsidRPr="001B52D0">
        <w:rPr>
          <w:rFonts w:asciiTheme="minorHAnsi" w:eastAsia="Calibri" w:hAnsiTheme="minorHAnsi" w:cstheme="minorHAnsi"/>
          <w:lang w:eastAsia="pl-PL"/>
        </w:rPr>
        <w:t xml:space="preserve">zwanym dalej </w:t>
      </w:r>
      <w:r w:rsidRPr="001B52D0">
        <w:rPr>
          <w:rFonts w:asciiTheme="minorHAnsi" w:eastAsia="Calibri" w:hAnsiTheme="minorHAnsi" w:cstheme="minorHAnsi"/>
          <w:b/>
          <w:bCs/>
          <w:lang w:eastAsia="pl-PL"/>
        </w:rPr>
        <w:t>„Zamawiającym”</w:t>
      </w:r>
    </w:p>
    <w:p w14:paraId="5F56CAF3" w14:textId="77777777" w:rsidR="00E56329" w:rsidRPr="008603BA" w:rsidRDefault="00E56329" w:rsidP="008C6D48">
      <w:pPr>
        <w:spacing w:before="360" w:after="0" w:line="240" w:lineRule="exact"/>
        <w:ind w:left="0" w:firstLine="0"/>
        <w:mirrorIndents/>
        <w:jc w:val="center"/>
        <w:rPr>
          <w:rFonts w:ascii="Calibri" w:eastAsia="Calibri" w:hAnsi="Calibri" w:cs="Calibri"/>
          <w:szCs w:val="22"/>
        </w:rPr>
      </w:pPr>
      <w:bookmarkStart w:id="1" w:name="_Hlk191300344"/>
      <w:r w:rsidRPr="008603BA">
        <w:rPr>
          <w:rFonts w:ascii="Calibri" w:eastAsia="Calibri" w:hAnsi="Calibri" w:cs="Calibri"/>
          <w:szCs w:val="22"/>
        </w:rPr>
        <w:t>a</w:t>
      </w:r>
    </w:p>
    <w:p w14:paraId="1FB4C118" w14:textId="77777777" w:rsidR="00E56329" w:rsidRPr="00D52284" w:rsidRDefault="00E56329" w:rsidP="008C6D48">
      <w:pPr>
        <w:spacing w:after="0" w:line="240" w:lineRule="exact"/>
        <w:ind w:left="0" w:firstLine="0"/>
        <w:jc w:val="center"/>
        <w:rPr>
          <w:rFonts w:ascii="Calibri" w:eastAsia="Times New Roman" w:hAnsi="Calibri" w:cs="Calibri"/>
          <w:lang w:eastAsia="pl-PL"/>
        </w:rPr>
      </w:pPr>
      <w:r w:rsidRPr="00D52284">
        <w:rPr>
          <w:rFonts w:ascii="Calibri" w:eastAsia="Times New Roman" w:hAnsi="Calibri" w:cs="Calibri"/>
          <w:lang w:eastAsia="pl-PL"/>
        </w:rPr>
        <w:t>…………………………………………..</w:t>
      </w:r>
    </w:p>
    <w:p w14:paraId="74607003" w14:textId="77777777" w:rsidR="00E56329" w:rsidRPr="00D52284" w:rsidRDefault="00E56329" w:rsidP="008C6D48">
      <w:pPr>
        <w:spacing w:after="0" w:line="240" w:lineRule="exact"/>
        <w:ind w:left="0" w:firstLine="0"/>
        <w:jc w:val="center"/>
        <w:rPr>
          <w:rFonts w:ascii="Calibri" w:eastAsia="Times New Roman" w:hAnsi="Calibri" w:cs="Calibri"/>
          <w:bCs/>
          <w:lang w:eastAsia="pl-PL"/>
        </w:rPr>
      </w:pPr>
      <w:r w:rsidRPr="00D52284">
        <w:rPr>
          <w:rFonts w:ascii="Calibri" w:eastAsia="Times New Roman" w:hAnsi="Calibri" w:cs="Calibri"/>
          <w:bCs/>
          <w:lang w:eastAsia="pl-PL"/>
        </w:rPr>
        <w:t xml:space="preserve">z siedzibą w ……………………, ……………………………., </w:t>
      </w:r>
    </w:p>
    <w:p w14:paraId="32B60912" w14:textId="77777777" w:rsidR="00E56329" w:rsidRPr="00D52284" w:rsidRDefault="00E56329" w:rsidP="008C6D48">
      <w:pPr>
        <w:spacing w:after="0" w:line="240" w:lineRule="exact"/>
        <w:ind w:left="0" w:firstLine="0"/>
        <w:jc w:val="center"/>
        <w:rPr>
          <w:rFonts w:ascii="Calibri" w:eastAsia="Times New Roman" w:hAnsi="Calibri" w:cs="Calibri"/>
          <w:bCs/>
          <w:lang w:eastAsia="pl-PL"/>
        </w:rPr>
      </w:pPr>
      <w:r w:rsidRPr="00D52284">
        <w:rPr>
          <w:rFonts w:ascii="Calibri" w:eastAsia="Times New Roman" w:hAnsi="Calibri" w:cs="Calibri"/>
          <w:bCs/>
          <w:lang w:eastAsia="pl-PL"/>
        </w:rPr>
        <w:t>wpisaną do ………………………………………………………</w:t>
      </w:r>
    </w:p>
    <w:p w14:paraId="0C86B343" w14:textId="77777777" w:rsidR="00E56329" w:rsidRPr="00D52284" w:rsidRDefault="00E56329" w:rsidP="008C6D48">
      <w:pPr>
        <w:spacing w:after="0" w:line="240" w:lineRule="exact"/>
        <w:ind w:left="0" w:firstLine="0"/>
        <w:jc w:val="center"/>
        <w:rPr>
          <w:rFonts w:ascii="Calibri" w:eastAsia="Times New Roman" w:hAnsi="Calibri" w:cs="Calibri"/>
          <w:bCs/>
          <w:lang w:eastAsia="pl-PL"/>
        </w:rPr>
      </w:pPr>
      <w:r w:rsidRPr="00D52284">
        <w:rPr>
          <w:rFonts w:ascii="Calibri" w:eastAsia="Times New Roman" w:hAnsi="Calibri" w:cs="Calibri"/>
          <w:bCs/>
          <w:lang w:eastAsia="pl-PL"/>
        </w:rPr>
        <w:t>KRS/CEIDG ……………………………………….</w:t>
      </w:r>
    </w:p>
    <w:p w14:paraId="2697BBE7" w14:textId="77777777" w:rsidR="00E56329" w:rsidRPr="00D52284" w:rsidRDefault="00E56329" w:rsidP="008C6D48">
      <w:pPr>
        <w:spacing w:after="0" w:line="240" w:lineRule="exact"/>
        <w:ind w:left="0" w:firstLine="0"/>
        <w:jc w:val="center"/>
        <w:rPr>
          <w:rFonts w:ascii="Calibri" w:eastAsia="Times New Roman" w:hAnsi="Calibri" w:cs="Calibri"/>
          <w:bCs/>
          <w:lang w:eastAsia="pl-PL"/>
        </w:rPr>
      </w:pPr>
      <w:r w:rsidRPr="00D52284">
        <w:rPr>
          <w:rFonts w:ascii="Calibri" w:eastAsia="Times New Roman" w:hAnsi="Calibri" w:cs="Calibri"/>
          <w:bCs/>
          <w:lang w:eastAsia="pl-PL"/>
        </w:rPr>
        <w:t xml:space="preserve">NIP ………………… </w:t>
      </w:r>
    </w:p>
    <w:p w14:paraId="261046FD" w14:textId="77777777" w:rsidR="00E56329" w:rsidRPr="00D52284" w:rsidRDefault="00E56329" w:rsidP="008C6D48">
      <w:pPr>
        <w:spacing w:after="0" w:line="240" w:lineRule="exact"/>
        <w:ind w:left="0" w:firstLine="0"/>
        <w:jc w:val="center"/>
        <w:rPr>
          <w:rFonts w:ascii="Calibri" w:eastAsia="Calibri" w:hAnsi="Calibri" w:cs="Calibri"/>
        </w:rPr>
      </w:pPr>
      <w:r w:rsidRPr="00D52284">
        <w:rPr>
          <w:rFonts w:ascii="Calibri" w:eastAsia="Times New Roman" w:hAnsi="Calibri" w:cs="Calibri"/>
          <w:bCs/>
          <w:lang w:eastAsia="pl-PL"/>
        </w:rPr>
        <w:t>Regon ……………………..</w:t>
      </w:r>
    </w:p>
    <w:bookmarkEnd w:id="1"/>
    <w:p w14:paraId="598028FB" w14:textId="77777777" w:rsidR="00E56329" w:rsidRPr="008603BA" w:rsidRDefault="00E56329" w:rsidP="008C6D48">
      <w:pPr>
        <w:spacing w:after="0" w:line="240" w:lineRule="exact"/>
        <w:ind w:left="0" w:firstLine="0"/>
        <w:mirrorIndents/>
        <w:jc w:val="center"/>
        <w:rPr>
          <w:rFonts w:ascii="Calibri" w:eastAsia="Calibri" w:hAnsi="Calibri" w:cs="Calibri"/>
        </w:rPr>
      </w:pPr>
      <w:r w:rsidRPr="00D52284">
        <w:rPr>
          <w:rFonts w:ascii="Calibri" w:eastAsia="Calibri" w:hAnsi="Calibri" w:cs="Calibri"/>
        </w:rPr>
        <w:t>reprezentowaną przez</w:t>
      </w:r>
      <w:r w:rsidRPr="008603BA">
        <w:rPr>
          <w:rFonts w:ascii="Calibri" w:eastAsia="Calibri" w:hAnsi="Calibri" w:cs="Calibri"/>
        </w:rPr>
        <w:t xml:space="preserve"> </w:t>
      </w:r>
    </w:p>
    <w:p w14:paraId="24B1138E" w14:textId="3C319EB5" w:rsidR="00E56329" w:rsidRPr="008603BA" w:rsidRDefault="00E56329" w:rsidP="008C6D48">
      <w:pPr>
        <w:spacing w:after="0" w:line="240" w:lineRule="exact"/>
        <w:ind w:left="0" w:firstLine="0"/>
        <w:mirrorIndents/>
        <w:jc w:val="center"/>
        <w:rPr>
          <w:rFonts w:ascii="Calibri" w:eastAsia="Times New Roman" w:hAnsi="Calibri" w:cs="Calibri"/>
          <w:lang w:eastAsia="pl-PL"/>
        </w:rPr>
      </w:pPr>
      <w:r w:rsidRPr="004F6ADC">
        <w:rPr>
          <w:rFonts w:ascii="Calibri" w:eastAsia="Calibri" w:hAnsi="Calibri" w:cs="Calibri"/>
          <w:b/>
          <w:bCs/>
        </w:rPr>
        <w:t>…………..........................................................................……………..</w:t>
      </w:r>
    </w:p>
    <w:p w14:paraId="3847F76B" w14:textId="77777777" w:rsidR="00E56329" w:rsidRPr="008603BA" w:rsidRDefault="00E56329" w:rsidP="008C6D48">
      <w:pPr>
        <w:spacing w:after="0" w:line="240" w:lineRule="exact"/>
        <w:ind w:left="0" w:firstLine="0"/>
        <w:mirrorIndents/>
        <w:jc w:val="center"/>
        <w:rPr>
          <w:rFonts w:ascii="Calibri" w:eastAsia="Calibri" w:hAnsi="Calibri" w:cs="Calibri"/>
          <w:b/>
          <w:bCs/>
          <w:iCs/>
        </w:rPr>
      </w:pPr>
      <w:r w:rsidRPr="008603BA">
        <w:rPr>
          <w:rFonts w:ascii="Calibri" w:eastAsia="Calibri" w:hAnsi="Calibri" w:cs="Calibri"/>
          <w:iCs/>
        </w:rPr>
        <w:t>zwaną dalej</w:t>
      </w:r>
      <w:r w:rsidRPr="008603BA">
        <w:rPr>
          <w:rFonts w:ascii="Calibri" w:eastAsia="Calibri" w:hAnsi="Calibri" w:cs="Calibri"/>
          <w:b/>
          <w:bCs/>
          <w:iCs/>
        </w:rPr>
        <w:t xml:space="preserve"> „Wykonawcą”</w:t>
      </w:r>
    </w:p>
    <w:p w14:paraId="3BEB8CA1" w14:textId="77777777" w:rsidR="00E56329" w:rsidRDefault="00E56329" w:rsidP="008C6D48">
      <w:pPr>
        <w:spacing w:after="0" w:line="240" w:lineRule="exact"/>
        <w:ind w:left="0" w:firstLine="0"/>
        <w:jc w:val="center"/>
        <w:rPr>
          <w:rFonts w:ascii="Calibri" w:eastAsia="Calibri" w:hAnsi="Calibri" w:cs="Calibri"/>
        </w:rPr>
      </w:pPr>
      <w:r w:rsidRPr="008603BA">
        <w:rPr>
          <w:rFonts w:ascii="Calibri" w:eastAsia="Calibri" w:hAnsi="Calibri" w:cs="Calibri"/>
          <w:bCs/>
        </w:rPr>
        <w:t>zwanymi łącznie</w:t>
      </w:r>
      <w:r w:rsidRPr="008603BA">
        <w:rPr>
          <w:rFonts w:ascii="Calibri" w:eastAsia="Calibri" w:hAnsi="Calibri" w:cs="Calibri"/>
          <w:b/>
          <w:bCs/>
        </w:rPr>
        <w:t xml:space="preserve"> </w:t>
      </w:r>
      <w:r w:rsidRPr="004F6ADC">
        <w:rPr>
          <w:rFonts w:ascii="Calibri" w:eastAsia="Calibri" w:hAnsi="Calibri" w:cs="Calibri"/>
        </w:rPr>
        <w:t>„Stronami”</w:t>
      </w:r>
    </w:p>
    <w:p w14:paraId="5F3227DC" w14:textId="77777777" w:rsidR="00316DE8" w:rsidRPr="001B52D0" w:rsidRDefault="00316DE8" w:rsidP="00DB176C">
      <w:pPr>
        <w:pageBreakBefore/>
        <w:spacing w:after="0" w:line="276" w:lineRule="auto"/>
        <w:ind w:left="0" w:firstLine="0"/>
        <w:jc w:val="center"/>
        <w:rPr>
          <w:rFonts w:asciiTheme="minorHAnsi" w:eastAsia="Calibri" w:hAnsiTheme="minorHAnsi" w:cstheme="minorHAnsi"/>
          <w:lang w:eastAsia="pl-PL"/>
        </w:rPr>
      </w:pPr>
      <w:r w:rsidRPr="001B52D0">
        <w:rPr>
          <w:rFonts w:asciiTheme="minorHAnsi" w:eastAsia="Calibri" w:hAnsiTheme="minorHAnsi" w:cstheme="minorHAnsi"/>
          <w:b/>
          <w:bCs/>
          <w:lang w:eastAsia="pl-PL"/>
        </w:rPr>
        <w:lastRenderedPageBreak/>
        <w:t>§ 1</w:t>
      </w:r>
      <w:r w:rsidR="00D5227A" w:rsidRPr="001B52D0">
        <w:rPr>
          <w:rFonts w:asciiTheme="minorHAnsi" w:eastAsia="Calibri" w:hAnsiTheme="minorHAnsi" w:cstheme="minorHAnsi"/>
          <w:b/>
          <w:bCs/>
          <w:lang w:eastAsia="pl-PL"/>
        </w:rPr>
        <w:t>.</w:t>
      </w:r>
    </w:p>
    <w:p w14:paraId="223014E4" w14:textId="77777777" w:rsidR="00316DE8" w:rsidRPr="001B52D0" w:rsidRDefault="00316DE8" w:rsidP="00DB176C">
      <w:pPr>
        <w:spacing w:after="0" w:line="276" w:lineRule="auto"/>
        <w:ind w:left="0" w:firstLine="0"/>
        <w:jc w:val="center"/>
        <w:rPr>
          <w:rFonts w:asciiTheme="minorHAnsi" w:eastAsia="Calibri" w:hAnsiTheme="minorHAnsi" w:cstheme="minorHAnsi"/>
          <w:lang w:eastAsia="pl-PL"/>
        </w:rPr>
      </w:pPr>
      <w:r w:rsidRPr="001B52D0">
        <w:rPr>
          <w:rFonts w:asciiTheme="minorHAnsi" w:eastAsia="Calibri" w:hAnsiTheme="minorHAnsi" w:cstheme="minorHAnsi"/>
          <w:b/>
          <w:bCs/>
          <w:lang w:eastAsia="pl-PL"/>
        </w:rPr>
        <w:t>Przedmiot Umowy</w:t>
      </w:r>
    </w:p>
    <w:p w14:paraId="50D171DB" w14:textId="5250D63B" w:rsidR="00EE52D9" w:rsidRPr="00EE52D9" w:rsidRDefault="00E76C5B" w:rsidP="00DB176C">
      <w:pPr>
        <w:numPr>
          <w:ilvl w:val="0"/>
          <w:numId w:val="3"/>
        </w:numPr>
        <w:spacing w:after="0" w:line="276" w:lineRule="auto"/>
        <w:rPr>
          <w:rFonts w:asciiTheme="minorHAnsi" w:eastAsia="Times New Roman" w:hAnsiTheme="minorHAnsi" w:cstheme="minorHAnsi"/>
          <w:lang w:eastAsia="pl-PL"/>
        </w:rPr>
      </w:pPr>
      <w:bookmarkStart w:id="2" w:name="_Hlk192073125"/>
      <w:r w:rsidRPr="00E76C5B">
        <w:rPr>
          <w:rFonts w:asciiTheme="minorHAnsi" w:eastAsia="Times New Roman" w:hAnsiTheme="minorHAnsi" w:cstheme="minorHAnsi"/>
          <w:lang w:eastAsia="pl-PL"/>
        </w:rPr>
        <w:t xml:space="preserve">Przedmiotem zamówienia </w:t>
      </w:r>
      <w:bookmarkStart w:id="3" w:name="_Hlk192071848"/>
      <w:r w:rsidR="006D6D28">
        <w:rPr>
          <w:rFonts w:asciiTheme="minorHAnsi" w:eastAsia="Times New Roman" w:hAnsiTheme="minorHAnsi" w:cstheme="minorHAnsi"/>
          <w:lang w:eastAsia="pl-PL"/>
        </w:rPr>
        <w:t>jest</w:t>
      </w:r>
      <w:r w:rsidR="006D6D28" w:rsidRPr="00E76C5B">
        <w:rPr>
          <w:rFonts w:asciiTheme="minorHAnsi" w:eastAsia="Times New Roman" w:hAnsiTheme="minorHAnsi" w:cstheme="minorHAnsi"/>
          <w:lang w:eastAsia="pl-PL"/>
        </w:rPr>
        <w:t xml:space="preserve"> </w:t>
      </w:r>
      <w:r w:rsidRPr="00E76C5B">
        <w:rPr>
          <w:rFonts w:asciiTheme="minorHAnsi" w:eastAsia="Times New Roman" w:hAnsiTheme="minorHAnsi" w:cstheme="minorHAnsi"/>
          <w:lang w:eastAsia="pl-PL"/>
        </w:rPr>
        <w:t xml:space="preserve">kompleksowa organizacja i przeprowadzenie w formie zdalnej (online) </w:t>
      </w:r>
      <w:r w:rsidRPr="00CA11E9">
        <w:rPr>
          <w:rFonts w:asciiTheme="minorHAnsi" w:eastAsia="Times New Roman" w:hAnsiTheme="minorHAnsi" w:cstheme="minorHAnsi"/>
          <w:lang w:eastAsia="pl-PL"/>
        </w:rPr>
        <w:t xml:space="preserve">szkoleń z </w:t>
      </w:r>
      <w:r w:rsidR="00915BC5" w:rsidRPr="00CA11E9">
        <w:rPr>
          <w:rFonts w:asciiTheme="minorHAnsi" w:eastAsia="Times New Roman" w:hAnsiTheme="minorHAnsi" w:cstheme="minorHAnsi"/>
          <w:lang w:eastAsia="pl-PL"/>
        </w:rPr>
        <w:t>zakresu</w:t>
      </w:r>
      <w:r w:rsidRPr="00CA11E9">
        <w:rPr>
          <w:rFonts w:asciiTheme="minorHAnsi" w:eastAsia="Times New Roman" w:hAnsiTheme="minorHAnsi" w:cstheme="minorHAnsi"/>
          <w:lang w:eastAsia="pl-PL"/>
        </w:rPr>
        <w:t xml:space="preserve"> </w:t>
      </w:r>
      <w:r w:rsidR="00DC391E" w:rsidRPr="00CA11E9">
        <w:rPr>
          <w:rFonts w:asciiTheme="minorHAnsi" w:eastAsia="Times New Roman" w:hAnsiTheme="minorHAnsi" w:cstheme="minorHAnsi"/>
          <w:lang w:eastAsia="pl-PL"/>
        </w:rPr>
        <w:t xml:space="preserve">zamówień publicznych oraz z zakresu </w:t>
      </w:r>
      <w:r w:rsidRPr="00CA11E9">
        <w:rPr>
          <w:rFonts w:asciiTheme="minorHAnsi" w:eastAsia="Times New Roman" w:hAnsiTheme="minorHAnsi" w:cstheme="minorHAnsi"/>
          <w:lang w:eastAsia="pl-PL"/>
        </w:rPr>
        <w:t>zarządzania projektami</w:t>
      </w:r>
      <w:r w:rsidR="00EE52D9">
        <w:rPr>
          <w:rFonts w:asciiTheme="minorHAnsi" w:eastAsia="Times New Roman" w:hAnsiTheme="minorHAnsi" w:cstheme="minorHAnsi"/>
          <w:lang w:eastAsia="pl-PL"/>
        </w:rPr>
        <w:t>.</w:t>
      </w:r>
    </w:p>
    <w:p w14:paraId="080E5DCE" w14:textId="12646642" w:rsidR="008B0E26" w:rsidRPr="00EE52D9" w:rsidRDefault="00EE52D9" w:rsidP="00DB176C">
      <w:pPr>
        <w:numPr>
          <w:ilvl w:val="0"/>
          <w:numId w:val="3"/>
        </w:numPr>
        <w:spacing w:after="0" w:line="276" w:lineRule="auto"/>
        <w:rPr>
          <w:rFonts w:asciiTheme="minorHAnsi" w:eastAsia="Times New Roman" w:hAnsiTheme="minorHAnsi" w:cstheme="minorHAnsi"/>
          <w:lang w:eastAsia="pl-PL"/>
        </w:rPr>
      </w:pPr>
      <w:r w:rsidRPr="00EE52D9">
        <w:rPr>
          <w:rFonts w:asciiTheme="minorHAnsi" w:eastAsia="Times New Roman" w:hAnsiTheme="minorHAnsi" w:cstheme="minorHAnsi"/>
          <w:lang w:eastAsia="pl-PL"/>
        </w:rPr>
        <w:t>Szkolenia zostaną przeprowadzone z następujących tematów:</w:t>
      </w:r>
    </w:p>
    <w:p w14:paraId="5EB961C6" w14:textId="30B3BC28" w:rsidR="00E76C5B" w:rsidRPr="00E76C5B" w:rsidRDefault="00E76C5B" w:rsidP="00DB176C">
      <w:pPr>
        <w:numPr>
          <w:ilvl w:val="1"/>
          <w:numId w:val="51"/>
        </w:numPr>
        <w:spacing w:after="0" w:line="276" w:lineRule="auto"/>
        <w:ind w:left="788" w:hanging="431"/>
        <w:contextualSpacing/>
        <w:rPr>
          <w:rFonts w:asciiTheme="minorHAnsi" w:eastAsia="Times New Roman" w:hAnsiTheme="minorHAnsi" w:cstheme="minorHAnsi"/>
          <w:lang w:eastAsia="pl-PL"/>
        </w:rPr>
      </w:pPr>
      <w:bookmarkStart w:id="4" w:name="_Hlk195267120"/>
      <w:r w:rsidRPr="00E76C5B">
        <w:rPr>
          <w:rFonts w:asciiTheme="minorHAnsi" w:eastAsia="Times New Roman" w:hAnsiTheme="minorHAnsi" w:cstheme="minorHAnsi"/>
          <w:lang w:eastAsia="pl-PL"/>
        </w:rPr>
        <w:t>Zamówienia publiczne</w:t>
      </w:r>
      <w:r w:rsidR="00EE52D9">
        <w:rPr>
          <w:rFonts w:asciiTheme="minorHAnsi" w:eastAsia="Times New Roman" w:hAnsiTheme="minorHAnsi" w:cstheme="minorHAnsi"/>
          <w:lang w:eastAsia="pl-PL"/>
        </w:rPr>
        <w:t>;</w:t>
      </w:r>
    </w:p>
    <w:p w14:paraId="08E8CB77" w14:textId="7A461DA0" w:rsidR="00E76C5B" w:rsidRPr="00E76C5B" w:rsidRDefault="00E76C5B" w:rsidP="00DB176C">
      <w:pPr>
        <w:numPr>
          <w:ilvl w:val="1"/>
          <w:numId w:val="51"/>
        </w:numPr>
        <w:spacing w:after="0" w:line="276" w:lineRule="auto"/>
        <w:ind w:left="788" w:hanging="431"/>
        <w:contextualSpacing/>
        <w:rPr>
          <w:rFonts w:asciiTheme="minorHAnsi" w:eastAsia="Times New Roman" w:hAnsiTheme="minorHAnsi" w:cstheme="minorHAnsi"/>
          <w:lang w:eastAsia="pl-PL"/>
        </w:rPr>
      </w:pPr>
      <w:r w:rsidRPr="00E76C5B">
        <w:rPr>
          <w:rFonts w:asciiTheme="minorHAnsi" w:eastAsia="Times New Roman" w:hAnsiTheme="minorHAnsi" w:cstheme="minorHAnsi"/>
          <w:lang w:eastAsia="pl-PL"/>
        </w:rPr>
        <w:t>Rozliczanie Projektów Unijnych oraz kwalifikowalność wydatków</w:t>
      </w:r>
      <w:r w:rsidR="00EE52D9">
        <w:rPr>
          <w:rFonts w:asciiTheme="minorHAnsi" w:eastAsia="Times New Roman" w:hAnsiTheme="minorHAnsi" w:cstheme="minorHAnsi"/>
          <w:lang w:eastAsia="pl-PL"/>
        </w:rPr>
        <w:t>;</w:t>
      </w:r>
    </w:p>
    <w:p w14:paraId="65D2423C" w14:textId="6EEB6DD2" w:rsidR="00E76C5B" w:rsidRPr="00E76C5B" w:rsidRDefault="00E76C5B" w:rsidP="00DB176C">
      <w:pPr>
        <w:numPr>
          <w:ilvl w:val="1"/>
          <w:numId w:val="51"/>
        </w:numPr>
        <w:spacing w:after="0" w:line="276" w:lineRule="auto"/>
        <w:ind w:left="788" w:hanging="431"/>
        <w:contextualSpacing/>
        <w:rPr>
          <w:rFonts w:asciiTheme="minorHAnsi" w:eastAsia="Times New Roman" w:hAnsiTheme="minorHAnsi" w:cstheme="minorHAnsi"/>
          <w:lang w:eastAsia="pl-PL"/>
        </w:rPr>
      </w:pPr>
      <w:r w:rsidRPr="00E76C5B">
        <w:rPr>
          <w:rFonts w:asciiTheme="minorHAnsi" w:eastAsia="Times New Roman" w:hAnsiTheme="minorHAnsi" w:cstheme="minorHAnsi"/>
          <w:lang w:eastAsia="pl-PL"/>
        </w:rPr>
        <w:t>Harmonogramowanie i zarządzanie czasem</w:t>
      </w:r>
      <w:r w:rsidR="00EE52D9">
        <w:rPr>
          <w:rFonts w:asciiTheme="minorHAnsi" w:eastAsia="Times New Roman" w:hAnsiTheme="minorHAnsi" w:cstheme="minorHAnsi"/>
          <w:lang w:eastAsia="pl-PL"/>
        </w:rPr>
        <w:t>;</w:t>
      </w:r>
    </w:p>
    <w:p w14:paraId="4E43E5DE" w14:textId="719587E6" w:rsidR="00E76C5B" w:rsidRPr="00E76C5B" w:rsidRDefault="00E76C5B" w:rsidP="00DB176C">
      <w:pPr>
        <w:numPr>
          <w:ilvl w:val="1"/>
          <w:numId w:val="51"/>
        </w:numPr>
        <w:spacing w:after="0" w:line="276" w:lineRule="auto"/>
        <w:ind w:left="788" w:hanging="431"/>
        <w:contextualSpacing/>
        <w:rPr>
          <w:rFonts w:asciiTheme="minorHAnsi" w:eastAsia="Times New Roman" w:hAnsiTheme="minorHAnsi" w:cstheme="minorHAnsi"/>
          <w:lang w:eastAsia="pl-PL"/>
        </w:rPr>
      </w:pPr>
      <w:r w:rsidRPr="00E76C5B">
        <w:rPr>
          <w:rFonts w:asciiTheme="minorHAnsi" w:eastAsia="Times New Roman" w:hAnsiTheme="minorHAnsi" w:cstheme="minorHAnsi"/>
          <w:lang w:eastAsia="pl-PL"/>
        </w:rPr>
        <w:t>Zarządzanie</w:t>
      </w:r>
      <w:r w:rsidR="008B0E26">
        <w:rPr>
          <w:rFonts w:asciiTheme="minorHAnsi" w:eastAsia="Times New Roman" w:hAnsiTheme="minorHAnsi" w:cstheme="minorHAnsi"/>
          <w:lang w:eastAsia="pl-PL"/>
        </w:rPr>
        <w:t xml:space="preserve"> projektami</w:t>
      </w:r>
      <w:r w:rsidRPr="00E76C5B">
        <w:rPr>
          <w:rFonts w:asciiTheme="minorHAnsi" w:eastAsia="Times New Roman" w:hAnsiTheme="minorHAnsi" w:cstheme="minorHAnsi"/>
          <w:lang w:eastAsia="pl-PL"/>
        </w:rPr>
        <w:t>.</w:t>
      </w:r>
      <w:bookmarkEnd w:id="4"/>
    </w:p>
    <w:bookmarkEnd w:id="2"/>
    <w:bookmarkEnd w:id="3"/>
    <w:p w14:paraId="0DC6305E" w14:textId="63518517" w:rsidR="00E76C5B" w:rsidRDefault="00EE52D9" w:rsidP="00DB176C">
      <w:pPr>
        <w:pStyle w:val="Akapitzlist"/>
        <w:numPr>
          <w:ilvl w:val="0"/>
          <w:numId w:val="3"/>
        </w:numPr>
        <w:spacing w:line="276" w:lineRule="auto"/>
        <w:contextualSpacing w:val="0"/>
        <w:rPr>
          <w:rFonts w:asciiTheme="minorHAnsi" w:eastAsia="Times New Roman" w:hAnsiTheme="minorHAnsi" w:cstheme="minorHAnsi"/>
          <w:lang w:eastAsia="pl-PL"/>
        </w:rPr>
      </w:pPr>
      <w:r>
        <w:rPr>
          <w:rFonts w:asciiTheme="minorHAnsi" w:eastAsia="Times New Roman" w:hAnsiTheme="minorHAnsi" w:cstheme="minorHAnsi"/>
          <w:lang w:eastAsia="pl-PL"/>
        </w:rPr>
        <w:t xml:space="preserve">Szczegółowy Opis Przedmiotu Zamówienia </w:t>
      </w:r>
      <w:r w:rsidR="008F4E91" w:rsidRPr="00E76C5B">
        <w:rPr>
          <w:rFonts w:asciiTheme="minorHAnsi" w:eastAsia="Times New Roman" w:hAnsiTheme="minorHAnsi" w:cstheme="minorHAnsi"/>
          <w:lang w:eastAsia="pl-PL"/>
        </w:rPr>
        <w:t>(dalej: „OPZ”)</w:t>
      </w:r>
      <w:r w:rsidR="00A05CBE" w:rsidRPr="00E76C5B">
        <w:rPr>
          <w:rFonts w:asciiTheme="minorHAnsi" w:eastAsia="Times New Roman" w:hAnsiTheme="minorHAnsi" w:cstheme="minorHAnsi"/>
          <w:lang w:eastAsia="pl-PL"/>
        </w:rPr>
        <w:t>, stanowi załącznik nr 1 do Umowy</w:t>
      </w:r>
      <w:r w:rsidR="008F4E91" w:rsidRPr="00E76C5B">
        <w:rPr>
          <w:rFonts w:asciiTheme="minorHAnsi" w:eastAsia="Times New Roman" w:hAnsiTheme="minorHAnsi" w:cstheme="minorHAnsi"/>
          <w:lang w:eastAsia="pl-PL"/>
        </w:rPr>
        <w:t xml:space="preserve"> nr </w:t>
      </w:r>
      <w:bookmarkStart w:id="5" w:name="_Hlk191973278"/>
      <w:r w:rsidR="00DC391E">
        <w:rPr>
          <w:rFonts w:asciiTheme="minorHAnsi" w:eastAsia="Times New Roman" w:hAnsiTheme="minorHAnsi" w:cstheme="minorHAnsi"/>
          <w:lang w:eastAsia="pl-PL"/>
        </w:rPr>
        <w:t>[•]</w:t>
      </w:r>
      <w:bookmarkEnd w:id="5"/>
      <w:r w:rsidR="008F4E91" w:rsidRPr="00E76C5B">
        <w:rPr>
          <w:rFonts w:asciiTheme="minorHAnsi" w:eastAsia="Times New Roman" w:hAnsiTheme="minorHAnsi" w:cstheme="minorHAnsi"/>
          <w:lang w:eastAsia="pl-PL"/>
        </w:rPr>
        <w:t xml:space="preserve"> (dalej „Umowa”</w:t>
      </w:r>
      <w:r w:rsidR="00723EEB" w:rsidRPr="00E76C5B">
        <w:rPr>
          <w:rFonts w:asciiTheme="minorHAnsi" w:eastAsia="Times New Roman" w:hAnsiTheme="minorHAnsi" w:cstheme="minorHAnsi"/>
          <w:lang w:eastAsia="pl-PL"/>
        </w:rPr>
        <w:t>)</w:t>
      </w:r>
      <w:r w:rsidR="00A05CBE" w:rsidRPr="00E76C5B">
        <w:rPr>
          <w:rFonts w:asciiTheme="minorHAnsi" w:eastAsia="Times New Roman" w:hAnsiTheme="minorHAnsi" w:cstheme="minorHAnsi"/>
          <w:lang w:eastAsia="pl-PL"/>
        </w:rPr>
        <w:t>.</w:t>
      </w:r>
    </w:p>
    <w:p w14:paraId="78E99C5A" w14:textId="3F5B6239" w:rsidR="00553175" w:rsidRPr="00553175" w:rsidRDefault="00553175" w:rsidP="00DB176C">
      <w:pPr>
        <w:pStyle w:val="Akapitzlist"/>
        <w:numPr>
          <w:ilvl w:val="0"/>
          <w:numId w:val="3"/>
        </w:numPr>
        <w:spacing w:line="276" w:lineRule="auto"/>
        <w:ind w:left="357" w:hanging="357"/>
        <w:contextualSpacing w:val="0"/>
        <w:rPr>
          <w:rFonts w:asciiTheme="minorHAnsi" w:eastAsia="Times New Roman" w:hAnsiTheme="minorHAnsi" w:cstheme="minorHAnsi"/>
          <w:lang w:eastAsia="pl-PL"/>
        </w:rPr>
      </w:pPr>
      <w:r w:rsidRPr="00553175">
        <w:rPr>
          <w:rFonts w:asciiTheme="minorHAnsi" w:eastAsia="Times New Roman" w:hAnsiTheme="minorHAnsi" w:cstheme="minorHAnsi"/>
          <w:lang w:eastAsia="pl-PL"/>
        </w:rPr>
        <w:t>Celem zamówienia jest podniesienie kompetencji pracowników Resortu Finansów</w:t>
      </w:r>
      <w:r w:rsidR="00805148">
        <w:rPr>
          <w:rFonts w:asciiTheme="minorHAnsi" w:eastAsia="Times New Roman" w:hAnsiTheme="minorHAnsi" w:cstheme="minorHAnsi"/>
          <w:lang w:eastAsia="pl-PL"/>
        </w:rPr>
        <w:t xml:space="preserve"> </w:t>
      </w:r>
      <w:r w:rsidR="00805148" w:rsidRPr="00A929EA">
        <w:rPr>
          <w:rFonts w:asciiTheme="minorHAnsi" w:eastAsia="Times New Roman" w:hAnsiTheme="minorHAnsi" w:cstheme="minorHAnsi"/>
          <w:lang w:eastAsia="pl-PL"/>
        </w:rPr>
        <w:t>(Ministerstw</w:t>
      </w:r>
      <w:r w:rsidR="00805148">
        <w:rPr>
          <w:rFonts w:asciiTheme="minorHAnsi" w:eastAsia="Times New Roman" w:hAnsiTheme="minorHAnsi" w:cstheme="minorHAnsi"/>
          <w:lang w:eastAsia="pl-PL"/>
        </w:rPr>
        <w:t>a</w:t>
      </w:r>
      <w:r w:rsidR="00805148" w:rsidRPr="00A929EA">
        <w:rPr>
          <w:rFonts w:asciiTheme="minorHAnsi" w:eastAsia="Times New Roman" w:hAnsiTheme="minorHAnsi" w:cstheme="minorHAnsi"/>
          <w:lang w:eastAsia="pl-PL"/>
        </w:rPr>
        <w:t xml:space="preserve"> Finansów, Krajow</w:t>
      </w:r>
      <w:r w:rsidR="00805148">
        <w:rPr>
          <w:rFonts w:asciiTheme="minorHAnsi" w:eastAsia="Times New Roman" w:hAnsiTheme="minorHAnsi" w:cstheme="minorHAnsi"/>
          <w:lang w:eastAsia="pl-PL"/>
        </w:rPr>
        <w:t xml:space="preserve">ej </w:t>
      </w:r>
      <w:r w:rsidR="00805148" w:rsidRPr="00A929EA">
        <w:rPr>
          <w:rFonts w:asciiTheme="minorHAnsi" w:eastAsia="Times New Roman" w:hAnsiTheme="minorHAnsi" w:cstheme="minorHAnsi"/>
          <w:lang w:eastAsia="pl-PL"/>
        </w:rPr>
        <w:t>Administracj</w:t>
      </w:r>
      <w:r w:rsidR="00805148">
        <w:rPr>
          <w:rFonts w:asciiTheme="minorHAnsi" w:eastAsia="Times New Roman" w:hAnsiTheme="minorHAnsi" w:cstheme="minorHAnsi"/>
          <w:lang w:eastAsia="pl-PL"/>
        </w:rPr>
        <w:t>i</w:t>
      </w:r>
      <w:r w:rsidR="00805148" w:rsidRPr="00A929EA">
        <w:rPr>
          <w:rFonts w:asciiTheme="minorHAnsi" w:eastAsia="Times New Roman" w:hAnsiTheme="minorHAnsi" w:cstheme="minorHAnsi"/>
          <w:lang w:eastAsia="pl-PL"/>
        </w:rPr>
        <w:t xml:space="preserve"> Skarbow</w:t>
      </w:r>
      <w:r w:rsidR="00805148">
        <w:rPr>
          <w:rFonts w:asciiTheme="minorHAnsi" w:eastAsia="Times New Roman" w:hAnsiTheme="minorHAnsi" w:cstheme="minorHAnsi"/>
          <w:lang w:eastAsia="pl-PL"/>
        </w:rPr>
        <w:t>ej</w:t>
      </w:r>
      <w:r w:rsidR="00805148" w:rsidRPr="00A929EA">
        <w:rPr>
          <w:rFonts w:asciiTheme="minorHAnsi" w:eastAsia="Times New Roman" w:hAnsiTheme="minorHAnsi" w:cstheme="minorHAnsi"/>
          <w:lang w:eastAsia="pl-PL"/>
        </w:rPr>
        <w:t>, Centrum Informatyki Resortu Finansów)</w:t>
      </w:r>
      <w:r w:rsidRPr="00553175">
        <w:rPr>
          <w:rFonts w:asciiTheme="minorHAnsi" w:eastAsia="Times New Roman" w:hAnsiTheme="minorHAnsi" w:cstheme="minorHAnsi"/>
          <w:lang w:eastAsia="pl-PL"/>
        </w:rPr>
        <w:t xml:space="preserve"> oraz rozwój ich umiejętności w kluczowych obszarach zarządzania projektami </w:t>
      </w:r>
      <w:r w:rsidR="00A77F52">
        <w:rPr>
          <w:rFonts w:asciiTheme="minorHAnsi" w:eastAsia="Times New Roman" w:hAnsiTheme="minorHAnsi" w:cstheme="minorHAnsi"/>
          <w:lang w:eastAsia="pl-PL"/>
        </w:rPr>
        <w:t>i </w:t>
      </w:r>
      <w:r w:rsidRPr="00553175">
        <w:rPr>
          <w:rFonts w:asciiTheme="minorHAnsi" w:eastAsia="Times New Roman" w:hAnsiTheme="minorHAnsi" w:cstheme="minorHAnsi"/>
          <w:lang w:eastAsia="pl-PL"/>
        </w:rPr>
        <w:t>administracji publicznej, co jest istotne dla efektywnego wykonywania zadań związanych z</w:t>
      </w:r>
      <w:r w:rsidR="00511801">
        <w:rPr>
          <w:rFonts w:asciiTheme="minorHAnsi" w:eastAsia="Times New Roman" w:hAnsiTheme="minorHAnsi" w:cstheme="minorHAnsi"/>
          <w:lang w:eastAsia="pl-PL"/>
        </w:rPr>
        <w:t> </w:t>
      </w:r>
      <w:r w:rsidRPr="00553175">
        <w:rPr>
          <w:rFonts w:asciiTheme="minorHAnsi" w:eastAsia="Times New Roman" w:hAnsiTheme="minorHAnsi" w:cstheme="minorHAnsi"/>
          <w:lang w:eastAsia="pl-PL"/>
        </w:rPr>
        <w:t>zarządzaniem i projektowaniem.</w:t>
      </w:r>
    </w:p>
    <w:p w14:paraId="738C4CE2" w14:textId="486C607B" w:rsidR="00EE52D9" w:rsidRPr="00A46473" w:rsidRDefault="00553175" w:rsidP="00DB176C">
      <w:pPr>
        <w:pStyle w:val="Akapitzlist"/>
        <w:numPr>
          <w:ilvl w:val="0"/>
          <w:numId w:val="3"/>
        </w:numPr>
        <w:spacing w:line="276" w:lineRule="auto"/>
        <w:ind w:left="357" w:hanging="357"/>
        <w:contextualSpacing w:val="0"/>
        <w:rPr>
          <w:rFonts w:asciiTheme="minorHAnsi" w:eastAsia="Times New Roman" w:hAnsiTheme="minorHAnsi" w:cstheme="minorHAnsi"/>
          <w:lang w:eastAsia="pl-PL"/>
        </w:rPr>
      </w:pPr>
      <w:r w:rsidRPr="00553175">
        <w:rPr>
          <w:rFonts w:asciiTheme="minorHAnsi" w:eastAsia="Times New Roman" w:hAnsiTheme="minorHAnsi" w:cstheme="minorHAnsi"/>
          <w:lang w:eastAsia="pl-PL"/>
        </w:rPr>
        <w:t xml:space="preserve">Zamówienie jest realizowane w ramach projektu „Rozbudowa systemu zarządzania relacjami z klientem KAS (Projekt CRM 2.0)” </w:t>
      </w:r>
      <w:r w:rsidR="00A46473">
        <w:rPr>
          <w:rFonts w:asciiTheme="minorHAnsi" w:eastAsia="Times New Roman" w:hAnsiTheme="minorHAnsi" w:cstheme="minorHAnsi"/>
          <w:lang w:eastAsia="pl-PL"/>
        </w:rPr>
        <w:t>(</w:t>
      </w:r>
      <w:r w:rsidRPr="00553175">
        <w:rPr>
          <w:rFonts w:asciiTheme="minorHAnsi" w:eastAsia="Times New Roman" w:hAnsiTheme="minorHAnsi" w:cstheme="minorHAnsi"/>
          <w:lang w:eastAsia="pl-PL"/>
        </w:rPr>
        <w:t xml:space="preserve">Porozumienie </w:t>
      </w:r>
      <w:r w:rsidR="00DA7A5A">
        <w:rPr>
          <w:rFonts w:asciiTheme="minorHAnsi" w:eastAsia="Times New Roman" w:hAnsiTheme="minorHAnsi" w:cstheme="minorHAnsi"/>
          <w:lang w:eastAsia="pl-PL"/>
        </w:rPr>
        <w:t>nr FERC.02.01-IP.01-0023/23/00</w:t>
      </w:r>
      <w:r w:rsidR="00A46473">
        <w:rPr>
          <w:rFonts w:asciiTheme="minorHAnsi" w:eastAsia="Times New Roman" w:hAnsiTheme="minorHAnsi" w:cstheme="minorHAnsi"/>
          <w:lang w:eastAsia="pl-PL"/>
        </w:rPr>
        <w:t>)</w:t>
      </w:r>
      <w:r w:rsidR="00DA7A5A">
        <w:rPr>
          <w:rFonts w:asciiTheme="minorHAnsi" w:eastAsia="Times New Roman" w:hAnsiTheme="minorHAnsi" w:cstheme="minorHAnsi"/>
          <w:lang w:eastAsia="pl-PL"/>
        </w:rPr>
        <w:t xml:space="preserve"> </w:t>
      </w:r>
      <w:r w:rsidRPr="00553175">
        <w:rPr>
          <w:rFonts w:asciiTheme="minorHAnsi" w:eastAsia="Times New Roman" w:hAnsiTheme="minorHAnsi" w:cstheme="minorHAnsi"/>
          <w:lang w:eastAsia="pl-PL"/>
        </w:rPr>
        <w:t>dofinansowane</w:t>
      </w:r>
      <w:r w:rsidR="00EE52D9">
        <w:rPr>
          <w:rFonts w:asciiTheme="minorHAnsi" w:eastAsia="Times New Roman" w:hAnsiTheme="minorHAnsi" w:cstheme="minorHAnsi"/>
          <w:lang w:eastAsia="pl-PL"/>
        </w:rPr>
        <w:t>go</w:t>
      </w:r>
      <w:r w:rsidRPr="00553175">
        <w:rPr>
          <w:rFonts w:asciiTheme="minorHAnsi" w:eastAsia="Times New Roman" w:hAnsiTheme="minorHAnsi" w:cstheme="minorHAnsi"/>
          <w:lang w:eastAsia="pl-PL"/>
        </w:rPr>
        <w:t xml:space="preserve"> </w:t>
      </w:r>
      <w:r w:rsidR="00EE52D9">
        <w:rPr>
          <w:rFonts w:asciiTheme="minorHAnsi" w:eastAsia="Times New Roman" w:hAnsiTheme="minorHAnsi" w:cstheme="minorHAnsi"/>
          <w:lang w:eastAsia="pl-PL"/>
        </w:rPr>
        <w:t xml:space="preserve">ze środków UE </w:t>
      </w:r>
      <w:r w:rsidRPr="00553175">
        <w:rPr>
          <w:rFonts w:asciiTheme="minorHAnsi" w:eastAsia="Times New Roman" w:hAnsiTheme="minorHAnsi" w:cstheme="minorHAnsi"/>
          <w:lang w:eastAsia="pl-PL"/>
        </w:rPr>
        <w:t xml:space="preserve">w </w:t>
      </w:r>
      <w:r w:rsidR="00EE52D9" w:rsidRPr="00EE52D9">
        <w:rPr>
          <w:rFonts w:asciiTheme="minorHAnsi" w:eastAsia="Times New Roman" w:hAnsiTheme="minorHAnsi" w:cstheme="minorHAnsi"/>
          <w:lang w:eastAsia="pl-PL"/>
        </w:rPr>
        <w:t>ramach Programu Fundusze Europejskie na Rozwój Cyfrowy 2021-2027, Działanie FERC.02.01 „Wysoka jakość i dostępność e-usług publicznych”, Priorytet 02 „Zaawansowane usługi cyfrowe”</w:t>
      </w:r>
      <w:r w:rsidRPr="00553175">
        <w:rPr>
          <w:rFonts w:asciiTheme="minorHAnsi" w:eastAsia="Times New Roman" w:hAnsiTheme="minorHAnsi" w:cstheme="minorHAnsi"/>
          <w:lang w:eastAsia="pl-PL"/>
        </w:rPr>
        <w:t>.</w:t>
      </w:r>
    </w:p>
    <w:p w14:paraId="0D214DF7" w14:textId="77777777" w:rsidR="00316DE8" w:rsidRPr="001B52D0" w:rsidRDefault="00316DE8" w:rsidP="00DB176C">
      <w:pPr>
        <w:spacing w:after="0" w:line="276" w:lineRule="auto"/>
        <w:ind w:left="215" w:hanging="215"/>
        <w:jc w:val="center"/>
        <w:rPr>
          <w:rFonts w:asciiTheme="minorHAnsi" w:eastAsia="Calibri" w:hAnsiTheme="minorHAnsi" w:cstheme="minorHAnsi"/>
          <w:lang w:eastAsia="pl-PL"/>
        </w:rPr>
      </w:pPr>
      <w:r w:rsidRPr="001B52D0">
        <w:rPr>
          <w:rFonts w:asciiTheme="minorHAnsi" w:eastAsia="Calibri" w:hAnsiTheme="minorHAnsi" w:cstheme="minorHAnsi"/>
          <w:b/>
          <w:bCs/>
          <w:lang w:eastAsia="pl-PL"/>
        </w:rPr>
        <w:t>§ 2</w:t>
      </w:r>
      <w:r w:rsidR="00001113" w:rsidRPr="001B52D0">
        <w:rPr>
          <w:rFonts w:asciiTheme="minorHAnsi" w:eastAsia="Calibri" w:hAnsiTheme="minorHAnsi" w:cstheme="minorHAnsi"/>
          <w:b/>
          <w:bCs/>
          <w:lang w:eastAsia="pl-PL"/>
        </w:rPr>
        <w:t>.</w:t>
      </w:r>
    </w:p>
    <w:p w14:paraId="51B8B90C" w14:textId="77777777" w:rsidR="00316DE8" w:rsidRPr="001B52D0" w:rsidRDefault="00316DE8" w:rsidP="00DB176C">
      <w:pPr>
        <w:spacing w:after="0" w:line="276" w:lineRule="auto"/>
        <w:ind w:left="213" w:firstLine="0"/>
        <w:jc w:val="center"/>
        <w:rPr>
          <w:rFonts w:asciiTheme="minorHAnsi" w:eastAsia="Calibri" w:hAnsiTheme="minorHAnsi" w:cstheme="minorHAnsi"/>
          <w:lang w:eastAsia="pl-PL"/>
        </w:rPr>
      </w:pPr>
      <w:r w:rsidRPr="001B52D0">
        <w:rPr>
          <w:rFonts w:asciiTheme="minorHAnsi" w:eastAsia="Calibri" w:hAnsiTheme="minorHAnsi" w:cstheme="minorHAnsi"/>
          <w:b/>
          <w:bCs/>
          <w:lang w:eastAsia="pl-PL"/>
        </w:rPr>
        <w:t xml:space="preserve">Termin wykonania </w:t>
      </w:r>
      <w:r w:rsidR="004F5CB7" w:rsidRPr="001B52D0">
        <w:rPr>
          <w:rFonts w:asciiTheme="minorHAnsi" w:eastAsia="Calibri" w:hAnsiTheme="minorHAnsi" w:cstheme="minorHAnsi"/>
          <w:b/>
          <w:bCs/>
          <w:lang w:eastAsia="pl-PL"/>
        </w:rPr>
        <w:t>U</w:t>
      </w:r>
      <w:r w:rsidRPr="001B52D0">
        <w:rPr>
          <w:rFonts w:asciiTheme="minorHAnsi" w:eastAsia="Calibri" w:hAnsiTheme="minorHAnsi" w:cstheme="minorHAnsi"/>
          <w:b/>
          <w:bCs/>
          <w:lang w:eastAsia="pl-PL"/>
        </w:rPr>
        <w:t>mowy</w:t>
      </w:r>
    </w:p>
    <w:p w14:paraId="39BD49D2" w14:textId="63F4900F" w:rsidR="00CF228F" w:rsidRDefault="00061940" w:rsidP="00DB176C">
      <w:pPr>
        <w:numPr>
          <w:ilvl w:val="0"/>
          <w:numId w:val="4"/>
        </w:numPr>
        <w:spacing w:after="0" w:line="276" w:lineRule="auto"/>
        <w:ind w:left="357" w:hanging="357"/>
        <w:rPr>
          <w:rFonts w:asciiTheme="minorHAnsi" w:eastAsia="Times New Roman" w:hAnsiTheme="minorHAnsi" w:cstheme="minorHAnsi"/>
          <w:lang w:eastAsia="pl-PL"/>
        </w:rPr>
      </w:pPr>
      <w:r>
        <w:rPr>
          <w:rFonts w:asciiTheme="minorHAnsi" w:eastAsia="Times New Roman" w:hAnsiTheme="minorHAnsi" w:cstheme="minorHAnsi"/>
          <w:lang w:eastAsia="pl-PL"/>
        </w:rPr>
        <w:t xml:space="preserve">Wykonawca zobowiązuje się zrealizować Przedmiot Umowy o którym mowa w </w:t>
      </w:r>
      <w:r w:rsidRPr="008D719A">
        <w:rPr>
          <w:rFonts w:asciiTheme="minorHAnsi" w:eastAsia="Calibri" w:hAnsiTheme="minorHAnsi" w:cstheme="minorHAnsi"/>
          <w:bCs/>
          <w:lang w:eastAsia="pl-PL"/>
        </w:rPr>
        <w:t>§</w:t>
      </w:r>
      <w:r>
        <w:rPr>
          <w:rFonts w:asciiTheme="minorHAnsi" w:eastAsia="Calibri" w:hAnsiTheme="minorHAnsi" w:cstheme="minorHAnsi"/>
          <w:bCs/>
          <w:lang w:eastAsia="pl-PL"/>
        </w:rPr>
        <w:t xml:space="preserve"> 1 </w:t>
      </w:r>
      <w:r w:rsidR="00CF228F">
        <w:rPr>
          <w:rFonts w:asciiTheme="minorHAnsi" w:eastAsia="Times New Roman" w:hAnsiTheme="minorHAnsi" w:cstheme="minorHAnsi"/>
          <w:lang w:eastAsia="pl-PL"/>
        </w:rPr>
        <w:t>nie później niż w</w:t>
      </w:r>
      <w:r w:rsidR="00E76C5B" w:rsidRPr="00E76C5B">
        <w:rPr>
          <w:rFonts w:asciiTheme="minorHAnsi" w:eastAsia="Times New Roman" w:hAnsiTheme="minorHAnsi" w:cstheme="minorHAnsi"/>
          <w:lang w:eastAsia="pl-PL"/>
        </w:rPr>
        <w:t xml:space="preserve"> </w:t>
      </w:r>
      <w:r w:rsidR="00E76C5B" w:rsidRPr="00DC391E">
        <w:rPr>
          <w:rFonts w:asciiTheme="minorHAnsi" w:eastAsia="Times New Roman" w:hAnsiTheme="minorHAnsi" w:cstheme="minorHAnsi"/>
          <w:lang w:eastAsia="pl-PL"/>
        </w:rPr>
        <w:t xml:space="preserve">terminie </w:t>
      </w:r>
      <w:r w:rsidR="00CF228F">
        <w:rPr>
          <w:rFonts w:asciiTheme="minorHAnsi" w:eastAsia="Times New Roman" w:hAnsiTheme="minorHAnsi" w:cstheme="minorHAnsi"/>
          <w:lang w:eastAsia="pl-PL"/>
        </w:rPr>
        <w:t>do 1</w:t>
      </w:r>
      <w:r w:rsidR="00D61364">
        <w:rPr>
          <w:rFonts w:asciiTheme="minorHAnsi" w:eastAsia="Times New Roman" w:hAnsiTheme="minorHAnsi" w:cstheme="minorHAnsi"/>
          <w:lang w:eastAsia="pl-PL"/>
        </w:rPr>
        <w:t>4</w:t>
      </w:r>
      <w:r w:rsidR="00CF228F">
        <w:rPr>
          <w:rFonts w:asciiTheme="minorHAnsi" w:eastAsia="Times New Roman" w:hAnsiTheme="minorHAnsi" w:cstheme="minorHAnsi"/>
          <w:lang w:eastAsia="pl-PL"/>
        </w:rPr>
        <w:t xml:space="preserve"> grudnia 2025 r. </w:t>
      </w:r>
    </w:p>
    <w:p w14:paraId="06AC7513" w14:textId="72017C3A" w:rsidR="000E18DD" w:rsidRDefault="000E18DD" w:rsidP="00DB176C">
      <w:pPr>
        <w:numPr>
          <w:ilvl w:val="0"/>
          <w:numId w:val="4"/>
        </w:numPr>
        <w:spacing w:after="0" w:line="276" w:lineRule="auto"/>
        <w:ind w:left="357" w:hanging="357"/>
        <w:rPr>
          <w:rFonts w:asciiTheme="minorHAnsi" w:eastAsia="Times New Roman" w:hAnsiTheme="minorHAnsi" w:cstheme="minorHAnsi"/>
          <w:lang w:eastAsia="pl-PL"/>
        </w:rPr>
      </w:pPr>
      <w:r>
        <w:rPr>
          <w:rFonts w:asciiTheme="minorHAnsi" w:eastAsia="Times New Roman" w:hAnsiTheme="minorHAnsi" w:cstheme="minorHAnsi"/>
          <w:lang w:eastAsia="pl-PL"/>
        </w:rPr>
        <w:t>Wykonawca w terminie 3 dni od zawarcia Umowy, prześle do akceptacji Zamawiającego</w:t>
      </w:r>
      <w:r w:rsidR="006D6D28">
        <w:rPr>
          <w:rFonts w:asciiTheme="minorHAnsi" w:eastAsia="Times New Roman" w:hAnsiTheme="minorHAnsi" w:cstheme="minorHAnsi"/>
          <w:lang w:eastAsia="pl-PL"/>
        </w:rPr>
        <w:t>, na</w:t>
      </w:r>
      <w:r w:rsidR="00511801">
        <w:rPr>
          <w:rFonts w:asciiTheme="minorHAnsi" w:eastAsia="Times New Roman" w:hAnsiTheme="minorHAnsi" w:cstheme="minorHAnsi"/>
          <w:lang w:eastAsia="pl-PL"/>
        </w:rPr>
        <w:t> </w:t>
      </w:r>
      <w:r w:rsidR="006D6D28">
        <w:rPr>
          <w:rFonts w:asciiTheme="minorHAnsi" w:eastAsia="Times New Roman" w:hAnsiTheme="minorHAnsi" w:cstheme="minorHAnsi"/>
          <w:lang w:eastAsia="pl-PL"/>
        </w:rPr>
        <w:t xml:space="preserve">adres poczty elektronicznej </w:t>
      </w:r>
      <w:r w:rsidR="008F5959">
        <w:rPr>
          <w:rFonts w:asciiTheme="minorHAnsi" w:eastAsia="Times New Roman" w:hAnsiTheme="minorHAnsi" w:cstheme="minorHAnsi"/>
          <w:lang w:eastAsia="pl-PL"/>
        </w:rPr>
        <w:t>szkolenia</w:t>
      </w:r>
      <w:r w:rsidR="0054343A">
        <w:rPr>
          <w:rFonts w:asciiTheme="minorHAnsi" w:eastAsia="Times New Roman" w:hAnsiTheme="minorHAnsi" w:cstheme="minorHAnsi"/>
          <w:lang w:eastAsia="pl-PL"/>
        </w:rPr>
        <w:t>CRM</w:t>
      </w:r>
      <w:r w:rsidR="006D6D28">
        <w:rPr>
          <w:rFonts w:asciiTheme="minorHAnsi" w:eastAsia="Times New Roman" w:hAnsiTheme="minorHAnsi" w:cstheme="minorHAnsi"/>
          <w:lang w:eastAsia="pl-PL"/>
        </w:rPr>
        <w:t>@mf.gov.pl</w:t>
      </w:r>
      <w:r>
        <w:rPr>
          <w:rFonts w:asciiTheme="minorHAnsi" w:eastAsia="Times New Roman" w:hAnsiTheme="minorHAnsi" w:cstheme="minorHAnsi"/>
          <w:lang w:eastAsia="pl-PL"/>
        </w:rPr>
        <w:t xml:space="preserve"> harmonogram z</w:t>
      </w:r>
      <w:r w:rsidR="006D6D28">
        <w:rPr>
          <w:rFonts w:asciiTheme="minorHAnsi" w:eastAsia="Times New Roman" w:hAnsiTheme="minorHAnsi" w:cstheme="minorHAnsi"/>
          <w:lang w:eastAsia="pl-PL"/>
        </w:rPr>
        <w:t>a</w:t>
      </w:r>
      <w:r>
        <w:rPr>
          <w:rFonts w:asciiTheme="minorHAnsi" w:eastAsia="Times New Roman" w:hAnsiTheme="minorHAnsi" w:cstheme="minorHAnsi"/>
          <w:lang w:eastAsia="pl-PL"/>
        </w:rPr>
        <w:t>wierający terminy realizacji poszczególnych szkoleń (dalej „Harmonogram”).</w:t>
      </w:r>
    </w:p>
    <w:p w14:paraId="4A39BB5D" w14:textId="4A371547" w:rsidR="00E76C5B" w:rsidRDefault="000E18DD" w:rsidP="00DB176C">
      <w:pPr>
        <w:pStyle w:val="Akapitzlist"/>
        <w:numPr>
          <w:ilvl w:val="0"/>
          <w:numId w:val="4"/>
        </w:numPr>
        <w:spacing w:line="276" w:lineRule="auto"/>
        <w:ind w:left="357" w:hanging="357"/>
        <w:contextualSpacing w:val="0"/>
        <w:rPr>
          <w:rFonts w:asciiTheme="minorHAnsi" w:eastAsia="Times New Roman" w:hAnsiTheme="minorHAnsi" w:cstheme="minorHAnsi"/>
          <w:lang w:eastAsia="pl-PL"/>
        </w:rPr>
      </w:pPr>
      <w:r w:rsidRPr="000E18DD">
        <w:rPr>
          <w:rFonts w:asciiTheme="minorHAnsi" w:eastAsia="Times New Roman" w:hAnsiTheme="minorHAnsi" w:cstheme="minorHAnsi"/>
          <w:lang w:eastAsia="pl-PL"/>
        </w:rPr>
        <w:t>Zamawiający dokona oceny/weryfikacji Harmonogramu w zakresie zgodności terminów</w:t>
      </w:r>
      <w:r w:rsidR="00061940">
        <w:rPr>
          <w:rFonts w:asciiTheme="minorHAnsi" w:eastAsia="Times New Roman" w:hAnsiTheme="minorHAnsi" w:cstheme="minorHAnsi"/>
          <w:lang w:eastAsia="pl-PL"/>
        </w:rPr>
        <w:t xml:space="preserve"> z</w:t>
      </w:r>
      <w:r w:rsidR="00511801">
        <w:rPr>
          <w:rFonts w:asciiTheme="minorHAnsi" w:eastAsia="Times New Roman" w:hAnsiTheme="minorHAnsi" w:cstheme="minorHAnsi"/>
          <w:lang w:eastAsia="pl-PL"/>
        </w:rPr>
        <w:t> </w:t>
      </w:r>
      <w:r w:rsidR="00061940">
        <w:rPr>
          <w:rFonts w:asciiTheme="minorHAnsi" w:eastAsia="Times New Roman" w:hAnsiTheme="minorHAnsi" w:cstheme="minorHAnsi"/>
          <w:lang w:eastAsia="pl-PL"/>
        </w:rPr>
        <w:t xml:space="preserve">terminarzem uczestników szkoleń </w:t>
      </w:r>
      <w:r w:rsidRPr="000E18DD">
        <w:rPr>
          <w:rFonts w:asciiTheme="minorHAnsi" w:eastAsia="Times New Roman" w:hAnsiTheme="minorHAnsi" w:cstheme="minorHAnsi"/>
          <w:lang w:eastAsia="pl-PL"/>
        </w:rPr>
        <w:t>i przekaże Wykonawcy informację o jego akceptacji lub zgłosi uwagi, nie później niż w ciągu 2 dni roboczych, licząc od przedstawienia Harmonogramu przez Wykonawcę.</w:t>
      </w:r>
    </w:p>
    <w:p w14:paraId="6B69F47C" w14:textId="3878451B" w:rsidR="00061940" w:rsidRPr="00061940" w:rsidRDefault="00061940" w:rsidP="00DB176C">
      <w:pPr>
        <w:pStyle w:val="Akapitzlist"/>
        <w:numPr>
          <w:ilvl w:val="0"/>
          <w:numId w:val="4"/>
        </w:numPr>
        <w:spacing w:line="276" w:lineRule="auto"/>
        <w:ind w:left="357" w:hanging="357"/>
        <w:contextualSpacing w:val="0"/>
        <w:rPr>
          <w:rFonts w:asciiTheme="minorHAnsi" w:eastAsia="Times New Roman" w:hAnsiTheme="minorHAnsi" w:cstheme="minorHAnsi"/>
          <w:lang w:eastAsia="pl-PL"/>
        </w:rPr>
      </w:pPr>
      <w:r w:rsidRPr="00061940">
        <w:rPr>
          <w:rFonts w:asciiTheme="minorHAnsi" w:eastAsia="Times New Roman" w:hAnsiTheme="minorHAnsi" w:cstheme="minorHAnsi"/>
          <w:lang w:eastAsia="pl-PL"/>
        </w:rPr>
        <w:lastRenderedPageBreak/>
        <w:t>Wykonawca zobowiązuje się uwzględnić uwagi Zamawiającego i przesłać</w:t>
      </w:r>
      <w:r w:rsidR="006D6D28">
        <w:rPr>
          <w:rFonts w:asciiTheme="minorHAnsi" w:eastAsia="Times New Roman" w:hAnsiTheme="minorHAnsi" w:cstheme="minorHAnsi"/>
          <w:lang w:eastAsia="pl-PL"/>
        </w:rPr>
        <w:t xml:space="preserve">, na adres wskazany w ust. 2, </w:t>
      </w:r>
      <w:r w:rsidRPr="00061940">
        <w:rPr>
          <w:rFonts w:asciiTheme="minorHAnsi" w:eastAsia="Times New Roman" w:hAnsiTheme="minorHAnsi" w:cstheme="minorHAnsi"/>
          <w:lang w:eastAsia="pl-PL"/>
        </w:rPr>
        <w:t>poprawiony Harmonogram,  w terminie 2 dni roboczych, od zgłoszenia uwag przez Zamawiającego.</w:t>
      </w:r>
    </w:p>
    <w:p w14:paraId="5AD53C78" w14:textId="5C98F8BD" w:rsidR="00061940" w:rsidRPr="00061940" w:rsidRDefault="00061940" w:rsidP="00DB176C">
      <w:pPr>
        <w:pStyle w:val="Akapitzlist"/>
        <w:numPr>
          <w:ilvl w:val="0"/>
          <w:numId w:val="4"/>
        </w:numPr>
        <w:spacing w:line="276" w:lineRule="auto"/>
        <w:ind w:left="357" w:hanging="357"/>
        <w:contextualSpacing w:val="0"/>
        <w:rPr>
          <w:rFonts w:asciiTheme="minorHAnsi" w:eastAsia="Times New Roman" w:hAnsiTheme="minorHAnsi" w:cstheme="minorHAnsi"/>
          <w:lang w:eastAsia="pl-PL"/>
        </w:rPr>
      </w:pPr>
      <w:r w:rsidRPr="00061940">
        <w:rPr>
          <w:rFonts w:asciiTheme="minorHAnsi" w:eastAsia="Times New Roman" w:hAnsiTheme="minorHAnsi" w:cstheme="minorHAnsi"/>
          <w:lang w:eastAsia="pl-PL"/>
        </w:rPr>
        <w:t>Wykonawca zobowiązany jest do realizacji szkoleń, zgodnie z podpisanym przez Zamawiającego Harmonogramem i Umową. Terminy wynikające z Harmonogramu nie mogą przekraczać terminu, o którym mowa w ust.</w:t>
      </w:r>
      <w:r w:rsidR="00511801">
        <w:rPr>
          <w:rFonts w:asciiTheme="minorHAnsi" w:eastAsia="Times New Roman" w:hAnsiTheme="minorHAnsi" w:cstheme="minorHAnsi"/>
          <w:lang w:eastAsia="pl-PL"/>
        </w:rPr>
        <w:t> </w:t>
      </w:r>
      <w:r w:rsidRPr="00061940">
        <w:rPr>
          <w:rFonts w:asciiTheme="minorHAnsi" w:eastAsia="Times New Roman" w:hAnsiTheme="minorHAnsi" w:cstheme="minorHAnsi"/>
          <w:lang w:eastAsia="pl-PL"/>
        </w:rPr>
        <w:t xml:space="preserve">1. Przy czym </w:t>
      </w:r>
      <w:r>
        <w:rPr>
          <w:rFonts w:asciiTheme="minorHAnsi" w:eastAsia="Times New Roman" w:hAnsiTheme="minorHAnsi" w:cstheme="minorHAnsi"/>
          <w:lang w:eastAsia="pl-PL"/>
        </w:rPr>
        <w:t xml:space="preserve">terminy </w:t>
      </w:r>
      <w:r w:rsidRPr="00061940">
        <w:rPr>
          <w:rFonts w:asciiTheme="minorHAnsi" w:eastAsia="Times New Roman" w:hAnsiTheme="minorHAnsi" w:cstheme="minorHAnsi"/>
          <w:lang w:eastAsia="pl-PL"/>
        </w:rPr>
        <w:t>szkole</w:t>
      </w:r>
      <w:r>
        <w:rPr>
          <w:rFonts w:asciiTheme="minorHAnsi" w:eastAsia="Times New Roman" w:hAnsiTheme="minorHAnsi" w:cstheme="minorHAnsi"/>
          <w:lang w:eastAsia="pl-PL"/>
        </w:rPr>
        <w:t xml:space="preserve">ń </w:t>
      </w:r>
      <w:r w:rsidRPr="00061940">
        <w:rPr>
          <w:rFonts w:asciiTheme="minorHAnsi" w:eastAsia="Times New Roman" w:hAnsiTheme="minorHAnsi" w:cstheme="minorHAnsi"/>
          <w:lang w:eastAsia="pl-PL"/>
        </w:rPr>
        <w:t xml:space="preserve">nie </w:t>
      </w:r>
      <w:r>
        <w:rPr>
          <w:rFonts w:asciiTheme="minorHAnsi" w:eastAsia="Times New Roman" w:hAnsiTheme="minorHAnsi" w:cstheme="minorHAnsi"/>
          <w:lang w:eastAsia="pl-PL"/>
        </w:rPr>
        <w:t xml:space="preserve">mogą się </w:t>
      </w:r>
      <w:r w:rsidRPr="00061940">
        <w:rPr>
          <w:rFonts w:asciiTheme="minorHAnsi" w:eastAsia="Times New Roman" w:hAnsiTheme="minorHAnsi" w:cstheme="minorHAnsi"/>
          <w:lang w:eastAsia="pl-PL"/>
        </w:rPr>
        <w:t>nakłada</w:t>
      </w:r>
      <w:r w:rsidR="004E297E">
        <w:rPr>
          <w:rFonts w:asciiTheme="minorHAnsi" w:eastAsia="Times New Roman" w:hAnsiTheme="minorHAnsi" w:cstheme="minorHAnsi"/>
          <w:lang w:eastAsia="pl-PL"/>
        </w:rPr>
        <w:t xml:space="preserve">ć </w:t>
      </w:r>
      <w:r w:rsidRPr="00061940">
        <w:rPr>
          <w:rFonts w:asciiTheme="minorHAnsi" w:eastAsia="Times New Roman" w:hAnsiTheme="minorHAnsi" w:cstheme="minorHAnsi"/>
          <w:lang w:eastAsia="pl-PL"/>
        </w:rPr>
        <w:t xml:space="preserve">na siebie. </w:t>
      </w:r>
    </w:p>
    <w:p w14:paraId="7596F6E6" w14:textId="5057D225" w:rsidR="00061940" w:rsidRPr="00061940" w:rsidRDefault="00061940" w:rsidP="00DB176C">
      <w:pPr>
        <w:pStyle w:val="Akapitzlist"/>
        <w:numPr>
          <w:ilvl w:val="0"/>
          <w:numId w:val="4"/>
        </w:numPr>
        <w:spacing w:line="276" w:lineRule="auto"/>
        <w:ind w:left="357" w:hanging="357"/>
        <w:contextualSpacing w:val="0"/>
        <w:rPr>
          <w:rFonts w:asciiTheme="minorHAnsi" w:eastAsia="Times New Roman" w:hAnsiTheme="minorHAnsi" w:cstheme="minorHAnsi"/>
          <w:lang w:eastAsia="pl-PL"/>
        </w:rPr>
      </w:pPr>
      <w:r w:rsidRPr="00061940">
        <w:rPr>
          <w:rFonts w:asciiTheme="minorHAnsi" w:eastAsia="Times New Roman" w:hAnsiTheme="minorHAnsi" w:cstheme="minorHAnsi"/>
          <w:lang w:eastAsia="pl-PL"/>
        </w:rPr>
        <w:t xml:space="preserve">Zmiany Harmonogramu nie powodują konieczności zmiany Umowy i każdorazowo wymagają zgody </w:t>
      </w:r>
      <w:r w:rsidR="004E297E">
        <w:rPr>
          <w:rFonts w:asciiTheme="minorHAnsi" w:eastAsia="Times New Roman" w:hAnsiTheme="minorHAnsi" w:cstheme="minorHAnsi"/>
          <w:lang w:eastAsia="pl-PL"/>
        </w:rPr>
        <w:t xml:space="preserve">i akceptacji </w:t>
      </w:r>
      <w:r w:rsidRPr="00061940">
        <w:rPr>
          <w:rFonts w:asciiTheme="minorHAnsi" w:eastAsia="Times New Roman" w:hAnsiTheme="minorHAnsi" w:cstheme="minorHAnsi"/>
          <w:lang w:eastAsia="pl-PL"/>
        </w:rPr>
        <w:t>Zamawiającego.</w:t>
      </w:r>
    </w:p>
    <w:p w14:paraId="3EE6D91B" w14:textId="094CA66A" w:rsidR="00316DE8" w:rsidRPr="001B52D0" w:rsidRDefault="00316DE8" w:rsidP="00DB176C">
      <w:pPr>
        <w:numPr>
          <w:ilvl w:val="0"/>
          <w:numId w:val="4"/>
        </w:numPr>
        <w:spacing w:after="0" w:line="276" w:lineRule="auto"/>
        <w:ind w:left="357" w:hanging="357"/>
        <w:rPr>
          <w:rFonts w:asciiTheme="minorHAnsi" w:eastAsia="Times New Roman" w:hAnsiTheme="minorHAnsi" w:cstheme="minorHAnsi"/>
          <w:lang w:eastAsia="pl-PL"/>
        </w:rPr>
      </w:pPr>
      <w:r w:rsidRPr="001B52D0">
        <w:rPr>
          <w:rFonts w:asciiTheme="minorHAnsi" w:eastAsia="Times New Roman" w:hAnsiTheme="minorHAnsi" w:cstheme="minorHAnsi"/>
          <w:lang w:eastAsia="pl-PL"/>
        </w:rPr>
        <w:t>Przez zrealizowanie całego Przedmiotu Umowy, w terminie o którym mowa w ust.</w:t>
      </w:r>
      <w:r w:rsidR="00511801">
        <w:rPr>
          <w:rFonts w:asciiTheme="minorHAnsi" w:eastAsia="Times New Roman" w:hAnsiTheme="minorHAnsi" w:cstheme="minorHAnsi"/>
          <w:lang w:eastAsia="pl-PL"/>
        </w:rPr>
        <w:t> </w:t>
      </w:r>
      <w:r w:rsidRPr="001B52D0">
        <w:rPr>
          <w:rFonts w:asciiTheme="minorHAnsi" w:eastAsia="Times New Roman" w:hAnsiTheme="minorHAnsi" w:cstheme="minorHAnsi"/>
          <w:lang w:eastAsia="pl-PL"/>
        </w:rPr>
        <w:t>1 niniejszego paragrafu, Strony rozumieją wykona</w:t>
      </w:r>
      <w:r w:rsidR="007755EE" w:rsidRPr="001B52D0">
        <w:rPr>
          <w:rFonts w:asciiTheme="minorHAnsi" w:eastAsia="Times New Roman" w:hAnsiTheme="minorHAnsi" w:cstheme="minorHAnsi"/>
          <w:lang w:eastAsia="pl-PL"/>
        </w:rPr>
        <w:t>nie Przedmiotu Umowy, zgodnie z </w:t>
      </w:r>
      <w:r w:rsidR="00865B83">
        <w:rPr>
          <w:rFonts w:asciiTheme="minorHAnsi" w:eastAsia="Times New Roman" w:hAnsiTheme="minorHAnsi" w:cstheme="minorHAnsi"/>
          <w:lang w:eastAsia="pl-PL"/>
        </w:rPr>
        <w:t>Umową</w:t>
      </w:r>
      <w:r w:rsidR="00497669">
        <w:rPr>
          <w:rFonts w:asciiTheme="minorHAnsi" w:eastAsia="Times New Roman" w:hAnsiTheme="minorHAnsi" w:cstheme="minorHAnsi"/>
          <w:lang w:eastAsia="pl-PL"/>
        </w:rPr>
        <w:t xml:space="preserve">, przeprowadzenie przez Zamawiającego procedury odbioru szkoleń </w:t>
      </w:r>
      <w:r w:rsidRPr="001B52D0">
        <w:rPr>
          <w:rFonts w:asciiTheme="minorHAnsi" w:eastAsia="Times New Roman" w:hAnsiTheme="minorHAnsi" w:cstheme="minorHAnsi"/>
          <w:lang w:eastAsia="pl-PL"/>
        </w:rPr>
        <w:t xml:space="preserve">oraz podpisanie przez Strony Protokołu Odbioru </w:t>
      </w:r>
      <w:r w:rsidR="0053626C">
        <w:rPr>
          <w:rFonts w:asciiTheme="minorHAnsi" w:eastAsia="Times New Roman" w:hAnsiTheme="minorHAnsi" w:cstheme="minorHAnsi"/>
          <w:lang w:eastAsia="pl-PL"/>
        </w:rPr>
        <w:t>Szkolenia</w:t>
      </w:r>
      <w:r w:rsidR="00ED58F8">
        <w:rPr>
          <w:rFonts w:asciiTheme="minorHAnsi" w:eastAsia="Times New Roman" w:hAnsiTheme="minorHAnsi" w:cstheme="minorHAnsi"/>
          <w:lang w:eastAsia="pl-PL"/>
        </w:rPr>
        <w:t xml:space="preserve"> </w:t>
      </w:r>
      <w:r w:rsidR="0053626C">
        <w:rPr>
          <w:rFonts w:asciiTheme="minorHAnsi" w:eastAsia="Times New Roman" w:hAnsiTheme="minorHAnsi" w:cstheme="minorHAnsi"/>
          <w:lang w:eastAsia="pl-PL"/>
        </w:rPr>
        <w:t>w odniesieniu do każdego z czterech</w:t>
      </w:r>
      <w:r w:rsidR="003F1D2E">
        <w:rPr>
          <w:rFonts w:asciiTheme="minorHAnsi" w:eastAsia="Times New Roman" w:hAnsiTheme="minorHAnsi" w:cstheme="minorHAnsi"/>
          <w:lang w:eastAsia="pl-PL"/>
        </w:rPr>
        <w:t xml:space="preserve"> tematów.</w:t>
      </w:r>
    </w:p>
    <w:p w14:paraId="2B771B92" w14:textId="77777777" w:rsidR="00316DE8" w:rsidRPr="001B52D0" w:rsidRDefault="00316DE8" w:rsidP="00DB176C">
      <w:pPr>
        <w:spacing w:after="0" w:line="276" w:lineRule="auto"/>
        <w:ind w:left="215" w:hanging="215"/>
        <w:jc w:val="center"/>
        <w:rPr>
          <w:rFonts w:asciiTheme="minorHAnsi" w:eastAsia="Calibri" w:hAnsiTheme="minorHAnsi" w:cstheme="minorHAnsi"/>
          <w:lang w:eastAsia="pl-PL"/>
        </w:rPr>
      </w:pPr>
      <w:r w:rsidRPr="001B52D0">
        <w:rPr>
          <w:rFonts w:asciiTheme="minorHAnsi" w:eastAsia="Calibri" w:hAnsiTheme="minorHAnsi" w:cstheme="minorHAnsi"/>
          <w:b/>
          <w:bCs/>
          <w:lang w:eastAsia="pl-PL"/>
        </w:rPr>
        <w:t>§ 3</w:t>
      </w:r>
      <w:r w:rsidR="001C2827" w:rsidRPr="001B52D0">
        <w:rPr>
          <w:rFonts w:asciiTheme="minorHAnsi" w:eastAsia="Calibri" w:hAnsiTheme="minorHAnsi" w:cstheme="minorHAnsi"/>
          <w:b/>
          <w:bCs/>
          <w:lang w:eastAsia="pl-PL"/>
        </w:rPr>
        <w:t>.</w:t>
      </w:r>
    </w:p>
    <w:p w14:paraId="13698A1B" w14:textId="77777777" w:rsidR="00316DE8" w:rsidRPr="001B52D0" w:rsidRDefault="00316DE8" w:rsidP="00DB176C">
      <w:pPr>
        <w:spacing w:after="0" w:line="276" w:lineRule="auto"/>
        <w:ind w:left="213" w:firstLine="0"/>
        <w:jc w:val="center"/>
        <w:rPr>
          <w:rFonts w:asciiTheme="minorHAnsi" w:eastAsia="Calibri" w:hAnsiTheme="minorHAnsi" w:cstheme="minorHAnsi"/>
          <w:lang w:eastAsia="pl-PL"/>
        </w:rPr>
      </w:pPr>
      <w:r w:rsidRPr="001B52D0">
        <w:rPr>
          <w:rFonts w:asciiTheme="minorHAnsi" w:eastAsia="Calibri" w:hAnsiTheme="minorHAnsi" w:cstheme="minorHAnsi"/>
          <w:b/>
          <w:bCs/>
          <w:lang w:eastAsia="pl-PL"/>
        </w:rPr>
        <w:t>Sposób wykonania umowy</w:t>
      </w:r>
    </w:p>
    <w:p w14:paraId="71C52E2B" w14:textId="37B01A0A" w:rsidR="00D8796D" w:rsidRDefault="007A5868" w:rsidP="00DB176C">
      <w:pPr>
        <w:numPr>
          <w:ilvl w:val="0"/>
          <w:numId w:val="5"/>
        </w:numPr>
        <w:spacing w:after="0" w:line="276" w:lineRule="auto"/>
        <w:rPr>
          <w:rFonts w:asciiTheme="minorHAnsi" w:eastAsia="Times New Roman" w:hAnsiTheme="minorHAnsi" w:cstheme="minorHAnsi"/>
          <w:lang w:eastAsia="pl-PL"/>
        </w:rPr>
      </w:pPr>
      <w:r>
        <w:rPr>
          <w:rFonts w:asciiTheme="minorHAnsi" w:eastAsia="Times New Roman" w:hAnsiTheme="minorHAnsi" w:cstheme="minorHAnsi"/>
          <w:lang w:eastAsia="pl-PL"/>
        </w:rPr>
        <w:t xml:space="preserve">Na podstawie </w:t>
      </w:r>
      <w:r w:rsidR="009C67E1">
        <w:rPr>
          <w:rFonts w:asciiTheme="minorHAnsi" w:eastAsia="Times New Roman" w:hAnsiTheme="minorHAnsi" w:cstheme="minorHAnsi"/>
          <w:lang w:eastAsia="pl-PL"/>
        </w:rPr>
        <w:t>wskazan</w:t>
      </w:r>
      <w:r w:rsidR="003F1D2E">
        <w:rPr>
          <w:rFonts w:asciiTheme="minorHAnsi" w:eastAsia="Times New Roman" w:hAnsiTheme="minorHAnsi" w:cstheme="minorHAnsi"/>
          <w:lang w:eastAsia="pl-PL"/>
        </w:rPr>
        <w:t xml:space="preserve">ych w OPZ zakresów tematów </w:t>
      </w:r>
      <w:r w:rsidR="009C67E1">
        <w:rPr>
          <w:rFonts w:asciiTheme="minorHAnsi" w:eastAsia="Times New Roman" w:hAnsiTheme="minorHAnsi" w:cstheme="minorHAnsi"/>
          <w:lang w:eastAsia="pl-PL"/>
        </w:rPr>
        <w:t>dla każdego ze szkoleń</w:t>
      </w:r>
      <w:r w:rsidR="003F1D2E">
        <w:rPr>
          <w:rFonts w:asciiTheme="minorHAnsi" w:eastAsia="Times New Roman" w:hAnsiTheme="minorHAnsi" w:cstheme="minorHAnsi"/>
          <w:lang w:eastAsia="pl-PL"/>
        </w:rPr>
        <w:t>,</w:t>
      </w:r>
      <w:r w:rsidR="0091026E">
        <w:rPr>
          <w:rFonts w:asciiTheme="minorHAnsi" w:eastAsia="Times New Roman" w:hAnsiTheme="minorHAnsi" w:cstheme="minorHAnsi"/>
          <w:lang w:eastAsia="pl-PL"/>
        </w:rPr>
        <w:t xml:space="preserve"> </w:t>
      </w:r>
      <w:r>
        <w:rPr>
          <w:rFonts w:asciiTheme="minorHAnsi" w:eastAsia="Times New Roman" w:hAnsiTheme="minorHAnsi" w:cstheme="minorHAnsi"/>
          <w:lang w:eastAsia="pl-PL"/>
        </w:rPr>
        <w:t xml:space="preserve"> </w:t>
      </w:r>
      <w:r w:rsidR="00D8796D">
        <w:rPr>
          <w:rFonts w:asciiTheme="minorHAnsi" w:eastAsia="Times New Roman" w:hAnsiTheme="minorHAnsi" w:cstheme="minorHAnsi"/>
          <w:lang w:eastAsia="pl-PL"/>
        </w:rPr>
        <w:t xml:space="preserve">Wykonawca opracuje szczegółowy program każdego ze szkoleń i </w:t>
      </w:r>
      <w:r w:rsidR="00175BE5">
        <w:rPr>
          <w:rFonts w:asciiTheme="minorHAnsi" w:eastAsia="Times New Roman" w:hAnsiTheme="minorHAnsi" w:cstheme="minorHAnsi"/>
          <w:lang w:eastAsia="pl-PL"/>
        </w:rPr>
        <w:t>przekaże</w:t>
      </w:r>
      <w:r w:rsidR="00D8796D">
        <w:rPr>
          <w:rFonts w:asciiTheme="minorHAnsi" w:eastAsia="Times New Roman" w:hAnsiTheme="minorHAnsi" w:cstheme="minorHAnsi"/>
          <w:lang w:eastAsia="pl-PL"/>
        </w:rPr>
        <w:t xml:space="preserve"> Zamawiającemu do akceptacji</w:t>
      </w:r>
      <w:r w:rsidR="00045D56">
        <w:rPr>
          <w:rFonts w:asciiTheme="minorHAnsi" w:eastAsia="Times New Roman" w:hAnsiTheme="minorHAnsi" w:cstheme="minorHAnsi"/>
          <w:lang w:eastAsia="pl-PL"/>
        </w:rPr>
        <w:t xml:space="preserve"> na adres wskazany w § 2 ust. 2</w:t>
      </w:r>
      <w:r w:rsidR="003F1D2E">
        <w:rPr>
          <w:rFonts w:asciiTheme="minorHAnsi" w:eastAsia="Times New Roman" w:hAnsiTheme="minorHAnsi" w:cstheme="minorHAnsi"/>
          <w:lang w:eastAsia="pl-PL"/>
        </w:rPr>
        <w:t xml:space="preserve">. </w:t>
      </w:r>
      <w:r w:rsidR="00666D9D" w:rsidRPr="001B52D0">
        <w:rPr>
          <w:rFonts w:asciiTheme="minorHAnsi" w:eastAsia="Times New Roman" w:hAnsiTheme="minorHAnsi" w:cstheme="minorHAnsi"/>
          <w:lang w:eastAsia="pl-PL"/>
        </w:rPr>
        <w:t xml:space="preserve">Zamawiający w </w:t>
      </w:r>
      <w:r w:rsidR="009C67E1">
        <w:rPr>
          <w:rFonts w:asciiTheme="minorHAnsi" w:eastAsia="Times New Roman" w:hAnsiTheme="minorHAnsi" w:cstheme="minorHAnsi"/>
          <w:lang w:eastAsia="pl-PL"/>
        </w:rPr>
        <w:t>terminie</w:t>
      </w:r>
      <w:r w:rsidR="00666D9D" w:rsidRPr="001B52D0">
        <w:rPr>
          <w:rFonts w:asciiTheme="minorHAnsi" w:eastAsia="Times New Roman" w:hAnsiTheme="minorHAnsi" w:cstheme="minorHAnsi"/>
          <w:lang w:eastAsia="pl-PL"/>
        </w:rPr>
        <w:t xml:space="preserve"> </w:t>
      </w:r>
      <w:r w:rsidR="00666D9D">
        <w:rPr>
          <w:rFonts w:asciiTheme="minorHAnsi" w:eastAsia="Times New Roman" w:hAnsiTheme="minorHAnsi" w:cstheme="minorHAnsi"/>
          <w:lang w:eastAsia="pl-PL"/>
        </w:rPr>
        <w:t>3</w:t>
      </w:r>
      <w:r w:rsidR="00666D9D" w:rsidRPr="001B52D0">
        <w:rPr>
          <w:rFonts w:asciiTheme="minorHAnsi" w:eastAsia="Times New Roman" w:hAnsiTheme="minorHAnsi" w:cstheme="minorHAnsi"/>
          <w:lang w:eastAsia="pl-PL"/>
        </w:rPr>
        <w:t xml:space="preserve"> dni roboczych od dnia przekazania </w:t>
      </w:r>
      <w:r w:rsidR="00731129">
        <w:rPr>
          <w:rFonts w:asciiTheme="minorHAnsi" w:eastAsia="Times New Roman" w:hAnsiTheme="minorHAnsi" w:cstheme="minorHAnsi"/>
          <w:lang w:eastAsia="pl-PL"/>
        </w:rPr>
        <w:t xml:space="preserve">mu </w:t>
      </w:r>
      <w:r w:rsidR="00666D9D" w:rsidRPr="001B52D0">
        <w:rPr>
          <w:rFonts w:asciiTheme="minorHAnsi" w:eastAsia="Times New Roman" w:hAnsiTheme="minorHAnsi" w:cstheme="minorHAnsi"/>
          <w:lang w:eastAsia="pl-PL"/>
        </w:rPr>
        <w:t xml:space="preserve">propozycji </w:t>
      </w:r>
      <w:r w:rsidR="009B3786">
        <w:rPr>
          <w:rFonts w:asciiTheme="minorHAnsi" w:eastAsia="Times New Roman" w:hAnsiTheme="minorHAnsi" w:cstheme="minorHAnsi"/>
          <w:lang w:eastAsia="pl-PL"/>
        </w:rPr>
        <w:t>zaakceptuj</w:t>
      </w:r>
      <w:r w:rsidR="00834C42">
        <w:rPr>
          <w:rFonts w:asciiTheme="minorHAnsi" w:eastAsia="Times New Roman" w:hAnsiTheme="minorHAnsi" w:cstheme="minorHAnsi"/>
          <w:lang w:eastAsia="pl-PL"/>
        </w:rPr>
        <w:t>e</w:t>
      </w:r>
      <w:r w:rsidR="009B3786">
        <w:rPr>
          <w:rFonts w:asciiTheme="minorHAnsi" w:eastAsia="Times New Roman" w:hAnsiTheme="minorHAnsi" w:cstheme="minorHAnsi"/>
          <w:lang w:eastAsia="pl-PL"/>
        </w:rPr>
        <w:t xml:space="preserve"> programy</w:t>
      </w:r>
      <w:r w:rsidR="00666D9D" w:rsidRPr="001B52D0">
        <w:rPr>
          <w:rFonts w:asciiTheme="minorHAnsi" w:eastAsia="Times New Roman" w:hAnsiTheme="minorHAnsi" w:cstheme="minorHAnsi"/>
          <w:lang w:eastAsia="pl-PL"/>
        </w:rPr>
        <w:t xml:space="preserve"> lub zgłosi ewentualne uwagi. Wykonawca</w:t>
      </w:r>
      <w:r w:rsidR="00B50938">
        <w:rPr>
          <w:rFonts w:asciiTheme="minorHAnsi" w:eastAsia="Times New Roman" w:hAnsiTheme="minorHAnsi" w:cstheme="minorHAnsi"/>
          <w:lang w:eastAsia="pl-PL"/>
        </w:rPr>
        <w:t xml:space="preserve"> jest zobowiązany</w:t>
      </w:r>
      <w:r w:rsidR="00666D9D" w:rsidRPr="001B52D0">
        <w:rPr>
          <w:rFonts w:asciiTheme="minorHAnsi" w:eastAsia="Times New Roman" w:hAnsiTheme="minorHAnsi" w:cstheme="minorHAnsi"/>
          <w:lang w:eastAsia="pl-PL"/>
        </w:rPr>
        <w:t xml:space="preserve"> uwzględni</w:t>
      </w:r>
      <w:r w:rsidR="00B50938">
        <w:rPr>
          <w:rFonts w:asciiTheme="minorHAnsi" w:eastAsia="Times New Roman" w:hAnsiTheme="minorHAnsi" w:cstheme="minorHAnsi"/>
          <w:lang w:eastAsia="pl-PL"/>
        </w:rPr>
        <w:t>ć</w:t>
      </w:r>
      <w:r w:rsidR="00666D9D" w:rsidRPr="001B52D0">
        <w:rPr>
          <w:rFonts w:asciiTheme="minorHAnsi" w:eastAsia="Times New Roman" w:hAnsiTheme="minorHAnsi" w:cstheme="minorHAnsi"/>
          <w:lang w:eastAsia="pl-PL"/>
        </w:rPr>
        <w:t xml:space="preserve"> uwagi Zamawiającego</w:t>
      </w:r>
      <w:r w:rsidR="00666D9D">
        <w:rPr>
          <w:rFonts w:asciiTheme="minorHAnsi" w:eastAsia="Times New Roman" w:hAnsiTheme="minorHAnsi" w:cstheme="minorHAnsi"/>
          <w:lang w:eastAsia="pl-PL"/>
        </w:rPr>
        <w:t>.</w:t>
      </w:r>
    </w:p>
    <w:p w14:paraId="7C117B7C" w14:textId="58B772DF" w:rsidR="00834C42" w:rsidRPr="00834C42" w:rsidRDefault="009B3786" w:rsidP="00DB176C">
      <w:pPr>
        <w:numPr>
          <w:ilvl w:val="0"/>
          <w:numId w:val="5"/>
        </w:numPr>
        <w:spacing w:after="0" w:line="276" w:lineRule="auto"/>
        <w:rPr>
          <w:rFonts w:asciiTheme="minorHAnsi" w:eastAsia="Times New Roman" w:hAnsiTheme="minorHAnsi" w:cstheme="minorHAnsi"/>
          <w:lang w:eastAsia="pl-PL"/>
        </w:rPr>
      </w:pPr>
      <w:r w:rsidRPr="009B3786">
        <w:rPr>
          <w:rFonts w:asciiTheme="minorHAnsi" w:hAnsiTheme="minorHAnsi" w:cstheme="minorHAnsi"/>
        </w:rPr>
        <w:t xml:space="preserve">Na podstawie </w:t>
      </w:r>
      <w:r>
        <w:rPr>
          <w:rFonts w:asciiTheme="minorHAnsi" w:hAnsiTheme="minorHAnsi" w:cstheme="minorHAnsi"/>
        </w:rPr>
        <w:t>zaakceptowanych przez</w:t>
      </w:r>
      <w:r w:rsidRPr="009B3786">
        <w:rPr>
          <w:rFonts w:asciiTheme="minorHAnsi" w:hAnsiTheme="minorHAnsi" w:cstheme="minorHAnsi"/>
        </w:rPr>
        <w:t xml:space="preserve"> Zamawiając</w:t>
      </w:r>
      <w:r>
        <w:rPr>
          <w:rFonts w:asciiTheme="minorHAnsi" w:hAnsiTheme="minorHAnsi" w:cstheme="minorHAnsi"/>
        </w:rPr>
        <w:t>ego</w:t>
      </w:r>
      <w:r w:rsidRPr="009B3786">
        <w:rPr>
          <w:rFonts w:asciiTheme="minorHAnsi" w:hAnsiTheme="minorHAnsi" w:cstheme="minorHAnsi"/>
        </w:rPr>
        <w:t xml:space="preserve"> programów szkoleń </w:t>
      </w:r>
      <w:r w:rsidR="0030757E" w:rsidRPr="009B3786">
        <w:rPr>
          <w:rFonts w:asciiTheme="minorHAnsi" w:hAnsiTheme="minorHAnsi" w:cstheme="minorHAnsi"/>
        </w:rPr>
        <w:t xml:space="preserve">Wykonawca zobowiązany jest do opracowania materiałów dydaktycznych tj. m. in. prezentacji wykorzystanych przez trenera lub innych przygotowanych przez Wykonawcę materiałów służących przekazaniu wiedzy uczestnikom szkolenia </w:t>
      </w:r>
      <w:r w:rsidR="001C6485">
        <w:rPr>
          <w:rFonts w:asciiTheme="minorHAnsi" w:hAnsiTheme="minorHAnsi" w:cstheme="minorHAnsi"/>
        </w:rPr>
        <w:t xml:space="preserve"> </w:t>
      </w:r>
      <w:r w:rsidR="0030757E" w:rsidRPr="009B3786">
        <w:rPr>
          <w:rFonts w:asciiTheme="minorHAnsi" w:hAnsiTheme="minorHAnsi" w:cstheme="minorHAnsi"/>
        </w:rPr>
        <w:t>i przekazania</w:t>
      </w:r>
      <w:r w:rsidR="008F2545">
        <w:rPr>
          <w:rFonts w:asciiTheme="minorHAnsi" w:hAnsiTheme="minorHAnsi" w:cstheme="minorHAnsi"/>
        </w:rPr>
        <w:t xml:space="preserve"> ich</w:t>
      </w:r>
      <w:r w:rsidR="0030757E" w:rsidRPr="009B3786">
        <w:rPr>
          <w:rFonts w:asciiTheme="minorHAnsi" w:hAnsiTheme="minorHAnsi" w:cstheme="minorHAnsi"/>
        </w:rPr>
        <w:t xml:space="preserve"> </w:t>
      </w:r>
      <w:r w:rsidR="00834C42">
        <w:rPr>
          <w:rFonts w:asciiTheme="minorHAnsi" w:hAnsiTheme="minorHAnsi" w:cstheme="minorHAnsi"/>
        </w:rPr>
        <w:t>do akceptacji Zamawiającego</w:t>
      </w:r>
      <w:r w:rsidR="003F1D2E">
        <w:rPr>
          <w:rFonts w:asciiTheme="minorHAnsi" w:hAnsiTheme="minorHAnsi" w:cstheme="minorHAnsi"/>
        </w:rPr>
        <w:t>.</w:t>
      </w:r>
      <w:r w:rsidR="00834C42">
        <w:rPr>
          <w:rFonts w:asciiTheme="minorHAnsi" w:hAnsiTheme="minorHAnsi" w:cstheme="minorHAnsi"/>
        </w:rPr>
        <w:t xml:space="preserve">  </w:t>
      </w:r>
      <w:r w:rsidR="00693C3F" w:rsidRPr="001B52D0">
        <w:rPr>
          <w:rFonts w:asciiTheme="minorHAnsi" w:eastAsia="Times New Roman" w:hAnsiTheme="minorHAnsi" w:cstheme="minorHAnsi"/>
          <w:lang w:eastAsia="pl-PL"/>
        </w:rPr>
        <w:t xml:space="preserve">Zamawiający w </w:t>
      </w:r>
      <w:r w:rsidR="00693C3F">
        <w:rPr>
          <w:rFonts w:asciiTheme="minorHAnsi" w:eastAsia="Times New Roman" w:hAnsiTheme="minorHAnsi" w:cstheme="minorHAnsi"/>
          <w:lang w:eastAsia="pl-PL"/>
        </w:rPr>
        <w:t>terminie</w:t>
      </w:r>
      <w:r w:rsidR="00693C3F" w:rsidRPr="001B52D0">
        <w:rPr>
          <w:rFonts w:asciiTheme="minorHAnsi" w:eastAsia="Times New Roman" w:hAnsiTheme="minorHAnsi" w:cstheme="minorHAnsi"/>
          <w:lang w:eastAsia="pl-PL"/>
        </w:rPr>
        <w:t xml:space="preserve"> </w:t>
      </w:r>
      <w:r w:rsidR="00693C3F">
        <w:rPr>
          <w:rFonts w:asciiTheme="minorHAnsi" w:eastAsia="Times New Roman" w:hAnsiTheme="minorHAnsi" w:cstheme="minorHAnsi"/>
          <w:lang w:eastAsia="pl-PL"/>
        </w:rPr>
        <w:t>3</w:t>
      </w:r>
      <w:r w:rsidR="00693C3F" w:rsidRPr="001B52D0">
        <w:rPr>
          <w:rFonts w:asciiTheme="minorHAnsi" w:eastAsia="Times New Roman" w:hAnsiTheme="minorHAnsi" w:cstheme="minorHAnsi"/>
          <w:lang w:eastAsia="pl-PL"/>
        </w:rPr>
        <w:t xml:space="preserve"> dni roboczych od dnia przekazania propozycji </w:t>
      </w:r>
      <w:r w:rsidR="00693C3F">
        <w:rPr>
          <w:rFonts w:asciiTheme="minorHAnsi" w:eastAsia="Times New Roman" w:hAnsiTheme="minorHAnsi" w:cstheme="minorHAnsi"/>
          <w:lang w:eastAsia="pl-PL"/>
        </w:rPr>
        <w:t>zaakceptuje materiały</w:t>
      </w:r>
      <w:r w:rsidR="00693C3F" w:rsidRPr="001B52D0">
        <w:rPr>
          <w:rFonts w:asciiTheme="minorHAnsi" w:eastAsia="Times New Roman" w:hAnsiTheme="minorHAnsi" w:cstheme="minorHAnsi"/>
          <w:lang w:eastAsia="pl-PL"/>
        </w:rPr>
        <w:t xml:space="preserve"> lub zgłosi ewentualne uwagi. </w:t>
      </w:r>
      <w:r w:rsidR="00B50938" w:rsidRPr="001B52D0">
        <w:rPr>
          <w:rFonts w:asciiTheme="minorHAnsi" w:eastAsia="Times New Roman" w:hAnsiTheme="minorHAnsi" w:cstheme="minorHAnsi"/>
          <w:lang w:eastAsia="pl-PL"/>
        </w:rPr>
        <w:t>Wykonawca</w:t>
      </w:r>
      <w:r w:rsidR="00B50938">
        <w:rPr>
          <w:rFonts w:asciiTheme="minorHAnsi" w:eastAsia="Times New Roman" w:hAnsiTheme="minorHAnsi" w:cstheme="minorHAnsi"/>
          <w:lang w:eastAsia="pl-PL"/>
        </w:rPr>
        <w:t xml:space="preserve"> jest zobowiązany</w:t>
      </w:r>
      <w:r w:rsidR="00B50938" w:rsidRPr="001B52D0">
        <w:rPr>
          <w:rFonts w:asciiTheme="minorHAnsi" w:eastAsia="Times New Roman" w:hAnsiTheme="minorHAnsi" w:cstheme="minorHAnsi"/>
          <w:lang w:eastAsia="pl-PL"/>
        </w:rPr>
        <w:t xml:space="preserve"> uwzględni</w:t>
      </w:r>
      <w:r w:rsidR="00B50938">
        <w:rPr>
          <w:rFonts w:asciiTheme="minorHAnsi" w:eastAsia="Times New Roman" w:hAnsiTheme="minorHAnsi" w:cstheme="minorHAnsi"/>
          <w:lang w:eastAsia="pl-PL"/>
        </w:rPr>
        <w:t>ć</w:t>
      </w:r>
      <w:r w:rsidR="00B50938" w:rsidRPr="001B52D0">
        <w:rPr>
          <w:rFonts w:asciiTheme="minorHAnsi" w:eastAsia="Times New Roman" w:hAnsiTheme="minorHAnsi" w:cstheme="minorHAnsi"/>
          <w:lang w:eastAsia="pl-PL"/>
        </w:rPr>
        <w:t xml:space="preserve"> uwagi Zamawiającego</w:t>
      </w:r>
      <w:r w:rsidR="00BA77F3">
        <w:rPr>
          <w:rFonts w:asciiTheme="minorHAnsi" w:eastAsia="Times New Roman" w:hAnsiTheme="minorHAnsi" w:cstheme="minorHAnsi"/>
          <w:lang w:eastAsia="pl-PL"/>
        </w:rPr>
        <w:t xml:space="preserve"> i przekazać materiały do akceptacji Zamawiającego</w:t>
      </w:r>
      <w:r w:rsidR="00693C3F">
        <w:rPr>
          <w:rFonts w:asciiTheme="minorHAnsi" w:eastAsia="Times New Roman" w:hAnsiTheme="minorHAnsi" w:cstheme="minorHAnsi"/>
          <w:lang w:eastAsia="pl-PL"/>
        </w:rPr>
        <w:t>.</w:t>
      </w:r>
    </w:p>
    <w:p w14:paraId="029F15BF" w14:textId="066F9C64" w:rsidR="0030757E" w:rsidRPr="009B3786" w:rsidRDefault="00693C3F" w:rsidP="00DB176C">
      <w:pPr>
        <w:numPr>
          <w:ilvl w:val="0"/>
          <w:numId w:val="5"/>
        </w:numPr>
        <w:spacing w:after="0" w:line="276" w:lineRule="auto"/>
        <w:rPr>
          <w:rFonts w:asciiTheme="minorHAnsi" w:eastAsia="Times New Roman" w:hAnsiTheme="minorHAnsi" w:cstheme="minorHAnsi"/>
          <w:lang w:eastAsia="pl-PL"/>
        </w:rPr>
      </w:pPr>
      <w:r>
        <w:rPr>
          <w:rFonts w:asciiTheme="minorHAnsi" w:hAnsiTheme="minorHAnsi" w:cstheme="minorHAnsi"/>
        </w:rPr>
        <w:t xml:space="preserve">Materiały dydaktyczne Wykonawca </w:t>
      </w:r>
      <w:r w:rsidR="00973C75">
        <w:rPr>
          <w:rFonts w:asciiTheme="minorHAnsi" w:hAnsiTheme="minorHAnsi" w:cstheme="minorHAnsi"/>
        </w:rPr>
        <w:t>przekaże</w:t>
      </w:r>
      <w:r>
        <w:rPr>
          <w:rFonts w:asciiTheme="minorHAnsi" w:hAnsiTheme="minorHAnsi" w:cstheme="minorHAnsi"/>
        </w:rPr>
        <w:t xml:space="preserve"> </w:t>
      </w:r>
      <w:r w:rsidR="00973C75">
        <w:rPr>
          <w:rFonts w:asciiTheme="minorHAnsi" w:hAnsiTheme="minorHAnsi" w:cstheme="minorHAnsi"/>
        </w:rPr>
        <w:t>Zamawiającemu</w:t>
      </w:r>
      <w:r>
        <w:rPr>
          <w:rFonts w:asciiTheme="minorHAnsi" w:hAnsiTheme="minorHAnsi" w:cstheme="minorHAnsi"/>
        </w:rPr>
        <w:t xml:space="preserve"> </w:t>
      </w:r>
      <w:r w:rsidR="0030757E" w:rsidRPr="009B3786">
        <w:rPr>
          <w:rFonts w:asciiTheme="minorHAnsi" w:hAnsiTheme="minorHAnsi" w:cstheme="minorHAnsi"/>
        </w:rPr>
        <w:t>w wersji elektronicznej</w:t>
      </w:r>
      <w:r w:rsidR="00045D56">
        <w:rPr>
          <w:rFonts w:asciiTheme="minorHAnsi" w:hAnsiTheme="minorHAnsi" w:cstheme="minorHAnsi"/>
        </w:rPr>
        <w:t>,</w:t>
      </w:r>
      <w:r w:rsidR="00045D56" w:rsidRPr="00045D56">
        <w:rPr>
          <w:rFonts w:asciiTheme="minorHAnsi" w:eastAsia="Times New Roman" w:hAnsiTheme="minorHAnsi" w:cstheme="minorHAnsi"/>
          <w:lang w:eastAsia="pl-PL"/>
        </w:rPr>
        <w:t xml:space="preserve"> </w:t>
      </w:r>
      <w:r w:rsidR="00045D56">
        <w:rPr>
          <w:rFonts w:asciiTheme="minorHAnsi" w:eastAsia="Times New Roman" w:hAnsiTheme="minorHAnsi" w:cstheme="minorHAnsi"/>
          <w:lang w:eastAsia="pl-PL"/>
        </w:rPr>
        <w:t>na</w:t>
      </w:r>
      <w:r w:rsidR="00511801">
        <w:rPr>
          <w:rFonts w:asciiTheme="minorHAnsi" w:eastAsia="Times New Roman" w:hAnsiTheme="minorHAnsi" w:cstheme="minorHAnsi"/>
          <w:lang w:eastAsia="pl-PL"/>
        </w:rPr>
        <w:t> </w:t>
      </w:r>
      <w:r w:rsidR="00045D56">
        <w:rPr>
          <w:rFonts w:asciiTheme="minorHAnsi" w:eastAsia="Times New Roman" w:hAnsiTheme="minorHAnsi" w:cstheme="minorHAnsi"/>
          <w:lang w:eastAsia="pl-PL"/>
        </w:rPr>
        <w:t>adres wskazany w § 2 ust. 2,</w:t>
      </w:r>
      <w:r w:rsidR="0030757E" w:rsidRPr="009B3786">
        <w:rPr>
          <w:rFonts w:asciiTheme="minorHAnsi" w:hAnsiTheme="minorHAnsi" w:cstheme="minorHAnsi"/>
        </w:rPr>
        <w:t xml:space="preserve"> w ich formacie własnym / pierwotnym tj. powiązanym z</w:t>
      </w:r>
      <w:r w:rsidR="00511801">
        <w:rPr>
          <w:rFonts w:asciiTheme="minorHAnsi" w:hAnsiTheme="minorHAnsi" w:cstheme="minorHAnsi"/>
        </w:rPr>
        <w:t> </w:t>
      </w:r>
      <w:r w:rsidR="0030757E" w:rsidRPr="009B3786">
        <w:rPr>
          <w:rFonts w:asciiTheme="minorHAnsi" w:hAnsiTheme="minorHAnsi" w:cstheme="minorHAnsi"/>
        </w:rPr>
        <w:t>rodzajem materiału (np. prezentacja, dokumentacja, itd.) – w formatach ogólnie uznanych za powszechnie stosowane do ich wytworzenia i przeglądu, nie wymagające jednak specjalistycznego oprogramowania do ich otworzenia / wykorzystania (na ogólnym poziomie możliwości zapoznania się z nimi)</w:t>
      </w:r>
      <w:r w:rsidR="00F166C0">
        <w:rPr>
          <w:rFonts w:asciiTheme="minorHAnsi" w:hAnsiTheme="minorHAnsi" w:cstheme="minorHAnsi"/>
        </w:rPr>
        <w:t>.</w:t>
      </w:r>
    </w:p>
    <w:p w14:paraId="2484308C" w14:textId="7023B688" w:rsidR="00280FCD" w:rsidRPr="00CD65F4" w:rsidRDefault="00280FCD" w:rsidP="00DB176C">
      <w:pPr>
        <w:numPr>
          <w:ilvl w:val="0"/>
          <w:numId w:val="5"/>
        </w:numPr>
        <w:spacing w:after="0" w:line="276" w:lineRule="auto"/>
        <w:rPr>
          <w:rFonts w:asciiTheme="minorHAnsi" w:hAnsiTheme="minorHAnsi" w:cstheme="minorHAnsi"/>
        </w:rPr>
      </w:pPr>
      <w:r w:rsidRPr="00353D74">
        <w:rPr>
          <w:rFonts w:asciiTheme="minorHAnsi" w:hAnsiTheme="minorHAnsi" w:cstheme="minorHAnsi"/>
        </w:rPr>
        <w:t xml:space="preserve">Szkolenia muszą zostać przeprowadzone zgodnie z </w:t>
      </w:r>
      <w:r>
        <w:rPr>
          <w:rFonts w:asciiTheme="minorHAnsi" w:hAnsiTheme="minorHAnsi" w:cstheme="minorHAnsi"/>
        </w:rPr>
        <w:t>zaakceptowanymi przez Zamawiając</w:t>
      </w:r>
      <w:r w:rsidR="00AE1E3C">
        <w:rPr>
          <w:rFonts w:asciiTheme="minorHAnsi" w:hAnsiTheme="minorHAnsi" w:cstheme="minorHAnsi"/>
        </w:rPr>
        <w:t>ego</w:t>
      </w:r>
      <w:r>
        <w:rPr>
          <w:rFonts w:asciiTheme="minorHAnsi" w:hAnsiTheme="minorHAnsi" w:cstheme="minorHAnsi"/>
        </w:rPr>
        <w:t xml:space="preserve"> </w:t>
      </w:r>
      <w:r w:rsidRPr="00CD65F4">
        <w:rPr>
          <w:rFonts w:asciiTheme="minorHAnsi" w:hAnsiTheme="minorHAnsi" w:cstheme="minorHAnsi"/>
        </w:rPr>
        <w:t>programami szkoleń.</w:t>
      </w:r>
    </w:p>
    <w:p w14:paraId="67C67250" w14:textId="57F24748" w:rsidR="00A60426" w:rsidRPr="00CD65F4" w:rsidRDefault="00A60426" w:rsidP="00DB176C">
      <w:pPr>
        <w:numPr>
          <w:ilvl w:val="0"/>
          <w:numId w:val="5"/>
        </w:numPr>
        <w:spacing w:after="0" w:line="276" w:lineRule="auto"/>
        <w:rPr>
          <w:rFonts w:asciiTheme="minorHAnsi" w:eastAsia="Times New Roman" w:hAnsiTheme="minorHAnsi" w:cstheme="minorHAnsi"/>
          <w:lang w:eastAsia="pl-PL"/>
        </w:rPr>
      </w:pPr>
      <w:r w:rsidRPr="00CD65F4">
        <w:rPr>
          <w:rFonts w:asciiTheme="minorHAnsi" w:hAnsiTheme="minorHAnsi" w:cstheme="minorHAnsi"/>
        </w:rPr>
        <w:lastRenderedPageBreak/>
        <w:t>Szkolenia odbywać się będą w dni robocze, w godz. 8.</w:t>
      </w:r>
      <w:r w:rsidR="008C06DB">
        <w:rPr>
          <w:rFonts w:asciiTheme="minorHAnsi" w:hAnsiTheme="minorHAnsi" w:cstheme="minorHAnsi"/>
        </w:rPr>
        <w:t>3</w:t>
      </w:r>
      <w:r w:rsidRPr="00CD65F4">
        <w:rPr>
          <w:rFonts w:asciiTheme="minorHAnsi" w:hAnsiTheme="minorHAnsi" w:cstheme="minorHAnsi"/>
        </w:rPr>
        <w:t>0-1</w:t>
      </w:r>
      <w:r w:rsidR="008C06DB">
        <w:rPr>
          <w:rFonts w:asciiTheme="minorHAnsi" w:hAnsiTheme="minorHAnsi" w:cstheme="minorHAnsi"/>
        </w:rPr>
        <w:t>5</w:t>
      </w:r>
      <w:r w:rsidRPr="00CD65F4">
        <w:rPr>
          <w:rFonts w:asciiTheme="minorHAnsi" w:hAnsiTheme="minorHAnsi" w:cstheme="minorHAnsi"/>
        </w:rPr>
        <w:t>.</w:t>
      </w:r>
      <w:r w:rsidR="008C06DB">
        <w:rPr>
          <w:rFonts w:asciiTheme="minorHAnsi" w:hAnsiTheme="minorHAnsi" w:cstheme="minorHAnsi"/>
        </w:rPr>
        <w:t>3</w:t>
      </w:r>
      <w:r w:rsidRPr="00CD65F4">
        <w:rPr>
          <w:rFonts w:asciiTheme="minorHAnsi" w:hAnsiTheme="minorHAnsi" w:cstheme="minorHAnsi"/>
        </w:rPr>
        <w:t xml:space="preserve">0. </w:t>
      </w:r>
      <w:r w:rsidR="0028607C" w:rsidRPr="00CD65F4">
        <w:rPr>
          <w:rFonts w:asciiTheme="minorHAnsi" w:hAnsiTheme="minorHAnsi" w:cstheme="minorHAnsi"/>
        </w:rPr>
        <w:t>Przyjmuje się, że jeden dzień szkolenia stanowi 8 godzin dydaktycznych zajęć (po 45 minut) oraz przerwy regenerujące, przy czym suma przerw nie powinna przekroczyć 60 min (w tym 30 minut jedna, nieprzerwana przerwa tzw. obiadowa).</w:t>
      </w:r>
    </w:p>
    <w:p w14:paraId="431C5462" w14:textId="2FDDBFEE" w:rsidR="00A60426" w:rsidRDefault="00A60426" w:rsidP="00DB176C">
      <w:pPr>
        <w:numPr>
          <w:ilvl w:val="0"/>
          <w:numId w:val="5"/>
        </w:numPr>
        <w:spacing w:after="0" w:line="276" w:lineRule="auto"/>
        <w:rPr>
          <w:rFonts w:asciiTheme="minorHAnsi" w:hAnsiTheme="minorHAnsi" w:cstheme="minorHAnsi"/>
        </w:rPr>
      </w:pPr>
      <w:r w:rsidRPr="00CD65F4">
        <w:rPr>
          <w:rFonts w:asciiTheme="minorHAnsi" w:hAnsiTheme="minorHAnsi" w:cstheme="minorHAnsi"/>
        </w:rPr>
        <w:t>Szkolenia będą prowadzone w czasie rzeczywistym</w:t>
      </w:r>
      <w:r>
        <w:rPr>
          <w:rFonts w:asciiTheme="minorHAnsi" w:hAnsiTheme="minorHAnsi" w:cstheme="minorHAnsi"/>
        </w:rPr>
        <w:t>,</w:t>
      </w:r>
      <w:r w:rsidRPr="00CE6923">
        <w:rPr>
          <w:rFonts w:asciiTheme="minorHAnsi" w:hAnsiTheme="minorHAnsi" w:cstheme="minorHAnsi"/>
        </w:rPr>
        <w:t xml:space="preserve"> dające możliwość uczestnictwa w</w:t>
      </w:r>
      <w:r w:rsidR="00511801">
        <w:rPr>
          <w:rFonts w:asciiTheme="minorHAnsi" w:hAnsiTheme="minorHAnsi" w:cstheme="minorHAnsi"/>
        </w:rPr>
        <w:t> </w:t>
      </w:r>
      <w:r w:rsidR="00823777">
        <w:rPr>
          <w:rFonts w:asciiTheme="minorHAnsi" w:hAnsiTheme="minorHAnsi" w:cstheme="minorHAnsi"/>
        </w:rPr>
        <w:t>szkoleniu</w:t>
      </w:r>
      <w:r w:rsidR="00823777" w:rsidRPr="00CE6923">
        <w:rPr>
          <w:rFonts w:asciiTheme="minorHAnsi" w:hAnsiTheme="minorHAnsi" w:cstheme="minorHAnsi"/>
        </w:rPr>
        <w:t xml:space="preserve"> </w:t>
      </w:r>
      <w:r w:rsidRPr="00CE6923">
        <w:rPr>
          <w:rFonts w:asciiTheme="minorHAnsi" w:hAnsiTheme="minorHAnsi" w:cstheme="minorHAnsi"/>
        </w:rPr>
        <w:t>z dowolnego miejsca, w którym uczestnik korzysta z własnego komputera z</w:t>
      </w:r>
      <w:r w:rsidR="00511801">
        <w:rPr>
          <w:rFonts w:asciiTheme="minorHAnsi" w:hAnsiTheme="minorHAnsi" w:cstheme="minorHAnsi"/>
        </w:rPr>
        <w:t> </w:t>
      </w:r>
      <w:r w:rsidRPr="00CE6923">
        <w:rPr>
          <w:rFonts w:asciiTheme="minorHAnsi" w:hAnsiTheme="minorHAnsi" w:cstheme="minorHAnsi"/>
        </w:rPr>
        <w:t xml:space="preserve">dostępem do Internetu, mikrofonem i kamerą. Trener jest zobowiązany do prowadzenia szkolenia w czasie rzeczywistym, w formie </w:t>
      </w:r>
      <w:r>
        <w:rPr>
          <w:rFonts w:asciiTheme="minorHAnsi" w:hAnsiTheme="minorHAnsi" w:cstheme="minorHAnsi"/>
        </w:rPr>
        <w:t>zapewniającej</w:t>
      </w:r>
      <w:r w:rsidRPr="00CE6923">
        <w:rPr>
          <w:rFonts w:asciiTheme="minorHAnsi" w:hAnsiTheme="minorHAnsi" w:cstheme="minorHAnsi"/>
        </w:rPr>
        <w:t xml:space="preserve"> przekazanie i utrwalenie treści określonych w programie</w:t>
      </w:r>
      <w:r>
        <w:rPr>
          <w:rFonts w:asciiTheme="minorHAnsi" w:hAnsiTheme="minorHAnsi" w:cstheme="minorHAnsi"/>
        </w:rPr>
        <w:t>, będących przedmiotem szkolenia</w:t>
      </w:r>
      <w:r w:rsidRPr="00CE6923">
        <w:rPr>
          <w:rFonts w:asciiTheme="minorHAnsi" w:hAnsiTheme="minorHAnsi" w:cstheme="minorHAnsi"/>
        </w:rPr>
        <w:t>. Wszyscy uczestnicy szkolenia powinni mieć umożliwioną interaktywną swobodę udziału we wszystkich przewidzianych elementach zajęć (ćwiczenia, rozmowa na żywo, chat, ankiety, współdzielenie ekranu itp.)</w:t>
      </w:r>
      <w:r>
        <w:rPr>
          <w:rFonts w:asciiTheme="minorHAnsi" w:hAnsiTheme="minorHAnsi" w:cstheme="minorHAnsi"/>
        </w:rPr>
        <w:t>.</w:t>
      </w:r>
    </w:p>
    <w:p w14:paraId="21FD1BCB" w14:textId="7C377D97" w:rsidR="00146DA0" w:rsidRDefault="00146DA0" w:rsidP="00DB176C">
      <w:pPr>
        <w:numPr>
          <w:ilvl w:val="0"/>
          <w:numId w:val="5"/>
        </w:numPr>
        <w:spacing w:after="0" w:line="276" w:lineRule="auto"/>
        <w:rPr>
          <w:rFonts w:asciiTheme="minorHAnsi" w:hAnsiTheme="minorHAnsi" w:cstheme="minorHAnsi"/>
        </w:rPr>
      </w:pPr>
      <w:r w:rsidRPr="00CE6923">
        <w:rPr>
          <w:rFonts w:asciiTheme="minorHAnsi" w:hAnsiTheme="minorHAnsi" w:cstheme="minorHAnsi"/>
        </w:rPr>
        <w:t>Wykonawca zobowi</w:t>
      </w:r>
      <w:r>
        <w:rPr>
          <w:rFonts w:asciiTheme="minorHAnsi" w:hAnsiTheme="minorHAnsi" w:cstheme="minorHAnsi"/>
        </w:rPr>
        <w:t>ązany jest do zapewnienia n</w:t>
      </w:r>
      <w:r w:rsidRPr="00CE6923">
        <w:rPr>
          <w:rFonts w:asciiTheme="minorHAnsi" w:hAnsiTheme="minorHAnsi" w:cstheme="minorHAnsi"/>
        </w:rPr>
        <w:t>arzędzia</w:t>
      </w:r>
      <w:r>
        <w:rPr>
          <w:rFonts w:asciiTheme="minorHAnsi" w:hAnsiTheme="minorHAnsi" w:cstheme="minorHAnsi"/>
        </w:rPr>
        <w:t xml:space="preserve"> </w:t>
      </w:r>
      <w:r w:rsidRPr="00CE6923">
        <w:rPr>
          <w:rFonts w:asciiTheme="minorHAnsi" w:hAnsiTheme="minorHAnsi" w:cstheme="minorHAnsi"/>
        </w:rPr>
        <w:t>/ platformy do przeprowadzenia szkolenia przez Internet w czasie rzeczywistym łączącego funkcję konferencji, komunikacji z</w:t>
      </w:r>
      <w:r w:rsidR="00511801">
        <w:rPr>
          <w:rFonts w:asciiTheme="minorHAnsi" w:hAnsiTheme="minorHAnsi" w:cstheme="minorHAnsi"/>
        </w:rPr>
        <w:t> </w:t>
      </w:r>
      <w:r w:rsidRPr="00CE6923">
        <w:rPr>
          <w:rFonts w:asciiTheme="minorHAnsi" w:hAnsiTheme="minorHAnsi" w:cstheme="minorHAnsi"/>
        </w:rPr>
        <w:t>uczestnikami szkolenia</w:t>
      </w:r>
      <w:r>
        <w:rPr>
          <w:rFonts w:asciiTheme="minorHAnsi" w:hAnsiTheme="minorHAnsi" w:cstheme="minorHAnsi"/>
        </w:rPr>
        <w:t xml:space="preserve">. </w:t>
      </w:r>
      <w:r w:rsidRPr="00CE6923">
        <w:rPr>
          <w:rFonts w:asciiTheme="minorHAnsi" w:hAnsiTheme="minorHAnsi" w:cstheme="minorHAnsi"/>
        </w:rPr>
        <w:t xml:space="preserve">Dostęp do platformy </w:t>
      </w:r>
      <w:r>
        <w:rPr>
          <w:rFonts w:asciiTheme="minorHAnsi" w:hAnsiTheme="minorHAnsi" w:cstheme="minorHAnsi"/>
        </w:rPr>
        <w:t xml:space="preserve">powinien następować </w:t>
      </w:r>
      <w:r w:rsidRPr="00CE6923">
        <w:rPr>
          <w:rFonts w:asciiTheme="minorHAnsi" w:hAnsiTheme="minorHAnsi" w:cstheme="minorHAnsi"/>
        </w:rPr>
        <w:t>przez przeglądark</w:t>
      </w:r>
      <w:r>
        <w:rPr>
          <w:rFonts w:asciiTheme="minorHAnsi" w:hAnsiTheme="minorHAnsi" w:cstheme="minorHAnsi"/>
        </w:rPr>
        <w:t>ę</w:t>
      </w:r>
      <w:r w:rsidRPr="00CE6923">
        <w:rPr>
          <w:rFonts w:asciiTheme="minorHAnsi" w:hAnsiTheme="minorHAnsi" w:cstheme="minorHAnsi"/>
        </w:rPr>
        <w:t xml:space="preserve"> internetow</w:t>
      </w:r>
      <w:r>
        <w:rPr>
          <w:rFonts w:asciiTheme="minorHAnsi" w:hAnsiTheme="minorHAnsi" w:cstheme="minorHAnsi"/>
        </w:rPr>
        <w:t>ą (co najmniej jedną z następujących: Chrome, Firefox, Edge).</w:t>
      </w:r>
    </w:p>
    <w:p w14:paraId="11C67519" w14:textId="7FB2D65E" w:rsidR="00146DA0" w:rsidRPr="00CE6923" w:rsidRDefault="00146DA0" w:rsidP="00DB176C">
      <w:pPr>
        <w:numPr>
          <w:ilvl w:val="0"/>
          <w:numId w:val="5"/>
        </w:numPr>
        <w:spacing w:after="0" w:line="276" w:lineRule="auto"/>
        <w:rPr>
          <w:rFonts w:asciiTheme="minorHAnsi" w:hAnsiTheme="minorHAnsi" w:cstheme="minorHAnsi"/>
        </w:rPr>
      </w:pPr>
      <w:r w:rsidRPr="00D011AA">
        <w:rPr>
          <w:rFonts w:asciiTheme="minorHAnsi" w:hAnsiTheme="minorHAnsi" w:cstheme="minorHAnsi"/>
        </w:rPr>
        <w:t>Wykonawca zobowiązany jest zapewnić uczestnikom szkolenia możliwość konsultowania z</w:t>
      </w:r>
      <w:r w:rsidR="00511801">
        <w:rPr>
          <w:rFonts w:asciiTheme="minorHAnsi" w:hAnsiTheme="minorHAnsi" w:cstheme="minorHAnsi"/>
        </w:rPr>
        <w:t> </w:t>
      </w:r>
      <w:r w:rsidRPr="00D011AA">
        <w:rPr>
          <w:rFonts w:asciiTheme="minorHAnsi" w:hAnsiTheme="minorHAnsi" w:cstheme="minorHAnsi"/>
        </w:rPr>
        <w:t>prowadzącym zagadnień omawianych podczas szkolenia</w:t>
      </w:r>
      <w:r>
        <w:rPr>
          <w:rFonts w:asciiTheme="minorHAnsi" w:hAnsiTheme="minorHAnsi" w:cstheme="minorHAnsi"/>
        </w:rPr>
        <w:t>.</w:t>
      </w:r>
    </w:p>
    <w:p w14:paraId="43CBE371" w14:textId="683EFFF4" w:rsidR="00F17448" w:rsidRDefault="00F17448" w:rsidP="00DB176C">
      <w:pPr>
        <w:numPr>
          <w:ilvl w:val="0"/>
          <w:numId w:val="5"/>
        </w:numPr>
        <w:spacing w:after="0" w:line="276" w:lineRule="auto"/>
        <w:rPr>
          <w:rFonts w:asciiTheme="minorHAnsi" w:eastAsia="Times New Roman" w:hAnsiTheme="minorHAnsi" w:cstheme="minorHAnsi"/>
          <w:lang w:eastAsia="pl-PL"/>
        </w:rPr>
      </w:pPr>
      <w:r w:rsidRPr="00F17448">
        <w:rPr>
          <w:rFonts w:asciiTheme="minorHAnsi" w:eastAsia="Times New Roman" w:hAnsiTheme="minorHAnsi" w:cstheme="minorHAnsi"/>
          <w:lang w:eastAsia="pl-PL"/>
        </w:rPr>
        <w:t xml:space="preserve">Zamawiający zobowiązuje się przekazać Wykonawcy dane osobowe – imię i nazwisko, stanowisko służbowe, miejsce zatrudnienia, </w:t>
      </w:r>
      <w:r w:rsidR="007F186E">
        <w:rPr>
          <w:rFonts w:asciiTheme="minorHAnsi" w:eastAsia="Times New Roman" w:hAnsiTheme="minorHAnsi" w:cstheme="minorHAnsi"/>
          <w:lang w:eastAsia="pl-PL"/>
        </w:rPr>
        <w:t xml:space="preserve">służbowy </w:t>
      </w:r>
      <w:r w:rsidRPr="00F17448">
        <w:rPr>
          <w:rFonts w:asciiTheme="minorHAnsi" w:eastAsia="Times New Roman" w:hAnsiTheme="minorHAnsi" w:cstheme="minorHAnsi"/>
          <w:lang w:eastAsia="pl-PL"/>
        </w:rPr>
        <w:t>adres e</w:t>
      </w:r>
      <w:r w:rsidR="00FF503E">
        <w:rPr>
          <w:rFonts w:asciiTheme="minorHAnsi" w:eastAsia="Times New Roman" w:hAnsiTheme="minorHAnsi" w:cstheme="minorHAnsi"/>
          <w:lang w:eastAsia="pl-PL"/>
        </w:rPr>
        <w:t>-mailowy - uczestników każdego s</w:t>
      </w:r>
      <w:r w:rsidRPr="00F17448">
        <w:rPr>
          <w:rFonts w:asciiTheme="minorHAnsi" w:eastAsia="Times New Roman" w:hAnsiTheme="minorHAnsi" w:cstheme="minorHAnsi"/>
          <w:lang w:eastAsia="pl-PL"/>
        </w:rPr>
        <w:t xml:space="preserve">zkolenia w terminie co najmniej pięciu dni roboczych przed rozpoczęciem </w:t>
      </w:r>
      <w:r w:rsidR="007F186E">
        <w:rPr>
          <w:rFonts w:asciiTheme="minorHAnsi" w:eastAsia="Times New Roman" w:hAnsiTheme="minorHAnsi" w:cstheme="minorHAnsi"/>
          <w:lang w:eastAsia="pl-PL"/>
        </w:rPr>
        <w:t xml:space="preserve">danego </w:t>
      </w:r>
      <w:r w:rsidR="00FF014F">
        <w:rPr>
          <w:rFonts w:asciiTheme="minorHAnsi" w:eastAsia="Times New Roman" w:hAnsiTheme="minorHAnsi" w:cstheme="minorHAnsi"/>
          <w:lang w:eastAsia="pl-PL"/>
        </w:rPr>
        <w:t>s</w:t>
      </w:r>
      <w:r w:rsidRPr="00F17448">
        <w:rPr>
          <w:rFonts w:asciiTheme="minorHAnsi" w:eastAsia="Times New Roman" w:hAnsiTheme="minorHAnsi" w:cstheme="minorHAnsi"/>
          <w:lang w:eastAsia="pl-PL"/>
        </w:rPr>
        <w:t xml:space="preserve">zkolenia. Zamawiający zastrzega sobie prawo modyfikacji listy uczestników </w:t>
      </w:r>
      <w:r w:rsidR="00FF014F">
        <w:rPr>
          <w:rFonts w:asciiTheme="minorHAnsi" w:eastAsia="Times New Roman" w:hAnsiTheme="minorHAnsi" w:cstheme="minorHAnsi"/>
          <w:lang w:eastAsia="pl-PL"/>
        </w:rPr>
        <w:t>s</w:t>
      </w:r>
      <w:r w:rsidR="00FF014F" w:rsidRPr="00F17448">
        <w:rPr>
          <w:rFonts w:asciiTheme="minorHAnsi" w:eastAsia="Times New Roman" w:hAnsiTheme="minorHAnsi" w:cstheme="minorHAnsi"/>
          <w:lang w:eastAsia="pl-PL"/>
        </w:rPr>
        <w:t>zkolenia</w:t>
      </w:r>
      <w:r w:rsidRPr="00F17448">
        <w:rPr>
          <w:rFonts w:asciiTheme="minorHAnsi" w:eastAsia="Times New Roman" w:hAnsiTheme="minorHAnsi" w:cstheme="minorHAnsi"/>
          <w:lang w:eastAsia="pl-PL"/>
        </w:rPr>
        <w:t xml:space="preserve">, przed rozpoczęciem </w:t>
      </w:r>
      <w:r w:rsidR="005A4047">
        <w:rPr>
          <w:rFonts w:asciiTheme="minorHAnsi" w:eastAsia="Times New Roman" w:hAnsiTheme="minorHAnsi" w:cstheme="minorHAnsi"/>
          <w:lang w:eastAsia="pl-PL"/>
        </w:rPr>
        <w:t xml:space="preserve">każdego </w:t>
      </w:r>
      <w:r w:rsidRPr="00F17448">
        <w:rPr>
          <w:rFonts w:asciiTheme="minorHAnsi" w:eastAsia="Times New Roman" w:hAnsiTheme="minorHAnsi" w:cstheme="minorHAnsi"/>
          <w:lang w:eastAsia="pl-PL"/>
        </w:rPr>
        <w:t>Szkolenia</w:t>
      </w:r>
      <w:r w:rsidR="002B6E1E">
        <w:rPr>
          <w:rFonts w:asciiTheme="minorHAnsi" w:eastAsia="Times New Roman" w:hAnsiTheme="minorHAnsi" w:cstheme="minorHAnsi"/>
          <w:lang w:eastAsia="pl-PL"/>
        </w:rPr>
        <w:t xml:space="preserve"> (najpóźniej w przeddzień rozpoczęcia danego szkolenia)</w:t>
      </w:r>
      <w:r w:rsidRPr="00F17448">
        <w:rPr>
          <w:rFonts w:asciiTheme="minorHAnsi" w:eastAsia="Times New Roman" w:hAnsiTheme="minorHAnsi" w:cstheme="minorHAnsi"/>
          <w:lang w:eastAsia="pl-PL"/>
        </w:rPr>
        <w:t>.</w:t>
      </w:r>
    </w:p>
    <w:p w14:paraId="1A3663E3" w14:textId="537F694B" w:rsidR="003A2E23" w:rsidRPr="002A2D62" w:rsidRDefault="00A506CE" w:rsidP="00DB176C">
      <w:pPr>
        <w:numPr>
          <w:ilvl w:val="0"/>
          <w:numId w:val="5"/>
        </w:numPr>
        <w:spacing w:after="0" w:line="276" w:lineRule="auto"/>
        <w:rPr>
          <w:rFonts w:asciiTheme="minorHAnsi" w:eastAsia="Times New Roman" w:hAnsiTheme="minorHAnsi" w:cstheme="minorHAnsi"/>
          <w:lang w:eastAsia="pl-PL"/>
        </w:rPr>
      </w:pPr>
      <w:r w:rsidRPr="002A2D62">
        <w:rPr>
          <w:rFonts w:asciiTheme="minorHAnsi" w:hAnsiTheme="minorHAnsi" w:cstheme="minorHAnsi"/>
        </w:rPr>
        <w:t xml:space="preserve">Wykonawca zobowiązany jest do przesłania wersji elektronicznej materiałów </w:t>
      </w:r>
      <w:r w:rsidR="007D2617">
        <w:rPr>
          <w:rFonts w:asciiTheme="minorHAnsi" w:hAnsiTheme="minorHAnsi" w:cstheme="minorHAnsi"/>
        </w:rPr>
        <w:t>dydaktycznych</w:t>
      </w:r>
      <w:r w:rsidR="00CA73AE" w:rsidRPr="002A2D62">
        <w:rPr>
          <w:rFonts w:asciiTheme="minorHAnsi" w:hAnsiTheme="minorHAnsi" w:cstheme="minorHAnsi"/>
        </w:rPr>
        <w:t xml:space="preserve"> zaakceptowanych przez Zamawiającego</w:t>
      </w:r>
      <w:r w:rsidRPr="002A2D62">
        <w:rPr>
          <w:rFonts w:asciiTheme="minorHAnsi" w:hAnsiTheme="minorHAnsi" w:cstheme="minorHAnsi"/>
        </w:rPr>
        <w:t xml:space="preserve"> na adresy e-mail wszystkich uczestników szkolenia, nie później niż jeden dzień przed rozpoczęciem </w:t>
      </w:r>
      <w:r w:rsidR="007D2617">
        <w:rPr>
          <w:rFonts w:asciiTheme="minorHAnsi" w:hAnsiTheme="minorHAnsi" w:cstheme="minorHAnsi"/>
        </w:rPr>
        <w:t xml:space="preserve">danego </w:t>
      </w:r>
      <w:r w:rsidRPr="002A2D62">
        <w:rPr>
          <w:rFonts w:asciiTheme="minorHAnsi" w:hAnsiTheme="minorHAnsi" w:cstheme="minorHAnsi"/>
        </w:rPr>
        <w:t>szkolenia</w:t>
      </w:r>
      <w:r w:rsidR="007B436A" w:rsidRPr="002A2D62">
        <w:rPr>
          <w:rFonts w:asciiTheme="minorHAnsi" w:hAnsiTheme="minorHAnsi" w:cstheme="minorHAnsi"/>
        </w:rPr>
        <w:t>.</w:t>
      </w:r>
    </w:p>
    <w:p w14:paraId="116D4D1C" w14:textId="70DC3893" w:rsidR="003A2E23" w:rsidRPr="002A2D62" w:rsidRDefault="003A2E23" w:rsidP="00DB176C">
      <w:pPr>
        <w:pStyle w:val="Akapitzlist"/>
        <w:numPr>
          <w:ilvl w:val="0"/>
          <w:numId w:val="5"/>
        </w:numPr>
        <w:spacing w:line="276" w:lineRule="auto"/>
        <w:contextualSpacing w:val="0"/>
        <w:rPr>
          <w:rFonts w:asciiTheme="minorHAnsi" w:eastAsia="Times New Roman" w:hAnsiTheme="minorHAnsi" w:cstheme="minorHAnsi"/>
          <w:lang w:eastAsia="pl-PL"/>
        </w:rPr>
      </w:pPr>
      <w:r w:rsidRPr="002A2D62">
        <w:rPr>
          <w:rFonts w:asciiTheme="minorHAnsi" w:eastAsia="Times New Roman" w:hAnsiTheme="minorHAnsi" w:cstheme="minorHAnsi"/>
          <w:lang w:eastAsia="pl-PL"/>
        </w:rPr>
        <w:t xml:space="preserve">Na początku </w:t>
      </w:r>
      <w:r w:rsidR="007D2617">
        <w:rPr>
          <w:rFonts w:asciiTheme="minorHAnsi" w:eastAsia="Times New Roman" w:hAnsiTheme="minorHAnsi" w:cstheme="minorHAnsi"/>
          <w:lang w:eastAsia="pl-PL"/>
        </w:rPr>
        <w:t xml:space="preserve">każdego ze </w:t>
      </w:r>
      <w:r w:rsidRPr="002A2D62">
        <w:rPr>
          <w:rFonts w:asciiTheme="minorHAnsi" w:eastAsia="Times New Roman" w:hAnsiTheme="minorHAnsi" w:cstheme="minorHAnsi"/>
          <w:lang w:eastAsia="pl-PL"/>
        </w:rPr>
        <w:t>szkoleń Wykonawca poinformuje uczestników, że po zakończeniu szkolenia zostaną poproszeni o wypełnienie arkuszy AIOS (Arkusz Indywidualnej Oceny Szkolenia). Niedopuszczalne jest sugerowanie uczestnikom odpowiedzi na pytania zawarte w</w:t>
      </w:r>
      <w:r w:rsidR="00511801">
        <w:rPr>
          <w:rFonts w:asciiTheme="minorHAnsi" w:eastAsia="Times New Roman" w:hAnsiTheme="minorHAnsi" w:cstheme="minorHAnsi"/>
          <w:lang w:eastAsia="pl-PL"/>
        </w:rPr>
        <w:t> </w:t>
      </w:r>
      <w:r w:rsidRPr="002A2D62">
        <w:rPr>
          <w:rFonts w:asciiTheme="minorHAnsi" w:eastAsia="Times New Roman" w:hAnsiTheme="minorHAnsi" w:cstheme="minorHAnsi"/>
          <w:lang w:eastAsia="pl-PL"/>
        </w:rPr>
        <w:t xml:space="preserve">arkuszu. </w:t>
      </w:r>
      <w:r w:rsidR="00AD63CF">
        <w:rPr>
          <w:rFonts w:asciiTheme="minorHAnsi" w:eastAsia="Times New Roman" w:hAnsiTheme="minorHAnsi" w:cstheme="minorHAnsi"/>
          <w:lang w:eastAsia="pl-PL"/>
        </w:rPr>
        <w:t xml:space="preserve">Wzór Arkusza </w:t>
      </w:r>
      <w:r w:rsidR="00AD63CF" w:rsidRPr="002A2D62">
        <w:rPr>
          <w:rFonts w:asciiTheme="minorHAnsi" w:eastAsia="Times New Roman" w:hAnsiTheme="minorHAnsi" w:cstheme="minorHAnsi"/>
          <w:lang w:eastAsia="pl-PL"/>
        </w:rPr>
        <w:t>Indywidualnej Oceny Szkolenia</w:t>
      </w:r>
      <w:r w:rsidR="00AD63CF">
        <w:rPr>
          <w:rFonts w:asciiTheme="minorHAnsi" w:eastAsia="Times New Roman" w:hAnsiTheme="minorHAnsi" w:cstheme="minorHAnsi"/>
          <w:lang w:eastAsia="pl-PL"/>
        </w:rPr>
        <w:t xml:space="preserve"> stanowi Załącznik nr 4.</w:t>
      </w:r>
    </w:p>
    <w:p w14:paraId="623715CD" w14:textId="2258C3F4" w:rsidR="00400708" w:rsidRPr="002A2D62" w:rsidRDefault="00400708" w:rsidP="00DB176C">
      <w:pPr>
        <w:numPr>
          <w:ilvl w:val="0"/>
          <w:numId w:val="5"/>
        </w:numPr>
        <w:spacing w:after="0" w:line="276" w:lineRule="auto"/>
        <w:rPr>
          <w:rFonts w:asciiTheme="minorHAnsi" w:eastAsia="Times New Roman" w:hAnsiTheme="minorHAnsi" w:cstheme="minorHAnsi"/>
          <w:lang w:eastAsia="pl-PL"/>
        </w:rPr>
      </w:pPr>
      <w:r w:rsidRPr="002A2D62">
        <w:rPr>
          <w:rFonts w:asciiTheme="minorHAnsi" w:eastAsia="Times New Roman" w:hAnsiTheme="minorHAnsi" w:cstheme="minorHAnsi"/>
          <w:lang w:eastAsia="pl-PL"/>
        </w:rPr>
        <w:t xml:space="preserve">W każdym dniu szkoleniowym Wykonawca sprawdzi listę obecności uczestników </w:t>
      </w:r>
      <w:r w:rsidR="007D2617">
        <w:rPr>
          <w:rFonts w:asciiTheme="minorHAnsi" w:eastAsia="Times New Roman" w:hAnsiTheme="minorHAnsi" w:cstheme="minorHAnsi"/>
          <w:lang w:eastAsia="pl-PL"/>
        </w:rPr>
        <w:t xml:space="preserve">danego </w:t>
      </w:r>
      <w:r w:rsidRPr="002A2D62">
        <w:rPr>
          <w:rFonts w:asciiTheme="minorHAnsi" w:eastAsia="Times New Roman" w:hAnsiTheme="minorHAnsi" w:cstheme="minorHAnsi"/>
          <w:lang w:eastAsia="pl-PL"/>
        </w:rPr>
        <w:t>szkolenia. Wykonawca zobowiązuje się na bieżąco informować Zamawiającego o</w:t>
      </w:r>
      <w:r w:rsidR="00511801">
        <w:rPr>
          <w:rFonts w:asciiTheme="minorHAnsi" w:eastAsia="Times New Roman" w:hAnsiTheme="minorHAnsi" w:cstheme="minorHAnsi"/>
          <w:lang w:eastAsia="pl-PL"/>
        </w:rPr>
        <w:t> </w:t>
      </w:r>
      <w:r w:rsidRPr="002A2D62">
        <w:rPr>
          <w:rFonts w:asciiTheme="minorHAnsi" w:eastAsia="Times New Roman" w:hAnsiTheme="minorHAnsi" w:cstheme="minorHAnsi"/>
          <w:lang w:eastAsia="pl-PL"/>
        </w:rPr>
        <w:t>nieobecności uczestnika/ów na szkoleniach.</w:t>
      </w:r>
      <w:r w:rsidR="00A22273" w:rsidRPr="002A2D62">
        <w:rPr>
          <w:rFonts w:asciiTheme="minorHAnsi" w:hAnsiTheme="minorHAnsi" w:cstheme="minorHAnsi"/>
        </w:rPr>
        <w:t xml:space="preserve"> Lista obecności uczestników szkolenia będzie prowadzona i sprawdzana w formie elektronicznej</w:t>
      </w:r>
      <w:r w:rsidR="00A22273" w:rsidRPr="003A2E23">
        <w:rPr>
          <w:rFonts w:asciiTheme="minorHAnsi" w:hAnsiTheme="minorHAnsi" w:cstheme="minorHAnsi"/>
        </w:rPr>
        <w:t xml:space="preserve"> przez Wykonawcę. </w:t>
      </w:r>
      <w:r w:rsidR="0054526A">
        <w:rPr>
          <w:rFonts w:asciiTheme="minorHAnsi" w:hAnsiTheme="minorHAnsi" w:cstheme="minorHAnsi"/>
        </w:rPr>
        <w:t>Wzór listy obecności stanowi Załącznik nr 3.</w:t>
      </w:r>
    </w:p>
    <w:p w14:paraId="7DC5F2D2" w14:textId="4C6E94C3" w:rsidR="003A2E23" w:rsidRPr="003A2E23" w:rsidRDefault="003A2E23" w:rsidP="00DB176C">
      <w:pPr>
        <w:pStyle w:val="Akapitzlist"/>
        <w:numPr>
          <w:ilvl w:val="0"/>
          <w:numId w:val="5"/>
        </w:numPr>
        <w:spacing w:line="276" w:lineRule="auto"/>
        <w:contextualSpacing w:val="0"/>
        <w:rPr>
          <w:rFonts w:asciiTheme="minorHAnsi" w:eastAsia="Times New Roman" w:hAnsiTheme="minorHAnsi" w:cstheme="minorHAnsi"/>
          <w:lang w:eastAsia="pl-PL"/>
        </w:rPr>
      </w:pPr>
      <w:r w:rsidRPr="003A2E23">
        <w:rPr>
          <w:rFonts w:asciiTheme="minorHAnsi" w:eastAsia="Times New Roman" w:hAnsiTheme="minorHAnsi" w:cstheme="minorHAnsi"/>
          <w:lang w:eastAsia="pl-PL"/>
        </w:rPr>
        <w:lastRenderedPageBreak/>
        <w:t xml:space="preserve">Na koniec </w:t>
      </w:r>
      <w:r w:rsidR="007D2617">
        <w:rPr>
          <w:rFonts w:asciiTheme="minorHAnsi" w:eastAsia="Times New Roman" w:hAnsiTheme="minorHAnsi" w:cstheme="minorHAnsi"/>
          <w:lang w:eastAsia="pl-PL"/>
        </w:rPr>
        <w:t xml:space="preserve">każdego ze </w:t>
      </w:r>
      <w:r w:rsidRPr="003A2E23">
        <w:rPr>
          <w:rFonts w:asciiTheme="minorHAnsi" w:eastAsia="Times New Roman" w:hAnsiTheme="minorHAnsi" w:cstheme="minorHAnsi"/>
          <w:lang w:eastAsia="pl-PL"/>
        </w:rPr>
        <w:t>szkole</w:t>
      </w:r>
      <w:r w:rsidR="007D2617">
        <w:rPr>
          <w:rFonts w:asciiTheme="minorHAnsi" w:eastAsia="Times New Roman" w:hAnsiTheme="minorHAnsi" w:cstheme="minorHAnsi"/>
          <w:lang w:eastAsia="pl-PL"/>
        </w:rPr>
        <w:t>ń</w:t>
      </w:r>
      <w:r w:rsidRPr="003A2E23">
        <w:rPr>
          <w:rFonts w:asciiTheme="minorHAnsi" w:eastAsia="Times New Roman" w:hAnsiTheme="minorHAnsi" w:cstheme="minorHAnsi"/>
          <w:lang w:eastAsia="pl-PL"/>
        </w:rPr>
        <w:t xml:space="preserve"> Wykonawca prześle każdemu uczestnikowi, na wskazany przez niego </w:t>
      </w:r>
      <w:r w:rsidR="007D2617">
        <w:rPr>
          <w:rFonts w:asciiTheme="minorHAnsi" w:eastAsia="Times New Roman" w:hAnsiTheme="minorHAnsi" w:cstheme="minorHAnsi"/>
          <w:lang w:eastAsia="pl-PL"/>
        </w:rPr>
        <w:t xml:space="preserve">służbowy </w:t>
      </w:r>
      <w:r w:rsidRPr="003A2E23">
        <w:rPr>
          <w:rFonts w:asciiTheme="minorHAnsi" w:eastAsia="Times New Roman" w:hAnsiTheme="minorHAnsi" w:cstheme="minorHAnsi"/>
          <w:lang w:eastAsia="pl-PL"/>
        </w:rPr>
        <w:t xml:space="preserve">adres e-mail, Arkusz AIOS. Uczestnik zostanie poproszony przez Wykonawcę, aby przed </w:t>
      </w:r>
      <w:r w:rsidR="007D2617">
        <w:rPr>
          <w:rFonts w:asciiTheme="minorHAnsi" w:eastAsia="Times New Roman" w:hAnsiTheme="minorHAnsi" w:cstheme="minorHAnsi"/>
          <w:lang w:eastAsia="pl-PL"/>
        </w:rPr>
        <w:t>przesłaniem</w:t>
      </w:r>
      <w:r w:rsidRPr="003A2E23">
        <w:rPr>
          <w:rFonts w:asciiTheme="minorHAnsi" w:eastAsia="Times New Roman" w:hAnsiTheme="minorHAnsi" w:cstheme="minorHAnsi"/>
          <w:lang w:eastAsia="pl-PL"/>
        </w:rPr>
        <w:t xml:space="preserve"> Wykonawcy wypełnionego Arkusza AIOS, uczestnik zapisał go w</w:t>
      </w:r>
      <w:r w:rsidR="00511801">
        <w:rPr>
          <w:rFonts w:asciiTheme="minorHAnsi" w:eastAsia="Times New Roman" w:hAnsiTheme="minorHAnsi" w:cstheme="minorHAnsi"/>
          <w:lang w:eastAsia="pl-PL"/>
        </w:rPr>
        <w:t> </w:t>
      </w:r>
      <w:r w:rsidRPr="003A2E23">
        <w:rPr>
          <w:rFonts w:asciiTheme="minorHAnsi" w:eastAsia="Times New Roman" w:hAnsiTheme="minorHAnsi" w:cstheme="minorHAnsi"/>
          <w:lang w:eastAsia="pl-PL"/>
        </w:rPr>
        <w:t xml:space="preserve">formacie PDF. </w:t>
      </w:r>
    </w:p>
    <w:p w14:paraId="73073FD8" w14:textId="06B599D0" w:rsidR="00E754C0" w:rsidRPr="00302AFA" w:rsidRDefault="00E754C0" w:rsidP="00DB176C">
      <w:pPr>
        <w:numPr>
          <w:ilvl w:val="0"/>
          <w:numId w:val="5"/>
        </w:numPr>
        <w:spacing w:after="0" w:line="276" w:lineRule="auto"/>
        <w:rPr>
          <w:rFonts w:asciiTheme="minorHAnsi" w:eastAsia="Times New Roman" w:hAnsiTheme="minorHAnsi" w:cstheme="minorHAnsi"/>
          <w:lang w:eastAsia="pl-PL"/>
        </w:rPr>
      </w:pPr>
      <w:r w:rsidRPr="00302AFA">
        <w:rPr>
          <w:rFonts w:asciiTheme="minorHAnsi" w:eastAsia="Times New Roman" w:hAnsiTheme="minorHAnsi" w:cstheme="minorHAnsi"/>
          <w:lang w:eastAsia="pl-PL"/>
        </w:rPr>
        <w:t xml:space="preserve">Wykonawca po zakończeniu </w:t>
      </w:r>
      <w:r w:rsidR="007D2617">
        <w:rPr>
          <w:rFonts w:asciiTheme="minorHAnsi" w:eastAsia="Times New Roman" w:hAnsiTheme="minorHAnsi" w:cstheme="minorHAnsi"/>
          <w:lang w:eastAsia="pl-PL"/>
        </w:rPr>
        <w:t xml:space="preserve">danego </w:t>
      </w:r>
      <w:r w:rsidRPr="00302AFA">
        <w:rPr>
          <w:rFonts w:asciiTheme="minorHAnsi" w:eastAsia="Times New Roman" w:hAnsiTheme="minorHAnsi" w:cstheme="minorHAnsi"/>
          <w:lang w:eastAsia="pl-PL"/>
        </w:rPr>
        <w:t>szkolenia przygotuj</w:t>
      </w:r>
      <w:r w:rsidR="008B4791" w:rsidRPr="00302AFA">
        <w:rPr>
          <w:rFonts w:asciiTheme="minorHAnsi" w:eastAsia="Times New Roman" w:hAnsiTheme="minorHAnsi" w:cstheme="minorHAnsi"/>
          <w:lang w:eastAsia="pl-PL"/>
        </w:rPr>
        <w:t>e dla każdego uczestnika imienn</w:t>
      </w:r>
      <w:r w:rsidR="007D2617">
        <w:rPr>
          <w:rFonts w:asciiTheme="minorHAnsi" w:eastAsia="Times New Roman" w:hAnsiTheme="minorHAnsi" w:cstheme="minorHAnsi"/>
          <w:lang w:eastAsia="pl-PL"/>
        </w:rPr>
        <w:t>e</w:t>
      </w:r>
      <w:r w:rsidR="008B4791" w:rsidRPr="00302AFA">
        <w:rPr>
          <w:rFonts w:asciiTheme="minorHAnsi" w:eastAsia="Times New Roman" w:hAnsiTheme="minorHAnsi" w:cstheme="minorHAnsi"/>
          <w:lang w:eastAsia="pl-PL"/>
        </w:rPr>
        <w:t xml:space="preserve"> </w:t>
      </w:r>
      <w:r w:rsidR="00846192">
        <w:rPr>
          <w:rFonts w:asciiTheme="minorHAnsi" w:eastAsia="Times New Roman" w:hAnsiTheme="minorHAnsi" w:cstheme="minorHAnsi"/>
          <w:lang w:eastAsia="pl-PL"/>
        </w:rPr>
        <w:t xml:space="preserve">zaświadczenie </w:t>
      </w:r>
      <w:r w:rsidR="008B4791" w:rsidRPr="00302AFA">
        <w:rPr>
          <w:rFonts w:asciiTheme="minorHAnsi" w:eastAsia="Times New Roman" w:hAnsiTheme="minorHAnsi" w:cstheme="minorHAnsi"/>
          <w:lang w:eastAsia="pl-PL"/>
        </w:rPr>
        <w:t>ukończeni</w:t>
      </w:r>
      <w:r w:rsidR="00846192">
        <w:rPr>
          <w:rFonts w:asciiTheme="minorHAnsi" w:eastAsia="Times New Roman" w:hAnsiTheme="minorHAnsi" w:cstheme="minorHAnsi"/>
          <w:lang w:eastAsia="pl-PL"/>
        </w:rPr>
        <w:t>a</w:t>
      </w:r>
      <w:r w:rsidR="008B4791" w:rsidRPr="00302AFA">
        <w:rPr>
          <w:rFonts w:asciiTheme="minorHAnsi" w:eastAsia="Times New Roman" w:hAnsiTheme="minorHAnsi" w:cstheme="minorHAnsi"/>
          <w:lang w:eastAsia="pl-PL"/>
        </w:rPr>
        <w:t xml:space="preserve"> szkolenia, któr</w:t>
      </w:r>
      <w:r w:rsidR="007D2617">
        <w:rPr>
          <w:rFonts w:asciiTheme="minorHAnsi" w:eastAsia="Times New Roman" w:hAnsiTheme="minorHAnsi" w:cstheme="minorHAnsi"/>
          <w:lang w:eastAsia="pl-PL"/>
        </w:rPr>
        <w:t>e</w:t>
      </w:r>
      <w:r w:rsidR="008B4791" w:rsidRPr="00302AFA">
        <w:rPr>
          <w:rFonts w:asciiTheme="minorHAnsi" w:eastAsia="Times New Roman" w:hAnsiTheme="minorHAnsi" w:cstheme="minorHAnsi"/>
          <w:lang w:eastAsia="pl-PL"/>
        </w:rPr>
        <w:t xml:space="preserve"> będzie zawierał</w:t>
      </w:r>
      <w:r w:rsidR="007D2617">
        <w:rPr>
          <w:rFonts w:asciiTheme="minorHAnsi" w:eastAsia="Times New Roman" w:hAnsiTheme="minorHAnsi" w:cstheme="minorHAnsi"/>
          <w:lang w:eastAsia="pl-PL"/>
        </w:rPr>
        <w:t>o</w:t>
      </w:r>
      <w:r w:rsidRPr="00302AFA">
        <w:rPr>
          <w:rFonts w:asciiTheme="minorHAnsi" w:eastAsia="Times New Roman" w:hAnsiTheme="minorHAnsi" w:cstheme="minorHAnsi"/>
          <w:lang w:eastAsia="pl-PL"/>
        </w:rPr>
        <w:t xml:space="preserve"> następujące informacje: imię i</w:t>
      </w:r>
      <w:r w:rsidR="00511801">
        <w:rPr>
          <w:rFonts w:asciiTheme="minorHAnsi" w:eastAsia="Times New Roman" w:hAnsiTheme="minorHAnsi" w:cstheme="minorHAnsi"/>
          <w:lang w:eastAsia="pl-PL"/>
        </w:rPr>
        <w:t> </w:t>
      </w:r>
      <w:r w:rsidRPr="00302AFA">
        <w:rPr>
          <w:rFonts w:asciiTheme="minorHAnsi" w:eastAsia="Times New Roman" w:hAnsiTheme="minorHAnsi" w:cstheme="minorHAnsi"/>
          <w:lang w:eastAsia="pl-PL"/>
        </w:rPr>
        <w:t>nazwisko uczestnika szkolenia, tytuł szkolenia, datę przeprowadzenia szkolenia,</w:t>
      </w:r>
      <w:r w:rsidR="0058167C">
        <w:rPr>
          <w:rFonts w:asciiTheme="minorHAnsi" w:eastAsia="Times New Roman" w:hAnsiTheme="minorHAnsi" w:cstheme="minorHAnsi"/>
          <w:lang w:eastAsia="pl-PL"/>
        </w:rPr>
        <w:t xml:space="preserve"> nazwę </w:t>
      </w:r>
      <w:r w:rsidRPr="00302AFA">
        <w:rPr>
          <w:rFonts w:asciiTheme="minorHAnsi" w:eastAsia="Times New Roman" w:hAnsiTheme="minorHAnsi" w:cstheme="minorHAnsi"/>
          <w:lang w:eastAsia="pl-PL"/>
        </w:rPr>
        <w:t>Wykonawcy, identyfikowalny podpis trenera prowadzącego szkolenie, liczbę godzin i</w:t>
      </w:r>
      <w:r w:rsidR="00511801">
        <w:rPr>
          <w:rFonts w:asciiTheme="minorHAnsi" w:eastAsia="Times New Roman" w:hAnsiTheme="minorHAnsi" w:cstheme="minorHAnsi"/>
          <w:lang w:eastAsia="pl-PL"/>
        </w:rPr>
        <w:t> </w:t>
      </w:r>
      <w:r w:rsidRPr="00302AFA">
        <w:rPr>
          <w:rFonts w:asciiTheme="minorHAnsi" w:eastAsia="Times New Roman" w:hAnsiTheme="minorHAnsi" w:cstheme="minorHAnsi"/>
          <w:lang w:eastAsia="pl-PL"/>
        </w:rPr>
        <w:t>tematykę szkolenia</w:t>
      </w:r>
      <w:r w:rsidR="0058167C">
        <w:rPr>
          <w:rFonts w:asciiTheme="minorHAnsi" w:eastAsia="Times New Roman" w:hAnsiTheme="minorHAnsi" w:cstheme="minorHAnsi"/>
          <w:lang w:eastAsia="pl-PL"/>
        </w:rPr>
        <w:t xml:space="preserve">, </w:t>
      </w:r>
      <w:bookmarkStart w:id="6" w:name="_Hlk192593466"/>
      <w:r w:rsidR="007D2617">
        <w:rPr>
          <w:rFonts w:asciiTheme="minorHAnsi" w:eastAsia="Times New Roman" w:hAnsiTheme="minorHAnsi" w:cstheme="minorHAnsi"/>
          <w:lang w:eastAsia="pl-PL"/>
        </w:rPr>
        <w:t xml:space="preserve">oraz informację i oznakowanie (logotypy), </w:t>
      </w:r>
      <w:r w:rsidR="0058167C">
        <w:rPr>
          <w:rFonts w:asciiTheme="minorHAnsi" w:eastAsia="Times New Roman" w:hAnsiTheme="minorHAnsi" w:cstheme="minorHAnsi"/>
          <w:lang w:eastAsia="pl-PL"/>
        </w:rPr>
        <w:t>o który</w:t>
      </w:r>
      <w:r w:rsidR="007D2617">
        <w:rPr>
          <w:rFonts w:asciiTheme="minorHAnsi" w:eastAsia="Times New Roman" w:hAnsiTheme="minorHAnsi" w:cstheme="minorHAnsi"/>
          <w:lang w:eastAsia="pl-PL"/>
        </w:rPr>
        <w:t>ch</w:t>
      </w:r>
      <w:r w:rsidR="0058167C">
        <w:rPr>
          <w:rFonts w:asciiTheme="minorHAnsi" w:eastAsia="Times New Roman" w:hAnsiTheme="minorHAnsi" w:cstheme="minorHAnsi"/>
          <w:lang w:eastAsia="pl-PL"/>
        </w:rPr>
        <w:t xml:space="preserve"> mowa w </w:t>
      </w:r>
      <w:r w:rsidR="0058167C" w:rsidRPr="0058167C">
        <w:rPr>
          <w:rFonts w:asciiTheme="minorHAnsi" w:eastAsia="Times New Roman" w:hAnsiTheme="minorHAnsi" w:cstheme="minorHAnsi"/>
          <w:lang w:eastAsia="pl-PL"/>
        </w:rPr>
        <w:t>§</w:t>
      </w:r>
      <w:r w:rsidR="0058167C">
        <w:rPr>
          <w:rFonts w:asciiTheme="minorHAnsi" w:eastAsia="Times New Roman" w:hAnsiTheme="minorHAnsi" w:cstheme="minorHAnsi"/>
          <w:lang w:eastAsia="pl-PL"/>
        </w:rPr>
        <w:t xml:space="preserve"> 3 pkt 26 Umowy</w:t>
      </w:r>
      <w:r w:rsidRPr="00302AFA">
        <w:rPr>
          <w:rFonts w:asciiTheme="minorHAnsi" w:eastAsia="Times New Roman" w:hAnsiTheme="minorHAnsi" w:cstheme="minorHAnsi"/>
          <w:lang w:eastAsia="pl-PL"/>
        </w:rPr>
        <w:t>.</w:t>
      </w:r>
      <w:r w:rsidR="008B4791" w:rsidRPr="00302AFA">
        <w:rPr>
          <w:rFonts w:asciiTheme="minorHAnsi" w:eastAsia="Times New Roman" w:hAnsiTheme="minorHAnsi" w:cstheme="minorHAnsi"/>
          <w:lang w:eastAsia="pl-PL"/>
        </w:rPr>
        <w:t xml:space="preserve"> </w:t>
      </w:r>
      <w:bookmarkEnd w:id="6"/>
      <w:r w:rsidR="003B7AB9" w:rsidRPr="003B7AB9">
        <w:rPr>
          <w:rFonts w:asciiTheme="minorHAnsi" w:eastAsia="Times New Roman" w:hAnsiTheme="minorHAnsi" w:cstheme="minorHAnsi"/>
          <w:lang w:eastAsia="pl-PL"/>
        </w:rPr>
        <w:t xml:space="preserve">Wzór Zaświadczenia ukończenia szkolenia stanowi Załącznik nr </w:t>
      </w:r>
      <w:r w:rsidR="00AD63CF">
        <w:rPr>
          <w:rFonts w:asciiTheme="minorHAnsi" w:eastAsia="Times New Roman" w:hAnsiTheme="minorHAnsi" w:cstheme="minorHAnsi"/>
          <w:lang w:eastAsia="pl-PL"/>
        </w:rPr>
        <w:t>5</w:t>
      </w:r>
      <w:r w:rsidR="003B7AB9" w:rsidRPr="003B7AB9">
        <w:rPr>
          <w:rFonts w:asciiTheme="minorHAnsi" w:eastAsia="Times New Roman" w:hAnsiTheme="minorHAnsi" w:cstheme="minorHAnsi"/>
          <w:lang w:eastAsia="pl-PL"/>
        </w:rPr>
        <w:t xml:space="preserve"> do niniejszej Umowy.</w:t>
      </w:r>
    </w:p>
    <w:p w14:paraId="78293860" w14:textId="48DD891C" w:rsidR="00E754C0" w:rsidRDefault="00846192" w:rsidP="00DB176C">
      <w:pPr>
        <w:numPr>
          <w:ilvl w:val="0"/>
          <w:numId w:val="5"/>
        </w:numPr>
        <w:spacing w:after="0" w:line="276" w:lineRule="auto"/>
        <w:rPr>
          <w:rFonts w:asciiTheme="minorHAnsi" w:eastAsia="Times New Roman" w:hAnsiTheme="minorHAnsi" w:cstheme="minorHAnsi"/>
          <w:lang w:eastAsia="pl-PL"/>
        </w:rPr>
      </w:pPr>
      <w:r>
        <w:rPr>
          <w:rFonts w:asciiTheme="minorHAnsi" w:eastAsia="Times New Roman" w:hAnsiTheme="minorHAnsi" w:cstheme="minorHAnsi"/>
          <w:lang w:eastAsia="pl-PL"/>
        </w:rPr>
        <w:t xml:space="preserve">Zaświadczenia </w:t>
      </w:r>
      <w:r w:rsidRPr="00302AFA">
        <w:rPr>
          <w:rFonts w:asciiTheme="minorHAnsi" w:eastAsia="Times New Roman" w:hAnsiTheme="minorHAnsi" w:cstheme="minorHAnsi"/>
          <w:lang w:eastAsia="pl-PL"/>
        </w:rPr>
        <w:t>ukończeni</w:t>
      </w:r>
      <w:r>
        <w:rPr>
          <w:rFonts w:asciiTheme="minorHAnsi" w:eastAsia="Times New Roman" w:hAnsiTheme="minorHAnsi" w:cstheme="minorHAnsi"/>
          <w:lang w:eastAsia="pl-PL"/>
        </w:rPr>
        <w:t>a</w:t>
      </w:r>
      <w:r w:rsidRPr="00302AFA">
        <w:rPr>
          <w:rFonts w:asciiTheme="minorHAnsi" w:eastAsia="Times New Roman" w:hAnsiTheme="minorHAnsi" w:cstheme="minorHAnsi"/>
          <w:lang w:eastAsia="pl-PL"/>
        </w:rPr>
        <w:t xml:space="preserve"> szkolenia</w:t>
      </w:r>
      <w:r w:rsidR="00E754C0" w:rsidRPr="001B52D0">
        <w:rPr>
          <w:rFonts w:asciiTheme="minorHAnsi" w:eastAsia="Times New Roman" w:hAnsiTheme="minorHAnsi" w:cstheme="minorHAnsi"/>
          <w:lang w:eastAsia="pl-PL"/>
        </w:rPr>
        <w:t xml:space="preserve"> w wersji elektronicznej zostaną przekazane na adresy mailowe uczestników szkolenia oraz elektronicznie do Zamawiającego z dołączeniem wykazu wydanych zaświadczeń potwierdzających uko</w:t>
      </w:r>
      <w:r w:rsidR="008B4791" w:rsidRPr="001B52D0">
        <w:rPr>
          <w:rFonts w:asciiTheme="minorHAnsi" w:eastAsia="Times New Roman" w:hAnsiTheme="minorHAnsi" w:cstheme="minorHAnsi"/>
          <w:lang w:eastAsia="pl-PL"/>
        </w:rPr>
        <w:t xml:space="preserve">ńczenie szkolenia. </w:t>
      </w:r>
    </w:p>
    <w:p w14:paraId="7D9C309F" w14:textId="77777777" w:rsidR="00EE6582" w:rsidRPr="00EE6582" w:rsidRDefault="00EE6582" w:rsidP="00DB176C">
      <w:pPr>
        <w:pStyle w:val="Akapitzlist"/>
        <w:numPr>
          <w:ilvl w:val="0"/>
          <w:numId w:val="5"/>
        </w:numPr>
        <w:spacing w:line="276" w:lineRule="auto"/>
        <w:ind w:left="357" w:hanging="357"/>
        <w:contextualSpacing w:val="0"/>
        <w:rPr>
          <w:rFonts w:asciiTheme="minorHAnsi" w:eastAsia="Times New Roman" w:hAnsiTheme="minorHAnsi" w:cstheme="minorHAnsi"/>
          <w:lang w:eastAsia="pl-PL"/>
        </w:rPr>
      </w:pPr>
      <w:r w:rsidRPr="00EE6582">
        <w:rPr>
          <w:rFonts w:asciiTheme="minorHAnsi" w:eastAsia="Times New Roman" w:hAnsiTheme="minorHAnsi" w:cstheme="minorHAnsi"/>
          <w:lang w:eastAsia="pl-PL"/>
        </w:rPr>
        <w:t xml:space="preserve">Nadzór nad ewaluacją każdego ze szkoleń sprawuje Wykonawca, przy czym Zamawiający zastrzega sobie prawo sprawdzenia dokonanej przez Wykonawcę ewaluacji na podstawie oryginalnych arkuszy indywidualnych ocen otrzymanych po każdym szkoleniu. </w:t>
      </w:r>
    </w:p>
    <w:p w14:paraId="670DA4FE" w14:textId="7C9F3E69" w:rsidR="00092460" w:rsidRPr="001B52D0" w:rsidRDefault="00092460" w:rsidP="00DB176C">
      <w:pPr>
        <w:numPr>
          <w:ilvl w:val="0"/>
          <w:numId w:val="5"/>
        </w:numPr>
        <w:spacing w:after="0" w:line="276" w:lineRule="auto"/>
        <w:rPr>
          <w:rFonts w:asciiTheme="minorHAnsi" w:eastAsia="Times New Roman" w:hAnsiTheme="minorHAnsi" w:cstheme="minorHAnsi"/>
          <w:lang w:eastAsia="pl-PL"/>
        </w:rPr>
      </w:pPr>
      <w:r w:rsidRPr="001B52D0">
        <w:rPr>
          <w:rFonts w:asciiTheme="minorHAnsi" w:eastAsia="Times New Roman" w:hAnsiTheme="minorHAnsi" w:cstheme="minorHAnsi"/>
          <w:lang w:eastAsia="pl-PL"/>
        </w:rPr>
        <w:t>Wykonawca zobowiązuje się do posiadania przez wszystkie osoby wyznaczone przez niego do</w:t>
      </w:r>
      <w:r w:rsidR="00511801">
        <w:rPr>
          <w:rFonts w:asciiTheme="minorHAnsi" w:eastAsia="Times New Roman" w:hAnsiTheme="minorHAnsi" w:cstheme="minorHAnsi"/>
          <w:lang w:eastAsia="pl-PL"/>
        </w:rPr>
        <w:t> </w:t>
      </w:r>
      <w:r w:rsidRPr="001B52D0">
        <w:rPr>
          <w:rFonts w:asciiTheme="minorHAnsi" w:eastAsia="Times New Roman" w:hAnsiTheme="minorHAnsi" w:cstheme="minorHAnsi"/>
          <w:lang w:eastAsia="pl-PL"/>
        </w:rPr>
        <w:t>realizacji Umowy odpowiednich kwalifikacji, oraz aktualnych uprawnień wymaganych przepisami prawa.</w:t>
      </w:r>
    </w:p>
    <w:p w14:paraId="117F9498" w14:textId="3C50F58F" w:rsidR="00092460" w:rsidRPr="00EE6582" w:rsidRDefault="00092460" w:rsidP="00DB176C">
      <w:pPr>
        <w:numPr>
          <w:ilvl w:val="0"/>
          <w:numId w:val="5"/>
        </w:numPr>
        <w:spacing w:after="0" w:line="276" w:lineRule="auto"/>
        <w:rPr>
          <w:rFonts w:asciiTheme="minorHAnsi" w:eastAsia="Times New Roman" w:hAnsiTheme="minorHAnsi" w:cstheme="minorHAnsi"/>
          <w:lang w:eastAsia="pl-PL"/>
        </w:rPr>
      </w:pPr>
      <w:r>
        <w:rPr>
          <w:rFonts w:asciiTheme="minorHAnsi" w:eastAsia="Times New Roman" w:hAnsiTheme="minorHAnsi" w:cstheme="minorHAnsi"/>
          <w:lang w:eastAsia="pl-PL"/>
        </w:rPr>
        <w:t xml:space="preserve">Wykonawca zobowiązuje się, że szkolenia zostaną przeprowadzone przez trenerów wskazanych </w:t>
      </w:r>
      <w:r w:rsidRPr="00EE6582">
        <w:rPr>
          <w:rFonts w:asciiTheme="minorHAnsi" w:eastAsia="Times New Roman" w:hAnsiTheme="minorHAnsi" w:cstheme="minorHAnsi"/>
          <w:lang w:eastAsia="pl-PL"/>
        </w:rPr>
        <w:t xml:space="preserve">w Załączniku nr </w:t>
      </w:r>
      <w:r w:rsidR="00AA403E" w:rsidRPr="00EE6582">
        <w:rPr>
          <w:rFonts w:asciiTheme="minorHAnsi" w:eastAsia="Times New Roman" w:hAnsiTheme="minorHAnsi" w:cstheme="minorHAnsi"/>
          <w:lang w:eastAsia="pl-PL"/>
        </w:rPr>
        <w:t>2</w:t>
      </w:r>
      <w:r w:rsidRPr="00EE6582">
        <w:rPr>
          <w:rFonts w:asciiTheme="minorHAnsi" w:eastAsia="Times New Roman" w:hAnsiTheme="minorHAnsi" w:cstheme="minorHAnsi"/>
          <w:lang w:eastAsia="pl-PL"/>
        </w:rPr>
        <w:t xml:space="preserve"> do Umowy - Wykaz Osób.</w:t>
      </w:r>
    </w:p>
    <w:p w14:paraId="35EA15E1" w14:textId="40E2290B" w:rsidR="00846192" w:rsidRPr="00846192" w:rsidRDefault="00092460" w:rsidP="00DB176C">
      <w:pPr>
        <w:numPr>
          <w:ilvl w:val="0"/>
          <w:numId w:val="5"/>
        </w:numPr>
        <w:spacing w:after="0" w:line="276" w:lineRule="auto"/>
        <w:rPr>
          <w:rFonts w:asciiTheme="minorHAnsi" w:eastAsia="Times New Roman" w:hAnsiTheme="minorHAnsi" w:cstheme="minorHAnsi"/>
          <w:lang w:eastAsia="pl-PL"/>
        </w:rPr>
      </w:pPr>
      <w:r w:rsidRPr="00846192">
        <w:rPr>
          <w:rFonts w:asciiTheme="minorHAnsi" w:eastAsia="Times New Roman" w:hAnsiTheme="minorHAnsi" w:cstheme="minorHAnsi"/>
          <w:lang w:eastAsia="pl-PL"/>
        </w:rPr>
        <w:t xml:space="preserve">Wykonawca wyznacza jako koordynatorów szkoleń </w:t>
      </w:r>
      <w:r w:rsidR="00846192" w:rsidRPr="00846192">
        <w:rPr>
          <w:rFonts w:asciiTheme="minorHAnsi" w:eastAsia="Times New Roman" w:hAnsiTheme="minorHAnsi" w:cstheme="minorHAnsi"/>
          <w:lang w:eastAsia="pl-PL"/>
        </w:rPr>
        <w:t>następujące osoby:</w:t>
      </w:r>
    </w:p>
    <w:p w14:paraId="66744968" w14:textId="329F5863" w:rsidR="00092460" w:rsidRPr="00846192" w:rsidRDefault="005D00FE" w:rsidP="00DB176C">
      <w:pPr>
        <w:pStyle w:val="Akapitzlist"/>
        <w:numPr>
          <w:ilvl w:val="0"/>
          <w:numId w:val="32"/>
        </w:numPr>
        <w:spacing w:line="276" w:lineRule="auto"/>
        <w:ind w:left="851" w:hanging="426"/>
        <w:contextualSpacing w:val="0"/>
        <w:rPr>
          <w:rFonts w:asciiTheme="minorHAnsi" w:eastAsia="Times New Roman" w:hAnsiTheme="minorHAnsi" w:cstheme="minorHAnsi"/>
          <w:lang w:eastAsia="pl-PL"/>
        </w:rPr>
      </w:pPr>
      <w:r>
        <w:rPr>
          <w:rFonts w:asciiTheme="minorHAnsi" w:eastAsia="Times New Roman" w:hAnsiTheme="minorHAnsi" w:cstheme="minorHAnsi"/>
          <w:lang w:eastAsia="pl-PL"/>
        </w:rPr>
        <w:t>i</w:t>
      </w:r>
      <w:r w:rsidR="008F60C6">
        <w:rPr>
          <w:rFonts w:asciiTheme="minorHAnsi" w:eastAsia="Times New Roman" w:hAnsiTheme="minorHAnsi" w:cstheme="minorHAnsi"/>
          <w:lang w:eastAsia="pl-PL"/>
        </w:rPr>
        <w:t>mię i nazwisko</w:t>
      </w:r>
      <w:r w:rsidR="00846192" w:rsidRPr="00846192">
        <w:rPr>
          <w:rFonts w:asciiTheme="minorHAnsi" w:eastAsia="Times New Roman" w:hAnsiTheme="minorHAnsi" w:cstheme="minorHAnsi"/>
          <w:lang w:eastAsia="pl-PL"/>
        </w:rPr>
        <w:t xml:space="preserve"> </w:t>
      </w:r>
      <w:r w:rsidR="00801CAA">
        <w:rPr>
          <w:rFonts w:asciiTheme="minorHAnsi" w:eastAsia="Times New Roman" w:hAnsiTheme="minorHAnsi" w:cstheme="minorHAnsi"/>
          <w:lang w:eastAsia="pl-PL"/>
        </w:rPr>
        <w:t>…..</w:t>
      </w:r>
      <w:r w:rsidR="00846192" w:rsidRPr="00846192">
        <w:rPr>
          <w:rFonts w:asciiTheme="minorHAnsi" w:eastAsia="Times New Roman" w:hAnsiTheme="minorHAnsi" w:cstheme="minorHAnsi"/>
          <w:lang w:eastAsia="pl-PL"/>
        </w:rPr>
        <w:t>………</w:t>
      </w:r>
      <w:r>
        <w:rPr>
          <w:rFonts w:asciiTheme="minorHAnsi" w:eastAsia="Times New Roman" w:hAnsiTheme="minorHAnsi" w:cstheme="minorHAnsi"/>
          <w:lang w:eastAsia="pl-PL"/>
        </w:rPr>
        <w:t>..</w:t>
      </w:r>
      <w:r w:rsidR="00846192" w:rsidRPr="00846192">
        <w:rPr>
          <w:rFonts w:asciiTheme="minorHAnsi" w:eastAsia="Times New Roman" w:hAnsiTheme="minorHAnsi" w:cstheme="minorHAnsi"/>
          <w:lang w:eastAsia="pl-PL"/>
        </w:rPr>
        <w:t xml:space="preserve">……., </w:t>
      </w:r>
      <w:r w:rsidR="00F10252">
        <w:rPr>
          <w:rFonts w:asciiTheme="minorHAnsi" w:eastAsia="Times New Roman" w:hAnsiTheme="minorHAnsi" w:cstheme="minorHAnsi"/>
          <w:lang w:eastAsia="pl-PL"/>
        </w:rPr>
        <w:t>numer te</w:t>
      </w:r>
      <w:r w:rsidR="00B61328">
        <w:rPr>
          <w:rFonts w:asciiTheme="minorHAnsi" w:eastAsia="Times New Roman" w:hAnsiTheme="minorHAnsi" w:cstheme="minorHAnsi"/>
          <w:lang w:eastAsia="pl-PL"/>
        </w:rPr>
        <w:t>l</w:t>
      </w:r>
      <w:r w:rsidR="00846192" w:rsidRPr="00846192">
        <w:rPr>
          <w:rFonts w:asciiTheme="minorHAnsi" w:eastAsia="Times New Roman" w:hAnsiTheme="minorHAnsi" w:cstheme="minorHAnsi"/>
          <w:lang w:eastAsia="pl-PL"/>
        </w:rPr>
        <w:t xml:space="preserve">. ………………, </w:t>
      </w:r>
      <w:r w:rsidR="00F10252">
        <w:rPr>
          <w:rFonts w:asciiTheme="minorHAnsi" w:eastAsia="Times New Roman" w:hAnsiTheme="minorHAnsi" w:cstheme="minorHAnsi"/>
          <w:lang w:eastAsia="pl-PL"/>
        </w:rPr>
        <w:t xml:space="preserve">służbowy </w:t>
      </w:r>
      <w:r w:rsidR="00846192" w:rsidRPr="00846192">
        <w:rPr>
          <w:rFonts w:asciiTheme="minorHAnsi" w:eastAsia="Times New Roman" w:hAnsiTheme="minorHAnsi" w:cstheme="minorHAnsi"/>
          <w:lang w:eastAsia="pl-PL"/>
        </w:rPr>
        <w:t>adres e-mail</w:t>
      </w:r>
      <w:r w:rsidR="00801CAA">
        <w:rPr>
          <w:rFonts w:asciiTheme="minorHAnsi" w:eastAsia="Times New Roman" w:hAnsiTheme="minorHAnsi" w:cstheme="minorHAnsi"/>
          <w:lang w:eastAsia="pl-PL"/>
        </w:rPr>
        <w:t xml:space="preserve"> </w:t>
      </w:r>
      <w:r w:rsidR="00846192" w:rsidRPr="00846192">
        <w:rPr>
          <w:rFonts w:asciiTheme="minorHAnsi" w:eastAsia="Times New Roman" w:hAnsiTheme="minorHAnsi" w:cstheme="minorHAnsi"/>
          <w:lang w:eastAsia="pl-PL"/>
        </w:rPr>
        <w:t>…</w:t>
      </w:r>
      <w:r w:rsidR="00801CAA">
        <w:rPr>
          <w:rFonts w:asciiTheme="minorHAnsi" w:eastAsia="Times New Roman" w:hAnsiTheme="minorHAnsi" w:cstheme="minorHAnsi"/>
          <w:lang w:eastAsia="pl-PL"/>
        </w:rPr>
        <w:t>.</w:t>
      </w:r>
      <w:r w:rsidR="00846192" w:rsidRPr="00846192">
        <w:rPr>
          <w:rFonts w:asciiTheme="minorHAnsi" w:eastAsia="Times New Roman" w:hAnsiTheme="minorHAnsi" w:cstheme="minorHAnsi"/>
          <w:lang w:eastAsia="pl-PL"/>
        </w:rPr>
        <w:t>………</w:t>
      </w:r>
    </w:p>
    <w:p w14:paraId="470AE661" w14:textId="7ED2D34E" w:rsidR="00846192" w:rsidRPr="00846192" w:rsidRDefault="005D00FE" w:rsidP="00DB176C">
      <w:pPr>
        <w:pStyle w:val="Akapitzlist"/>
        <w:numPr>
          <w:ilvl w:val="0"/>
          <w:numId w:val="32"/>
        </w:numPr>
        <w:spacing w:line="276" w:lineRule="auto"/>
        <w:ind w:left="850" w:hanging="425"/>
        <w:rPr>
          <w:rFonts w:asciiTheme="minorHAnsi" w:eastAsia="Times New Roman" w:hAnsiTheme="minorHAnsi" w:cstheme="minorHAnsi"/>
          <w:lang w:eastAsia="pl-PL"/>
        </w:rPr>
      </w:pPr>
      <w:r>
        <w:rPr>
          <w:rFonts w:asciiTheme="minorHAnsi" w:eastAsia="Times New Roman" w:hAnsiTheme="minorHAnsi" w:cstheme="minorHAnsi"/>
          <w:lang w:eastAsia="pl-PL"/>
        </w:rPr>
        <w:t>i</w:t>
      </w:r>
      <w:r w:rsidR="008F60C6">
        <w:rPr>
          <w:rFonts w:asciiTheme="minorHAnsi" w:eastAsia="Times New Roman" w:hAnsiTheme="minorHAnsi" w:cstheme="minorHAnsi"/>
          <w:lang w:eastAsia="pl-PL"/>
        </w:rPr>
        <w:t>mię i nazwisko</w:t>
      </w:r>
      <w:r w:rsidR="00846192" w:rsidRPr="00846192">
        <w:rPr>
          <w:rFonts w:asciiTheme="minorHAnsi" w:eastAsia="Times New Roman" w:hAnsiTheme="minorHAnsi" w:cstheme="minorHAnsi"/>
          <w:lang w:eastAsia="pl-PL"/>
        </w:rPr>
        <w:t xml:space="preserve"> ……………</w:t>
      </w:r>
      <w:r>
        <w:rPr>
          <w:rFonts w:asciiTheme="minorHAnsi" w:eastAsia="Times New Roman" w:hAnsiTheme="minorHAnsi" w:cstheme="minorHAnsi"/>
          <w:lang w:eastAsia="pl-PL"/>
        </w:rPr>
        <w:t>..</w:t>
      </w:r>
      <w:r w:rsidR="00846192" w:rsidRPr="00846192">
        <w:rPr>
          <w:rFonts w:asciiTheme="minorHAnsi" w:eastAsia="Times New Roman" w:hAnsiTheme="minorHAnsi" w:cstheme="minorHAnsi"/>
          <w:lang w:eastAsia="pl-PL"/>
        </w:rPr>
        <w:t xml:space="preserve">……., </w:t>
      </w:r>
      <w:r w:rsidR="00F10252">
        <w:rPr>
          <w:rFonts w:asciiTheme="minorHAnsi" w:eastAsia="Times New Roman" w:hAnsiTheme="minorHAnsi" w:cstheme="minorHAnsi"/>
          <w:lang w:eastAsia="pl-PL"/>
        </w:rPr>
        <w:t>numer</w:t>
      </w:r>
      <w:r w:rsidR="00F10252" w:rsidRPr="00846192">
        <w:rPr>
          <w:rFonts w:asciiTheme="minorHAnsi" w:eastAsia="Times New Roman" w:hAnsiTheme="minorHAnsi" w:cstheme="minorHAnsi"/>
          <w:lang w:eastAsia="pl-PL"/>
        </w:rPr>
        <w:t xml:space="preserve"> </w:t>
      </w:r>
      <w:r w:rsidR="00846192" w:rsidRPr="00846192">
        <w:rPr>
          <w:rFonts w:asciiTheme="minorHAnsi" w:eastAsia="Times New Roman" w:hAnsiTheme="minorHAnsi" w:cstheme="minorHAnsi"/>
          <w:lang w:eastAsia="pl-PL"/>
        </w:rPr>
        <w:t>tel. ………</w:t>
      </w:r>
      <w:r w:rsidR="00753297">
        <w:rPr>
          <w:rFonts w:asciiTheme="minorHAnsi" w:eastAsia="Times New Roman" w:hAnsiTheme="minorHAnsi" w:cstheme="minorHAnsi"/>
          <w:lang w:eastAsia="pl-PL"/>
        </w:rPr>
        <w:t>…</w:t>
      </w:r>
      <w:r w:rsidR="00846192" w:rsidRPr="00846192">
        <w:rPr>
          <w:rFonts w:asciiTheme="minorHAnsi" w:eastAsia="Times New Roman" w:hAnsiTheme="minorHAnsi" w:cstheme="minorHAnsi"/>
          <w:lang w:eastAsia="pl-PL"/>
        </w:rPr>
        <w:t xml:space="preserve">……, </w:t>
      </w:r>
      <w:r w:rsidR="00F10252">
        <w:rPr>
          <w:rFonts w:asciiTheme="minorHAnsi" w:eastAsia="Times New Roman" w:hAnsiTheme="minorHAnsi" w:cstheme="minorHAnsi"/>
          <w:lang w:eastAsia="pl-PL"/>
        </w:rPr>
        <w:t xml:space="preserve">służbowy </w:t>
      </w:r>
      <w:r w:rsidR="00846192" w:rsidRPr="00846192">
        <w:rPr>
          <w:rFonts w:asciiTheme="minorHAnsi" w:eastAsia="Times New Roman" w:hAnsiTheme="minorHAnsi" w:cstheme="minorHAnsi"/>
          <w:lang w:eastAsia="pl-PL"/>
        </w:rPr>
        <w:t>adres e-mail</w:t>
      </w:r>
      <w:r w:rsidR="00801CAA">
        <w:rPr>
          <w:rFonts w:asciiTheme="minorHAnsi" w:eastAsia="Times New Roman" w:hAnsiTheme="minorHAnsi" w:cstheme="minorHAnsi"/>
          <w:lang w:eastAsia="pl-PL"/>
        </w:rPr>
        <w:t xml:space="preserve"> </w:t>
      </w:r>
      <w:r w:rsidR="00846192" w:rsidRPr="00846192">
        <w:rPr>
          <w:rFonts w:asciiTheme="minorHAnsi" w:eastAsia="Times New Roman" w:hAnsiTheme="minorHAnsi" w:cstheme="minorHAnsi"/>
          <w:lang w:eastAsia="pl-PL"/>
        </w:rPr>
        <w:t>…………</w:t>
      </w:r>
      <w:r>
        <w:rPr>
          <w:rFonts w:asciiTheme="minorHAnsi" w:eastAsia="Times New Roman" w:hAnsiTheme="minorHAnsi" w:cstheme="minorHAnsi"/>
          <w:lang w:eastAsia="pl-PL"/>
        </w:rPr>
        <w:t>.</w:t>
      </w:r>
    </w:p>
    <w:p w14:paraId="163111D8" w14:textId="2E912D41" w:rsidR="00092460" w:rsidRPr="00846192" w:rsidRDefault="00092460" w:rsidP="00DB176C">
      <w:pPr>
        <w:numPr>
          <w:ilvl w:val="0"/>
          <w:numId w:val="5"/>
        </w:numPr>
        <w:spacing w:after="0" w:line="276" w:lineRule="auto"/>
        <w:rPr>
          <w:rFonts w:asciiTheme="minorHAnsi" w:eastAsia="Calibri" w:hAnsiTheme="minorHAnsi" w:cstheme="minorHAnsi"/>
          <w:lang w:eastAsia="pl-PL"/>
        </w:rPr>
      </w:pPr>
      <w:r w:rsidRPr="00846192">
        <w:rPr>
          <w:rFonts w:asciiTheme="minorHAnsi" w:eastAsia="Times New Roman" w:hAnsiTheme="minorHAnsi" w:cstheme="minorHAnsi"/>
          <w:lang w:eastAsia="pl-PL"/>
        </w:rPr>
        <w:t>Koordynatorzy, o których</w:t>
      </w:r>
      <w:r w:rsidRPr="00846192">
        <w:rPr>
          <w:rFonts w:asciiTheme="minorHAnsi" w:eastAsia="Calibri" w:hAnsiTheme="minorHAnsi" w:cstheme="minorHAnsi"/>
          <w:lang w:eastAsia="pl-PL"/>
        </w:rPr>
        <w:t xml:space="preserve"> mowa w ust. </w:t>
      </w:r>
      <w:r w:rsidR="00846192">
        <w:rPr>
          <w:rFonts w:asciiTheme="minorHAnsi" w:eastAsia="Calibri" w:hAnsiTheme="minorHAnsi" w:cstheme="minorHAnsi"/>
          <w:lang w:eastAsia="pl-PL"/>
        </w:rPr>
        <w:t>1</w:t>
      </w:r>
      <w:r w:rsidR="002D715F">
        <w:rPr>
          <w:rFonts w:asciiTheme="minorHAnsi" w:eastAsia="Calibri" w:hAnsiTheme="minorHAnsi" w:cstheme="minorHAnsi"/>
          <w:lang w:eastAsia="pl-PL"/>
        </w:rPr>
        <w:t>9</w:t>
      </w:r>
      <w:r w:rsidRPr="00846192">
        <w:rPr>
          <w:rFonts w:asciiTheme="minorHAnsi" w:eastAsia="Calibri" w:hAnsiTheme="minorHAnsi" w:cstheme="minorHAnsi"/>
          <w:lang w:eastAsia="pl-PL"/>
        </w:rPr>
        <w:t xml:space="preserve"> są odpowiedzialni za:</w:t>
      </w:r>
    </w:p>
    <w:p w14:paraId="738656FE" w14:textId="77777777" w:rsidR="00092460" w:rsidRPr="00846192" w:rsidRDefault="00092460" w:rsidP="00DB176C">
      <w:pPr>
        <w:numPr>
          <w:ilvl w:val="0"/>
          <w:numId w:val="37"/>
        </w:numPr>
        <w:tabs>
          <w:tab w:val="clear" w:pos="720"/>
        </w:tabs>
        <w:spacing w:after="0" w:line="276" w:lineRule="auto"/>
        <w:ind w:left="850" w:hanging="425"/>
        <w:contextualSpacing/>
        <w:rPr>
          <w:rFonts w:asciiTheme="minorHAnsi" w:eastAsia="Times New Roman" w:hAnsiTheme="minorHAnsi" w:cstheme="minorHAnsi"/>
          <w:lang w:eastAsia="pl-PL"/>
        </w:rPr>
      </w:pPr>
      <w:r w:rsidRPr="00846192">
        <w:rPr>
          <w:rFonts w:asciiTheme="minorHAnsi" w:eastAsia="Times New Roman" w:hAnsiTheme="minorHAnsi" w:cstheme="minorHAnsi"/>
          <w:lang w:eastAsia="pl-PL"/>
        </w:rPr>
        <w:t>bieżące kontakty i ustalenia z Zamawiającym odnośnie realizacji Przedmiotu Umowy;</w:t>
      </w:r>
    </w:p>
    <w:p w14:paraId="03C45214" w14:textId="77777777" w:rsidR="00092460" w:rsidRPr="00846192" w:rsidRDefault="00092460" w:rsidP="00DB176C">
      <w:pPr>
        <w:numPr>
          <w:ilvl w:val="0"/>
          <w:numId w:val="37"/>
        </w:numPr>
        <w:tabs>
          <w:tab w:val="clear" w:pos="720"/>
        </w:tabs>
        <w:spacing w:after="0" w:line="276" w:lineRule="auto"/>
        <w:ind w:left="850" w:hanging="425"/>
        <w:contextualSpacing/>
        <w:rPr>
          <w:rFonts w:asciiTheme="minorHAnsi" w:eastAsia="Times New Roman" w:hAnsiTheme="minorHAnsi" w:cstheme="minorHAnsi"/>
          <w:lang w:eastAsia="pl-PL"/>
        </w:rPr>
      </w:pPr>
      <w:r w:rsidRPr="00846192">
        <w:rPr>
          <w:rFonts w:asciiTheme="minorHAnsi" w:eastAsia="Times New Roman" w:hAnsiTheme="minorHAnsi" w:cstheme="minorHAnsi"/>
          <w:lang w:eastAsia="pl-PL"/>
        </w:rPr>
        <w:t>organizację szkoleń;</w:t>
      </w:r>
    </w:p>
    <w:p w14:paraId="1D8D69DD" w14:textId="77777777" w:rsidR="00092460" w:rsidRPr="00846192" w:rsidRDefault="00092460" w:rsidP="00DB176C">
      <w:pPr>
        <w:numPr>
          <w:ilvl w:val="0"/>
          <w:numId w:val="37"/>
        </w:numPr>
        <w:tabs>
          <w:tab w:val="clear" w:pos="720"/>
        </w:tabs>
        <w:spacing w:after="0" w:line="276" w:lineRule="auto"/>
        <w:ind w:left="850" w:hanging="425"/>
        <w:contextualSpacing/>
        <w:rPr>
          <w:rFonts w:asciiTheme="minorHAnsi" w:eastAsia="Times New Roman" w:hAnsiTheme="minorHAnsi" w:cstheme="minorHAnsi"/>
          <w:lang w:eastAsia="pl-PL"/>
        </w:rPr>
      </w:pPr>
      <w:r w:rsidRPr="00846192">
        <w:rPr>
          <w:rFonts w:asciiTheme="minorHAnsi" w:eastAsia="Times New Roman" w:hAnsiTheme="minorHAnsi" w:cstheme="minorHAnsi"/>
          <w:lang w:eastAsia="pl-PL"/>
        </w:rPr>
        <w:t>koordynację i nadzór nad pracą trenerów;</w:t>
      </w:r>
    </w:p>
    <w:p w14:paraId="5522F749" w14:textId="77777777" w:rsidR="00092460" w:rsidRPr="00846192" w:rsidRDefault="00092460" w:rsidP="00DB176C">
      <w:pPr>
        <w:numPr>
          <w:ilvl w:val="0"/>
          <w:numId w:val="37"/>
        </w:numPr>
        <w:tabs>
          <w:tab w:val="clear" w:pos="720"/>
        </w:tabs>
        <w:spacing w:after="0" w:line="276" w:lineRule="auto"/>
        <w:ind w:left="850" w:hanging="425"/>
        <w:contextualSpacing/>
        <w:rPr>
          <w:rFonts w:asciiTheme="minorHAnsi" w:eastAsia="Times New Roman" w:hAnsiTheme="minorHAnsi" w:cstheme="minorHAnsi"/>
          <w:lang w:eastAsia="pl-PL"/>
        </w:rPr>
      </w:pPr>
      <w:r w:rsidRPr="00846192">
        <w:rPr>
          <w:rFonts w:asciiTheme="minorHAnsi" w:eastAsia="Times New Roman" w:hAnsiTheme="minorHAnsi" w:cstheme="minorHAnsi"/>
          <w:lang w:eastAsia="pl-PL"/>
        </w:rPr>
        <w:t>prowadzenie dokumentacji związanej ze szkoleniami;</w:t>
      </w:r>
    </w:p>
    <w:p w14:paraId="3975879B" w14:textId="77777777" w:rsidR="00092460" w:rsidRPr="00846192" w:rsidRDefault="00092460" w:rsidP="00DB176C">
      <w:pPr>
        <w:numPr>
          <w:ilvl w:val="0"/>
          <w:numId w:val="37"/>
        </w:numPr>
        <w:tabs>
          <w:tab w:val="clear" w:pos="720"/>
        </w:tabs>
        <w:spacing w:after="0" w:line="276" w:lineRule="auto"/>
        <w:ind w:left="850" w:hanging="425"/>
        <w:contextualSpacing/>
        <w:rPr>
          <w:rFonts w:asciiTheme="minorHAnsi" w:eastAsia="Times New Roman" w:hAnsiTheme="minorHAnsi" w:cstheme="minorHAnsi"/>
          <w:lang w:eastAsia="pl-PL"/>
        </w:rPr>
      </w:pPr>
      <w:r w:rsidRPr="00846192">
        <w:rPr>
          <w:rFonts w:asciiTheme="minorHAnsi" w:eastAsia="Times New Roman" w:hAnsiTheme="minorHAnsi" w:cstheme="minorHAnsi"/>
          <w:lang w:eastAsia="pl-PL"/>
        </w:rPr>
        <w:t>podpisywanie protokołów odbioru.</w:t>
      </w:r>
    </w:p>
    <w:p w14:paraId="6CE02836" w14:textId="7BA7264B" w:rsidR="00092460" w:rsidRPr="001B52D0" w:rsidRDefault="00092460" w:rsidP="00DB176C">
      <w:pPr>
        <w:numPr>
          <w:ilvl w:val="0"/>
          <w:numId w:val="5"/>
        </w:numPr>
        <w:spacing w:after="0" w:line="276" w:lineRule="auto"/>
        <w:rPr>
          <w:rFonts w:asciiTheme="minorHAnsi" w:eastAsia="Times New Roman" w:hAnsiTheme="minorHAnsi" w:cstheme="minorHAnsi"/>
          <w:lang w:eastAsia="pl-PL"/>
        </w:rPr>
      </w:pPr>
      <w:r w:rsidRPr="001B52D0">
        <w:rPr>
          <w:rFonts w:asciiTheme="minorHAnsi" w:eastAsia="Times New Roman" w:hAnsiTheme="minorHAnsi" w:cstheme="minorHAnsi"/>
          <w:lang w:eastAsia="pl-PL"/>
        </w:rPr>
        <w:t xml:space="preserve">Zmiana osób wskazanych w </w:t>
      </w:r>
      <w:r>
        <w:rPr>
          <w:rFonts w:asciiTheme="minorHAnsi" w:eastAsia="Times New Roman" w:hAnsiTheme="minorHAnsi" w:cstheme="minorHAnsi"/>
          <w:lang w:eastAsia="pl-PL"/>
        </w:rPr>
        <w:t xml:space="preserve">Załączniku nr </w:t>
      </w:r>
      <w:r w:rsidR="00AA403E">
        <w:rPr>
          <w:rFonts w:asciiTheme="minorHAnsi" w:eastAsia="Times New Roman" w:hAnsiTheme="minorHAnsi" w:cstheme="minorHAnsi"/>
          <w:lang w:eastAsia="pl-PL"/>
        </w:rPr>
        <w:t>2</w:t>
      </w:r>
      <w:r>
        <w:rPr>
          <w:rFonts w:asciiTheme="minorHAnsi" w:eastAsia="Times New Roman" w:hAnsiTheme="minorHAnsi" w:cstheme="minorHAnsi"/>
          <w:lang w:eastAsia="pl-PL"/>
        </w:rPr>
        <w:t xml:space="preserve"> do Umowy - Wykaz Osób</w:t>
      </w:r>
      <w:r w:rsidRPr="001B52D0">
        <w:rPr>
          <w:rFonts w:asciiTheme="minorHAnsi" w:eastAsia="Times New Roman" w:hAnsiTheme="minorHAnsi" w:cstheme="minorHAnsi"/>
          <w:lang w:eastAsia="pl-PL"/>
        </w:rPr>
        <w:t xml:space="preserve"> jest możliwa pod warunkiem, że: </w:t>
      </w:r>
    </w:p>
    <w:p w14:paraId="6E7396D3" w14:textId="641DA3A1" w:rsidR="00092460" w:rsidRPr="001B52D0" w:rsidRDefault="00092460" w:rsidP="00DB176C">
      <w:pPr>
        <w:numPr>
          <w:ilvl w:val="0"/>
          <w:numId w:val="28"/>
        </w:numPr>
        <w:spacing w:after="0" w:line="276" w:lineRule="auto"/>
        <w:ind w:left="709" w:hanging="283"/>
        <w:rPr>
          <w:rFonts w:asciiTheme="minorHAnsi" w:eastAsia="Times New Roman" w:hAnsiTheme="minorHAnsi" w:cstheme="minorHAnsi"/>
          <w:lang w:eastAsia="pl-PL"/>
        </w:rPr>
      </w:pPr>
      <w:r w:rsidRPr="004547C6">
        <w:rPr>
          <w:rFonts w:asciiTheme="minorHAnsi" w:eastAsia="Times New Roman" w:hAnsiTheme="minorHAnsi" w:cstheme="minorHAnsi"/>
          <w:lang w:eastAsia="pl-PL"/>
        </w:rPr>
        <w:lastRenderedPageBreak/>
        <w:t>zaproponowane nowe osoby posiadają doświadczenie zawodowe zapewniające spełnienie warunku udziału w postępowaniu</w:t>
      </w:r>
      <w:r w:rsidR="00F10252">
        <w:rPr>
          <w:rFonts w:asciiTheme="minorHAnsi" w:eastAsia="Times New Roman" w:hAnsiTheme="minorHAnsi" w:cstheme="minorHAnsi"/>
          <w:lang w:eastAsia="pl-PL"/>
        </w:rPr>
        <w:t xml:space="preserve"> o udzielenie zamówienia,</w:t>
      </w:r>
      <w:r w:rsidR="007C5F34">
        <w:rPr>
          <w:rFonts w:asciiTheme="minorHAnsi" w:eastAsia="Times New Roman" w:hAnsiTheme="minorHAnsi" w:cstheme="minorHAnsi"/>
          <w:lang w:eastAsia="pl-PL"/>
        </w:rPr>
        <w:t xml:space="preserve"> </w:t>
      </w:r>
      <w:r w:rsidR="001D61B0">
        <w:rPr>
          <w:rFonts w:asciiTheme="minorHAnsi" w:eastAsia="Times New Roman" w:hAnsiTheme="minorHAnsi" w:cstheme="minorHAnsi"/>
          <w:lang w:eastAsia="pl-PL"/>
        </w:rPr>
        <w:t xml:space="preserve">w wyniku którego została zawarta Umowa </w:t>
      </w:r>
      <w:r w:rsidRPr="004547C6">
        <w:rPr>
          <w:rFonts w:asciiTheme="minorHAnsi" w:eastAsia="Times New Roman" w:hAnsiTheme="minorHAnsi" w:cstheme="minorHAnsi"/>
          <w:lang w:eastAsia="pl-PL"/>
        </w:rPr>
        <w:t xml:space="preserve">oraz </w:t>
      </w:r>
      <w:r>
        <w:rPr>
          <w:rFonts w:asciiTheme="minorHAnsi" w:eastAsia="Times New Roman" w:hAnsiTheme="minorHAnsi" w:cstheme="minorHAnsi"/>
          <w:lang w:eastAsia="pl-PL"/>
        </w:rPr>
        <w:t>w przypadku trenerów</w:t>
      </w:r>
      <w:r w:rsidR="007C5F34">
        <w:rPr>
          <w:rFonts w:asciiTheme="minorHAnsi" w:eastAsia="Times New Roman" w:hAnsiTheme="minorHAnsi" w:cstheme="minorHAnsi"/>
          <w:lang w:eastAsia="pl-PL"/>
        </w:rPr>
        <w:t xml:space="preserve"> -</w:t>
      </w:r>
      <w:r>
        <w:rPr>
          <w:rFonts w:asciiTheme="minorHAnsi" w:eastAsia="Times New Roman" w:hAnsiTheme="minorHAnsi" w:cstheme="minorHAnsi"/>
          <w:lang w:eastAsia="pl-PL"/>
        </w:rPr>
        <w:t xml:space="preserve"> </w:t>
      </w:r>
      <w:r w:rsidRPr="004547C6">
        <w:rPr>
          <w:rFonts w:asciiTheme="minorHAnsi" w:eastAsia="Times New Roman" w:hAnsiTheme="minorHAnsi" w:cstheme="minorHAnsi"/>
          <w:lang w:eastAsia="pl-PL"/>
        </w:rPr>
        <w:t>zapewniające niemniejszą punktację w kryterium oceny ofert niż zdobytą na etapie oceny ofert przez osobę zastępowaną</w:t>
      </w:r>
      <w:r w:rsidR="001D61B0">
        <w:rPr>
          <w:rFonts w:asciiTheme="minorHAnsi" w:eastAsia="Times New Roman" w:hAnsiTheme="minorHAnsi" w:cstheme="minorHAnsi"/>
          <w:lang w:eastAsia="pl-PL"/>
        </w:rPr>
        <w:t>.</w:t>
      </w:r>
      <w:r w:rsidRPr="004547C6">
        <w:rPr>
          <w:rFonts w:asciiTheme="minorHAnsi" w:eastAsia="Times New Roman" w:hAnsiTheme="minorHAnsi" w:cstheme="minorHAnsi"/>
          <w:lang w:eastAsia="pl-PL"/>
        </w:rPr>
        <w:t xml:space="preserve"> </w:t>
      </w:r>
      <w:r w:rsidRPr="001B52D0">
        <w:rPr>
          <w:rFonts w:asciiTheme="minorHAnsi" w:eastAsia="Times New Roman" w:hAnsiTheme="minorHAnsi" w:cstheme="minorHAnsi"/>
          <w:lang w:eastAsia="pl-PL"/>
        </w:rPr>
        <w:t xml:space="preserve">Wykonawca przedstawi Zamawiającemu </w:t>
      </w:r>
      <w:r>
        <w:rPr>
          <w:rFonts w:asciiTheme="minorHAnsi" w:eastAsia="Times New Roman" w:hAnsiTheme="minorHAnsi" w:cstheme="minorHAnsi"/>
          <w:lang w:eastAsia="pl-PL"/>
        </w:rPr>
        <w:t xml:space="preserve">w formie </w:t>
      </w:r>
      <w:r w:rsidR="00846192">
        <w:rPr>
          <w:rFonts w:asciiTheme="minorHAnsi" w:eastAsia="Times New Roman" w:hAnsiTheme="minorHAnsi" w:cstheme="minorHAnsi"/>
          <w:lang w:eastAsia="pl-PL"/>
        </w:rPr>
        <w:t>e</w:t>
      </w:r>
      <w:r>
        <w:rPr>
          <w:rFonts w:asciiTheme="minorHAnsi" w:eastAsia="Times New Roman" w:hAnsiTheme="minorHAnsi" w:cstheme="minorHAnsi"/>
          <w:lang w:eastAsia="pl-PL"/>
        </w:rPr>
        <w:t xml:space="preserve">lektronicznej </w:t>
      </w:r>
      <w:r w:rsidRPr="001B52D0">
        <w:rPr>
          <w:rFonts w:asciiTheme="minorHAnsi" w:eastAsia="Times New Roman" w:hAnsiTheme="minorHAnsi" w:cstheme="minorHAnsi"/>
          <w:lang w:eastAsia="pl-PL"/>
        </w:rPr>
        <w:t>wniosek o zmianę składu zespołu osób, które będą uczestniczyły w wykonywaniu Umowy, w</w:t>
      </w:r>
      <w:r w:rsidR="00511801">
        <w:rPr>
          <w:rFonts w:asciiTheme="minorHAnsi" w:eastAsia="Times New Roman" w:hAnsiTheme="minorHAnsi" w:cstheme="minorHAnsi"/>
          <w:lang w:eastAsia="pl-PL"/>
        </w:rPr>
        <w:t> </w:t>
      </w:r>
      <w:r w:rsidRPr="001B52D0">
        <w:rPr>
          <w:rFonts w:asciiTheme="minorHAnsi" w:eastAsia="Times New Roman" w:hAnsiTheme="minorHAnsi" w:cstheme="minorHAnsi"/>
          <w:lang w:eastAsia="pl-PL"/>
        </w:rPr>
        <w:t>którym uzasadni potrzebę dokonania zmiany i przedstawi kwalifikacje lub doświadczenie zawodowe proponowanej, nowej osoby lub osób;</w:t>
      </w:r>
    </w:p>
    <w:p w14:paraId="636E1C8E" w14:textId="20A977CF" w:rsidR="00092460" w:rsidRPr="0092663D" w:rsidRDefault="00092460" w:rsidP="00DB176C">
      <w:pPr>
        <w:numPr>
          <w:ilvl w:val="0"/>
          <w:numId w:val="28"/>
        </w:numPr>
        <w:spacing w:after="0" w:line="276" w:lineRule="auto"/>
        <w:ind w:left="709" w:hanging="283"/>
        <w:rPr>
          <w:rFonts w:asciiTheme="minorHAnsi" w:eastAsia="Times New Roman" w:hAnsiTheme="minorHAnsi" w:cstheme="minorHAnsi"/>
          <w:lang w:eastAsia="pl-PL"/>
        </w:rPr>
      </w:pPr>
      <w:r w:rsidRPr="001B52D0">
        <w:rPr>
          <w:rFonts w:asciiTheme="minorHAnsi" w:eastAsia="Times New Roman" w:hAnsiTheme="minorHAnsi" w:cstheme="minorHAnsi"/>
          <w:lang w:eastAsia="pl-PL"/>
        </w:rPr>
        <w:t>Zamawiający wyrazi zgodę</w:t>
      </w:r>
      <w:r>
        <w:rPr>
          <w:rFonts w:asciiTheme="minorHAnsi" w:eastAsia="Times New Roman" w:hAnsiTheme="minorHAnsi" w:cstheme="minorHAnsi"/>
          <w:lang w:eastAsia="pl-PL"/>
        </w:rPr>
        <w:t xml:space="preserve"> w formie elektronicznej</w:t>
      </w:r>
      <w:r w:rsidRPr="001B52D0">
        <w:rPr>
          <w:rFonts w:asciiTheme="minorHAnsi" w:eastAsia="Times New Roman" w:hAnsiTheme="minorHAnsi" w:cstheme="minorHAnsi"/>
          <w:lang w:eastAsia="pl-PL"/>
        </w:rPr>
        <w:t xml:space="preserve"> na dokonanie proponowanej zmiany.</w:t>
      </w:r>
    </w:p>
    <w:p w14:paraId="124A4FD3" w14:textId="148871E5" w:rsidR="00092460" w:rsidRPr="00846192" w:rsidRDefault="00092460" w:rsidP="00DB176C">
      <w:pPr>
        <w:numPr>
          <w:ilvl w:val="0"/>
          <w:numId w:val="5"/>
        </w:numPr>
        <w:spacing w:after="0" w:line="276" w:lineRule="auto"/>
        <w:rPr>
          <w:rFonts w:asciiTheme="minorHAnsi" w:eastAsia="Times New Roman" w:hAnsiTheme="minorHAnsi" w:cstheme="minorHAnsi"/>
          <w:lang w:eastAsia="pl-PL"/>
        </w:rPr>
      </w:pPr>
      <w:r w:rsidRPr="000D70FC">
        <w:rPr>
          <w:rFonts w:asciiTheme="minorHAnsi" w:eastAsia="Times New Roman" w:hAnsiTheme="minorHAnsi" w:cstheme="minorHAnsi"/>
          <w:lang w:eastAsia="pl-PL"/>
        </w:rPr>
        <w:t>W przypadku gdy Wykonawca nie wykaże, że zastępujący spełnia wymagania określone</w:t>
      </w:r>
      <w:r>
        <w:rPr>
          <w:rFonts w:asciiTheme="minorHAnsi" w:eastAsia="Times New Roman" w:hAnsiTheme="minorHAnsi" w:cstheme="minorHAnsi"/>
          <w:lang w:eastAsia="pl-PL"/>
        </w:rPr>
        <w:t xml:space="preserve">, w ust. </w:t>
      </w:r>
      <w:r w:rsidR="00BD5953">
        <w:rPr>
          <w:rFonts w:asciiTheme="minorHAnsi" w:eastAsia="Times New Roman" w:hAnsiTheme="minorHAnsi" w:cstheme="minorHAnsi"/>
          <w:lang w:eastAsia="pl-PL"/>
        </w:rPr>
        <w:t>21</w:t>
      </w:r>
      <w:r w:rsidR="00F22F9B">
        <w:rPr>
          <w:rFonts w:asciiTheme="minorHAnsi" w:eastAsia="Times New Roman" w:hAnsiTheme="minorHAnsi" w:cstheme="minorHAnsi"/>
          <w:lang w:eastAsia="pl-PL"/>
        </w:rPr>
        <w:t xml:space="preserve"> </w:t>
      </w:r>
      <w:r>
        <w:rPr>
          <w:rFonts w:asciiTheme="minorHAnsi" w:eastAsia="Times New Roman" w:hAnsiTheme="minorHAnsi" w:cstheme="minorHAnsi"/>
          <w:lang w:eastAsia="pl-PL"/>
        </w:rPr>
        <w:t>pkt 1)</w:t>
      </w:r>
      <w:r w:rsidRPr="000D70FC">
        <w:rPr>
          <w:rFonts w:asciiTheme="minorHAnsi" w:eastAsia="Times New Roman" w:hAnsiTheme="minorHAnsi" w:cstheme="minorHAnsi"/>
          <w:lang w:eastAsia="pl-PL"/>
        </w:rPr>
        <w:t xml:space="preserve"> do Umowy lub szkolenie nie odbędzie się z przyczyn leżących po stronie Wykonawcy, Wykonawca zobowiązuje się przeprowadzić szkolenie w nowym </w:t>
      </w:r>
      <w:r w:rsidRPr="00846192">
        <w:rPr>
          <w:rFonts w:asciiTheme="minorHAnsi" w:eastAsia="Times New Roman" w:hAnsiTheme="minorHAnsi" w:cstheme="minorHAnsi"/>
          <w:lang w:eastAsia="pl-PL"/>
        </w:rPr>
        <w:t>uzgodnionym przez Strony terminie. Wykonawcy nie przysługuje z tego tytułu żadne dodatkowe wynagrodzenie, jak również nie stanowi to podstawy do wydłużenia terminu wskazanego §</w:t>
      </w:r>
      <w:r w:rsidR="00511801">
        <w:rPr>
          <w:rFonts w:asciiTheme="minorHAnsi" w:eastAsia="Times New Roman" w:hAnsiTheme="minorHAnsi" w:cstheme="minorHAnsi"/>
          <w:lang w:eastAsia="pl-PL"/>
        </w:rPr>
        <w:t> </w:t>
      </w:r>
      <w:r w:rsidRPr="00846192">
        <w:rPr>
          <w:rFonts w:asciiTheme="minorHAnsi" w:eastAsia="Times New Roman" w:hAnsiTheme="minorHAnsi" w:cstheme="minorHAnsi"/>
          <w:lang w:eastAsia="pl-PL"/>
        </w:rPr>
        <w:t>2 ust.</w:t>
      </w:r>
      <w:r w:rsidR="00511801">
        <w:rPr>
          <w:rFonts w:asciiTheme="minorHAnsi" w:eastAsia="Times New Roman" w:hAnsiTheme="minorHAnsi" w:cstheme="minorHAnsi"/>
          <w:lang w:eastAsia="pl-PL"/>
        </w:rPr>
        <w:t> </w:t>
      </w:r>
      <w:r w:rsidRPr="00846192">
        <w:rPr>
          <w:rFonts w:asciiTheme="minorHAnsi" w:eastAsia="Times New Roman" w:hAnsiTheme="minorHAnsi" w:cstheme="minorHAnsi"/>
          <w:lang w:eastAsia="pl-PL"/>
        </w:rPr>
        <w:t xml:space="preserve">1 Umowy, chyba że przyczyny nieodbycia się danego szkolenia są niezawinione przez Wykonawcę. </w:t>
      </w:r>
    </w:p>
    <w:p w14:paraId="47E51C22" w14:textId="500EBB08" w:rsidR="00092460" w:rsidRPr="001B52D0" w:rsidRDefault="00092460" w:rsidP="00DB176C">
      <w:pPr>
        <w:numPr>
          <w:ilvl w:val="0"/>
          <w:numId w:val="5"/>
        </w:numPr>
        <w:spacing w:after="0" w:line="276" w:lineRule="auto"/>
        <w:rPr>
          <w:rFonts w:asciiTheme="minorHAnsi" w:eastAsia="Times New Roman" w:hAnsiTheme="minorHAnsi" w:cstheme="minorHAnsi"/>
          <w:lang w:eastAsia="pl-PL"/>
        </w:rPr>
      </w:pPr>
      <w:r w:rsidRPr="001B52D0">
        <w:rPr>
          <w:rFonts w:asciiTheme="minorHAnsi" w:eastAsia="Times New Roman" w:hAnsiTheme="minorHAnsi" w:cstheme="minorHAnsi"/>
          <w:lang w:eastAsia="pl-PL"/>
        </w:rPr>
        <w:t xml:space="preserve">Zmiana, o której mowa w ust. </w:t>
      </w:r>
      <w:r w:rsidR="00BD5953">
        <w:rPr>
          <w:rFonts w:asciiTheme="minorHAnsi" w:eastAsia="Times New Roman" w:hAnsiTheme="minorHAnsi" w:cstheme="minorHAnsi"/>
          <w:lang w:eastAsia="pl-PL"/>
        </w:rPr>
        <w:t>21</w:t>
      </w:r>
      <w:r w:rsidR="00225F3F">
        <w:rPr>
          <w:rFonts w:asciiTheme="minorHAnsi" w:eastAsia="Times New Roman" w:hAnsiTheme="minorHAnsi" w:cstheme="minorHAnsi"/>
          <w:lang w:eastAsia="pl-PL"/>
        </w:rPr>
        <w:t xml:space="preserve"> </w:t>
      </w:r>
      <w:r w:rsidRPr="001B52D0">
        <w:rPr>
          <w:rFonts w:asciiTheme="minorHAnsi" w:eastAsia="Times New Roman" w:hAnsiTheme="minorHAnsi" w:cstheme="minorHAnsi"/>
          <w:lang w:eastAsia="pl-PL"/>
        </w:rPr>
        <w:t xml:space="preserve">nie stanowi zmiany Umowy w rozumieniu § </w:t>
      </w:r>
      <w:r w:rsidR="004821D4" w:rsidRPr="00846192">
        <w:rPr>
          <w:rFonts w:asciiTheme="minorHAnsi" w:eastAsia="Times New Roman" w:hAnsiTheme="minorHAnsi" w:cstheme="minorHAnsi"/>
          <w:lang w:eastAsia="pl-PL"/>
        </w:rPr>
        <w:t>12</w:t>
      </w:r>
      <w:r w:rsidRPr="00846192">
        <w:rPr>
          <w:rFonts w:asciiTheme="minorHAnsi" w:eastAsia="Times New Roman" w:hAnsiTheme="minorHAnsi" w:cstheme="minorHAnsi"/>
          <w:lang w:eastAsia="pl-PL"/>
        </w:rPr>
        <w:t xml:space="preserve"> i</w:t>
      </w:r>
      <w:r w:rsidRPr="001B52D0">
        <w:rPr>
          <w:rFonts w:asciiTheme="minorHAnsi" w:eastAsia="Times New Roman" w:hAnsiTheme="minorHAnsi" w:cstheme="minorHAnsi"/>
          <w:lang w:eastAsia="pl-PL"/>
        </w:rPr>
        <w:t xml:space="preserve"> nie wymaga sporządzenia aneksu do Umowy. Zmiana </w:t>
      </w:r>
      <w:r>
        <w:rPr>
          <w:rFonts w:asciiTheme="minorHAnsi" w:eastAsia="Times New Roman" w:hAnsiTheme="minorHAnsi" w:cstheme="minorHAnsi"/>
          <w:lang w:eastAsia="pl-PL"/>
        </w:rPr>
        <w:t xml:space="preserve">trenera </w:t>
      </w:r>
      <w:r w:rsidRPr="001B52D0">
        <w:rPr>
          <w:rFonts w:asciiTheme="minorHAnsi" w:eastAsia="Times New Roman" w:hAnsiTheme="minorHAnsi" w:cstheme="minorHAnsi"/>
          <w:lang w:eastAsia="pl-PL"/>
        </w:rPr>
        <w:t>nie może nastąpić później, niż w dniu poprzedzającym szkolenie</w:t>
      </w:r>
      <w:r>
        <w:rPr>
          <w:rFonts w:asciiTheme="minorHAnsi" w:eastAsia="Times New Roman" w:hAnsiTheme="minorHAnsi" w:cstheme="minorHAnsi"/>
          <w:lang w:eastAsia="pl-PL"/>
        </w:rPr>
        <w:t>, o ile Zamawiający nie postanowi inaczej</w:t>
      </w:r>
      <w:r w:rsidRPr="001B52D0">
        <w:rPr>
          <w:rFonts w:asciiTheme="minorHAnsi" w:eastAsia="Times New Roman" w:hAnsiTheme="minorHAnsi" w:cstheme="minorHAnsi"/>
          <w:lang w:eastAsia="pl-PL"/>
        </w:rPr>
        <w:t>.</w:t>
      </w:r>
    </w:p>
    <w:p w14:paraId="3B750CF5" w14:textId="1D51CD98" w:rsidR="00092460" w:rsidRDefault="00092460" w:rsidP="00DB176C">
      <w:pPr>
        <w:numPr>
          <w:ilvl w:val="0"/>
          <w:numId w:val="5"/>
        </w:numPr>
        <w:spacing w:after="0" w:line="276" w:lineRule="auto"/>
        <w:rPr>
          <w:rFonts w:asciiTheme="minorHAnsi" w:eastAsia="Times New Roman" w:hAnsiTheme="minorHAnsi" w:cstheme="minorHAnsi"/>
          <w:lang w:eastAsia="pl-PL"/>
        </w:rPr>
      </w:pPr>
      <w:r w:rsidRPr="001B52D0">
        <w:rPr>
          <w:rFonts w:asciiTheme="minorHAnsi" w:eastAsia="Times New Roman" w:hAnsiTheme="minorHAnsi" w:cstheme="minorHAnsi"/>
          <w:lang w:eastAsia="pl-PL"/>
        </w:rPr>
        <w:t>Wszystkie dokumenty</w:t>
      </w:r>
      <w:r w:rsidR="00FF2391">
        <w:rPr>
          <w:rFonts w:asciiTheme="minorHAnsi" w:eastAsia="Times New Roman" w:hAnsiTheme="minorHAnsi" w:cstheme="minorHAnsi"/>
          <w:lang w:eastAsia="pl-PL"/>
        </w:rPr>
        <w:t xml:space="preserve">, w tym materiały, </w:t>
      </w:r>
      <w:r w:rsidRPr="001B52D0">
        <w:rPr>
          <w:rFonts w:asciiTheme="minorHAnsi" w:eastAsia="Times New Roman" w:hAnsiTheme="minorHAnsi" w:cstheme="minorHAnsi"/>
          <w:lang w:eastAsia="pl-PL"/>
        </w:rPr>
        <w:t xml:space="preserve">przekazywane Zamawiającemu </w:t>
      </w:r>
      <w:r w:rsidRPr="009E1171">
        <w:rPr>
          <w:rFonts w:asciiTheme="minorHAnsi" w:eastAsia="Times New Roman" w:hAnsiTheme="minorHAnsi" w:cstheme="minorHAnsi"/>
          <w:lang w:eastAsia="pl-PL"/>
        </w:rPr>
        <w:t>będą w języku polskim.</w:t>
      </w:r>
    </w:p>
    <w:p w14:paraId="0AD71974" w14:textId="1FB9BAC9" w:rsidR="005B79B5" w:rsidRPr="001B52D0" w:rsidRDefault="005B79B5" w:rsidP="00DB176C">
      <w:pPr>
        <w:numPr>
          <w:ilvl w:val="0"/>
          <w:numId w:val="5"/>
        </w:numPr>
        <w:spacing w:after="0" w:line="276" w:lineRule="auto"/>
        <w:rPr>
          <w:rFonts w:asciiTheme="minorHAnsi" w:eastAsia="Times New Roman" w:hAnsiTheme="minorHAnsi" w:cstheme="minorHAnsi"/>
          <w:lang w:eastAsia="pl-PL"/>
        </w:rPr>
      </w:pPr>
      <w:r w:rsidRPr="001B52D0">
        <w:rPr>
          <w:rFonts w:asciiTheme="minorHAnsi" w:eastAsia="Times New Roman" w:hAnsiTheme="minorHAnsi" w:cstheme="minorHAnsi"/>
          <w:lang w:eastAsia="pl-PL"/>
        </w:rPr>
        <w:t>Wykonawca przy wykonywaniu Przedmiotu Umowy zobowiązuje się do zachowania należytej staranności wymaganej od profesjonalisty, oraz wykonać Przedmiot Umowy zgodnie z</w:t>
      </w:r>
      <w:r w:rsidR="00511801">
        <w:rPr>
          <w:rFonts w:asciiTheme="minorHAnsi" w:eastAsia="Times New Roman" w:hAnsiTheme="minorHAnsi" w:cstheme="minorHAnsi"/>
          <w:lang w:eastAsia="pl-PL"/>
        </w:rPr>
        <w:t> </w:t>
      </w:r>
      <w:r w:rsidRPr="001B52D0">
        <w:rPr>
          <w:rFonts w:asciiTheme="minorHAnsi" w:eastAsia="Times New Roman" w:hAnsiTheme="minorHAnsi" w:cstheme="minorHAnsi"/>
          <w:lang w:eastAsia="pl-PL"/>
        </w:rPr>
        <w:t>obowiązującymi przepisami prawa oraz interesami Zamawiającego.  </w:t>
      </w:r>
    </w:p>
    <w:p w14:paraId="62E10892" w14:textId="25C7E23A" w:rsidR="005B79B5" w:rsidRDefault="005B79B5" w:rsidP="00DB176C">
      <w:pPr>
        <w:numPr>
          <w:ilvl w:val="0"/>
          <w:numId w:val="5"/>
        </w:numPr>
        <w:spacing w:after="0" w:line="276" w:lineRule="auto"/>
        <w:rPr>
          <w:rFonts w:asciiTheme="minorHAnsi" w:eastAsia="Times New Roman" w:hAnsiTheme="minorHAnsi" w:cstheme="minorHAnsi"/>
          <w:lang w:eastAsia="pl-PL"/>
        </w:rPr>
      </w:pPr>
      <w:r w:rsidRPr="001B52D0">
        <w:rPr>
          <w:rFonts w:asciiTheme="minorHAnsi" w:eastAsia="Times New Roman" w:hAnsiTheme="minorHAnsi" w:cstheme="minorHAnsi"/>
          <w:lang w:eastAsia="pl-PL"/>
        </w:rPr>
        <w:t xml:space="preserve">Wykonawca jest zobowiązany do postępowania zgodnie z zasadami promocji i oznakowania właściwego </w:t>
      </w:r>
      <w:r w:rsidRPr="00BC6B5B">
        <w:rPr>
          <w:rFonts w:asciiTheme="minorHAnsi" w:eastAsia="Times New Roman" w:hAnsiTheme="minorHAnsi" w:cstheme="minorHAnsi"/>
          <w:lang w:eastAsia="pl-PL"/>
        </w:rPr>
        <w:t xml:space="preserve">dla </w:t>
      </w:r>
      <w:r w:rsidR="00BC6B5B">
        <w:rPr>
          <w:rFonts w:asciiTheme="minorHAnsi" w:eastAsia="Times New Roman" w:hAnsiTheme="minorHAnsi" w:cstheme="minorHAnsi"/>
          <w:lang w:eastAsia="pl-PL"/>
        </w:rPr>
        <w:t xml:space="preserve">projektu </w:t>
      </w:r>
      <w:r w:rsidR="00BC6B5B" w:rsidRPr="00BC6B5B">
        <w:rPr>
          <w:rFonts w:asciiTheme="minorHAnsi" w:eastAsia="Times New Roman" w:hAnsiTheme="minorHAnsi" w:cstheme="minorHAnsi"/>
          <w:lang w:eastAsia="pl-PL"/>
        </w:rPr>
        <w:t>„Rozbudowa systemu zarządzania relacjami z klientem KAS (Projekt CRM 2.0)”</w:t>
      </w:r>
      <w:r w:rsidRPr="00BC6B5B">
        <w:rPr>
          <w:rFonts w:asciiTheme="minorHAnsi" w:eastAsia="Times New Roman" w:hAnsiTheme="minorHAnsi" w:cstheme="minorHAnsi"/>
          <w:lang w:eastAsia="pl-PL"/>
        </w:rPr>
        <w:t xml:space="preserve"> oraz projektów współfinansowanych </w:t>
      </w:r>
      <w:r w:rsidR="00BC6B5B" w:rsidRPr="00BC6B5B">
        <w:rPr>
          <w:rFonts w:asciiTheme="minorHAnsi" w:eastAsia="Times New Roman" w:hAnsiTheme="minorHAnsi" w:cstheme="minorHAnsi"/>
          <w:lang w:eastAsia="pl-PL"/>
        </w:rPr>
        <w:t xml:space="preserve">ze środków Europejskiego Funduszu Rozwoju Regionalnego </w:t>
      </w:r>
      <w:r w:rsidRPr="00BC6B5B">
        <w:rPr>
          <w:rFonts w:asciiTheme="minorHAnsi" w:eastAsia="Times New Roman" w:hAnsiTheme="minorHAnsi" w:cstheme="minorHAnsi"/>
          <w:lang w:eastAsia="pl-PL"/>
        </w:rPr>
        <w:t>w odniesieniu</w:t>
      </w:r>
      <w:r w:rsidRPr="001B52D0">
        <w:rPr>
          <w:rFonts w:asciiTheme="minorHAnsi" w:eastAsia="Times New Roman" w:hAnsiTheme="minorHAnsi" w:cstheme="minorHAnsi"/>
          <w:lang w:eastAsia="pl-PL"/>
        </w:rPr>
        <w:t xml:space="preserve"> do wszystkich materiałów powstających w toku realizacji Umowy (np. opracowania, analizy, materiały dydaktyczne,</w:t>
      </w:r>
      <w:r w:rsidR="00A216CF">
        <w:rPr>
          <w:rFonts w:asciiTheme="minorHAnsi" w:eastAsia="Times New Roman" w:hAnsiTheme="minorHAnsi" w:cstheme="minorHAnsi"/>
          <w:lang w:eastAsia="pl-PL"/>
        </w:rPr>
        <w:t xml:space="preserve"> ankiety,</w:t>
      </w:r>
      <w:r w:rsidRPr="001B52D0">
        <w:rPr>
          <w:rFonts w:asciiTheme="minorHAnsi" w:eastAsia="Times New Roman" w:hAnsiTheme="minorHAnsi" w:cstheme="minorHAnsi"/>
          <w:lang w:eastAsia="pl-PL"/>
        </w:rPr>
        <w:t xml:space="preserve"> listy obecności</w:t>
      </w:r>
      <w:r w:rsidR="00EA628D">
        <w:rPr>
          <w:rFonts w:asciiTheme="minorHAnsi" w:eastAsia="Times New Roman" w:hAnsiTheme="minorHAnsi" w:cstheme="minorHAnsi"/>
          <w:lang w:eastAsia="pl-PL"/>
        </w:rPr>
        <w:t>, zaświadczenia ukończenia szkolenia</w:t>
      </w:r>
      <w:r w:rsidRPr="001B52D0">
        <w:rPr>
          <w:rFonts w:asciiTheme="minorHAnsi" w:eastAsia="Times New Roman" w:hAnsiTheme="minorHAnsi" w:cstheme="minorHAnsi"/>
          <w:lang w:eastAsia="pl-PL"/>
        </w:rPr>
        <w:t>), w tym stosowania znakowania ciągiem znaków identyfikacyjnych, których wzór dostarczy Zamawiający (informacja o źródłach finansowania zamówienia i</w:t>
      </w:r>
      <w:r w:rsidR="00511801">
        <w:rPr>
          <w:rFonts w:asciiTheme="minorHAnsi" w:eastAsia="Times New Roman" w:hAnsiTheme="minorHAnsi" w:cstheme="minorHAnsi"/>
          <w:lang w:eastAsia="pl-PL"/>
        </w:rPr>
        <w:t> </w:t>
      </w:r>
      <w:r w:rsidRPr="001B52D0">
        <w:rPr>
          <w:rFonts w:asciiTheme="minorHAnsi" w:eastAsia="Times New Roman" w:hAnsiTheme="minorHAnsi" w:cstheme="minorHAnsi"/>
          <w:lang w:eastAsia="pl-PL"/>
        </w:rPr>
        <w:t>logotypy). </w:t>
      </w:r>
    </w:p>
    <w:p w14:paraId="4165756F" w14:textId="7842EDBB" w:rsidR="007424B9" w:rsidRPr="001B52D0" w:rsidRDefault="007424B9" w:rsidP="00DB176C">
      <w:pPr>
        <w:numPr>
          <w:ilvl w:val="0"/>
          <w:numId w:val="5"/>
        </w:numPr>
        <w:spacing w:after="0" w:line="276" w:lineRule="auto"/>
        <w:rPr>
          <w:rFonts w:asciiTheme="minorHAnsi" w:eastAsia="Times New Roman" w:hAnsiTheme="minorHAnsi" w:cstheme="minorHAnsi"/>
          <w:lang w:eastAsia="pl-PL"/>
        </w:rPr>
      </w:pPr>
      <w:r w:rsidRPr="007424B9">
        <w:rPr>
          <w:rFonts w:asciiTheme="minorHAnsi" w:eastAsia="Times New Roman" w:hAnsiTheme="minorHAnsi" w:cstheme="minorHAnsi"/>
          <w:lang w:eastAsia="pl-PL"/>
        </w:rPr>
        <w:t>Wykonawca zobowiązuje się, do przestrzegania zasad i norm standardów Web Content Accessibility Guidelines (WCAG) w trakcie realizacji niniejszej umowy.</w:t>
      </w:r>
    </w:p>
    <w:p w14:paraId="6E12AB44" w14:textId="7D0FFE69" w:rsidR="005B79B5" w:rsidRPr="001B52D0" w:rsidRDefault="005B79B5" w:rsidP="00DB176C">
      <w:pPr>
        <w:numPr>
          <w:ilvl w:val="0"/>
          <w:numId w:val="5"/>
        </w:numPr>
        <w:spacing w:after="0" w:line="276" w:lineRule="auto"/>
        <w:rPr>
          <w:rFonts w:asciiTheme="minorHAnsi" w:eastAsia="Times New Roman" w:hAnsiTheme="minorHAnsi" w:cstheme="minorHAnsi"/>
          <w:lang w:eastAsia="pl-PL"/>
        </w:rPr>
      </w:pPr>
      <w:r w:rsidRPr="001B52D0">
        <w:rPr>
          <w:rFonts w:asciiTheme="minorHAnsi" w:eastAsia="Times New Roman" w:hAnsiTheme="minorHAnsi" w:cstheme="minorHAnsi"/>
          <w:lang w:eastAsia="pl-PL"/>
        </w:rPr>
        <w:lastRenderedPageBreak/>
        <w:t>Strony zobowiązują się do wzajemnego przekazywania sobie niezwłocznie wszelkich informacji mogących mieć wpływ na realizację Umowy. Wykonawca udzieli odpowiedzi w</w:t>
      </w:r>
      <w:r w:rsidR="00511801">
        <w:rPr>
          <w:rFonts w:asciiTheme="minorHAnsi" w:eastAsia="Times New Roman" w:hAnsiTheme="minorHAnsi" w:cstheme="minorHAnsi"/>
          <w:lang w:eastAsia="pl-PL"/>
        </w:rPr>
        <w:t> </w:t>
      </w:r>
      <w:r w:rsidRPr="001B52D0">
        <w:rPr>
          <w:rFonts w:asciiTheme="minorHAnsi" w:eastAsia="Times New Roman" w:hAnsiTheme="minorHAnsi" w:cstheme="minorHAnsi"/>
          <w:lang w:eastAsia="pl-PL"/>
        </w:rPr>
        <w:t>formie pisemnej</w:t>
      </w:r>
      <w:r>
        <w:rPr>
          <w:rFonts w:asciiTheme="minorHAnsi" w:eastAsia="Times New Roman" w:hAnsiTheme="minorHAnsi" w:cstheme="minorHAnsi"/>
          <w:lang w:eastAsia="pl-PL"/>
        </w:rPr>
        <w:t xml:space="preserve"> lub w formie elektronicznej</w:t>
      </w:r>
      <w:r w:rsidRPr="001B52D0">
        <w:rPr>
          <w:rFonts w:asciiTheme="minorHAnsi" w:eastAsia="Times New Roman" w:hAnsiTheme="minorHAnsi" w:cstheme="minorHAnsi"/>
          <w:lang w:eastAsia="pl-PL"/>
        </w:rPr>
        <w:t xml:space="preserve"> na zgłaszane przez Zamawiającego uwagi dotyczące realizacji przedmiotu Umowy, w terminie nie dłuższym niż 2 </w:t>
      </w:r>
      <w:r w:rsidRPr="00E0422B">
        <w:rPr>
          <w:rFonts w:asciiTheme="minorHAnsi" w:eastAsia="Times New Roman" w:hAnsiTheme="minorHAnsi" w:cstheme="minorHAnsi"/>
          <w:lang w:eastAsia="pl-PL"/>
        </w:rPr>
        <w:t>dni robocze</w:t>
      </w:r>
      <w:r w:rsidRPr="001B52D0">
        <w:rPr>
          <w:rFonts w:asciiTheme="minorHAnsi" w:eastAsia="Times New Roman" w:hAnsiTheme="minorHAnsi" w:cstheme="minorHAnsi"/>
          <w:lang w:eastAsia="pl-PL"/>
        </w:rPr>
        <w:t xml:space="preserve"> od dnia ich otrzymania.</w:t>
      </w:r>
    </w:p>
    <w:p w14:paraId="2F14D07D" w14:textId="77777777" w:rsidR="00316DE8" w:rsidRPr="001B52D0" w:rsidRDefault="00316DE8" w:rsidP="00DB176C">
      <w:pPr>
        <w:spacing w:after="0" w:line="276" w:lineRule="auto"/>
        <w:ind w:left="0" w:firstLine="0"/>
        <w:jc w:val="center"/>
        <w:rPr>
          <w:rFonts w:asciiTheme="minorHAnsi" w:eastAsia="Times New Roman" w:hAnsiTheme="minorHAnsi" w:cstheme="minorHAnsi"/>
          <w:lang w:eastAsia="pl-PL"/>
        </w:rPr>
      </w:pPr>
      <w:r w:rsidRPr="001B52D0">
        <w:rPr>
          <w:rFonts w:asciiTheme="minorHAnsi" w:eastAsia="Times New Roman" w:hAnsiTheme="minorHAnsi" w:cstheme="minorHAnsi"/>
          <w:b/>
          <w:bCs/>
          <w:lang w:eastAsia="pl-PL"/>
        </w:rPr>
        <w:t>§ 4</w:t>
      </w:r>
      <w:r w:rsidR="001E506C" w:rsidRPr="001B52D0">
        <w:rPr>
          <w:rFonts w:asciiTheme="minorHAnsi" w:eastAsia="Times New Roman" w:hAnsiTheme="minorHAnsi" w:cstheme="minorHAnsi"/>
          <w:b/>
          <w:bCs/>
          <w:lang w:eastAsia="pl-PL"/>
        </w:rPr>
        <w:t>.</w:t>
      </w:r>
    </w:p>
    <w:p w14:paraId="4C8F1909" w14:textId="77777777" w:rsidR="00316DE8" w:rsidRPr="00BC6B5B" w:rsidRDefault="00316DE8" w:rsidP="00DB176C">
      <w:pPr>
        <w:spacing w:after="0" w:line="276" w:lineRule="auto"/>
        <w:ind w:left="215" w:hanging="215"/>
        <w:jc w:val="center"/>
        <w:rPr>
          <w:rFonts w:asciiTheme="minorHAnsi" w:eastAsia="Calibri" w:hAnsiTheme="minorHAnsi" w:cstheme="minorHAnsi"/>
          <w:lang w:eastAsia="pl-PL"/>
        </w:rPr>
      </w:pPr>
      <w:r w:rsidRPr="00BC6B5B">
        <w:rPr>
          <w:rFonts w:asciiTheme="minorHAnsi" w:eastAsia="Calibri" w:hAnsiTheme="minorHAnsi" w:cstheme="minorHAnsi"/>
          <w:b/>
          <w:bCs/>
          <w:lang w:eastAsia="pl-PL"/>
        </w:rPr>
        <w:t>Kontrola sposobu wykonania umowy</w:t>
      </w:r>
    </w:p>
    <w:p w14:paraId="28C04F01" w14:textId="3918AAEB" w:rsidR="00D52461" w:rsidRPr="00BC6B5B" w:rsidRDefault="00316DE8" w:rsidP="00DB176C">
      <w:pPr>
        <w:numPr>
          <w:ilvl w:val="0"/>
          <w:numId w:val="6"/>
        </w:numPr>
        <w:spacing w:after="0" w:line="276" w:lineRule="auto"/>
        <w:ind w:left="357" w:hanging="357"/>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 xml:space="preserve">Zamawiający w celu sprawowania nadzoru nad prawidłową realizacją </w:t>
      </w:r>
      <w:r w:rsidR="001E506C" w:rsidRPr="00BC6B5B">
        <w:rPr>
          <w:rFonts w:asciiTheme="minorHAnsi" w:eastAsia="Times New Roman" w:hAnsiTheme="minorHAnsi" w:cstheme="minorHAnsi"/>
          <w:lang w:eastAsia="pl-PL"/>
        </w:rPr>
        <w:t>P</w:t>
      </w:r>
      <w:r w:rsidRPr="00BC6B5B">
        <w:rPr>
          <w:rFonts w:asciiTheme="minorHAnsi" w:eastAsia="Times New Roman" w:hAnsiTheme="minorHAnsi" w:cstheme="minorHAnsi"/>
          <w:lang w:eastAsia="pl-PL"/>
        </w:rPr>
        <w:t>rzedmiotu</w:t>
      </w:r>
      <w:r w:rsidR="00687667" w:rsidRPr="00BC6B5B">
        <w:rPr>
          <w:rFonts w:asciiTheme="minorHAnsi" w:eastAsia="Times New Roman" w:hAnsiTheme="minorHAnsi" w:cstheme="minorHAnsi"/>
          <w:lang w:eastAsia="pl-PL"/>
        </w:rPr>
        <w:t xml:space="preserve"> </w:t>
      </w:r>
      <w:r w:rsidRPr="00BC6B5B">
        <w:rPr>
          <w:rFonts w:asciiTheme="minorHAnsi" w:eastAsia="Times New Roman" w:hAnsiTheme="minorHAnsi" w:cstheme="minorHAnsi"/>
          <w:lang w:eastAsia="pl-PL"/>
        </w:rPr>
        <w:t xml:space="preserve"> </w:t>
      </w:r>
      <w:r w:rsidR="001E506C" w:rsidRPr="00BC6B5B">
        <w:rPr>
          <w:rFonts w:asciiTheme="minorHAnsi" w:eastAsia="Times New Roman" w:hAnsiTheme="minorHAnsi" w:cstheme="minorHAnsi"/>
          <w:lang w:eastAsia="pl-PL"/>
        </w:rPr>
        <w:t>U</w:t>
      </w:r>
      <w:r w:rsidRPr="00BC6B5B">
        <w:rPr>
          <w:rFonts w:asciiTheme="minorHAnsi" w:eastAsia="Times New Roman" w:hAnsiTheme="minorHAnsi" w:cstheme="minorHAnsi"/>
          <w:lang w:eastAsia="pl-PL"/>
        </w:rPr>
        <w:t>mowy zastrzega sobie prawo do przeprowadzenia kontroli prawidłowości przebiegu szkoleń, a</w:t>
      </w:r>
      <w:r w:rsidR="00511801">
        <w:rPr>
          <w:rFonts w:asciiTheme="minorHAnsi" w:eastAsia="Times New Roman" w:hAnsiTheme="minorHAnsi" w:cstheme="minorHAnsi"/>
          <w:lang w:eastAsia="pl-PL"/>
        </w:rPr>
        <w:t> </w:t>
      </w:r>
      <w:r w:rsidRPr="00BC6B5B">
        <w:rPr>
          <w:rFonts w:asciiTheme="minorHAnsi" w:eastAsia="Times New Roman" w:hAnsiTheme="minorHAnsi" w:cstheme="minorHAnsi"/>
          <w:lang w:eastAsia="pl-PL"/>
        </w:rPr>
        <w:t>Wykonawca zobowiązuje się udzielić Zamawiającemu wszelkich informacji niezbędnych do</w:t>
      </w:r>
      <w:r w:rsidR="00511801">
        <w:rPr>
          <w:rFonts w:asciiTheme="minorHAnsi" w:eastAsia="Times New Roman" w:hAnsiTheme="minorHAnsi" w:cstheme="minorHAnsi"/>
          <w:lang w:eastAsia="pl-PL"/>
        </w:rPr>
        <w:t> </w:t>
      </w:r>
      <w:r w:rsidRPr="00BC6B5B">
        <w:rPr>
          <w:rFonts w:asciiTheme="minorHAnsi" w:eastAsia="Times New Roman" w:hAnsiTheme="minorHAnsi" w:cstheme="minorHAnsi"/>
          <w:lang w:eastAsia="pl-PL"/>
        </w:rPr>
        <w:t>oc</w:t>
      </w:r>
      <w:r w:rsidR="00D52461" w:rsidRPr="00BC6B5B">
        <w:rPr>
          <w:rFonts w:asciiTheme="minorHAnsi" w:eastAsia="Times New Roman" w:hAnsiTheme="minorHAnsi" w:cstheme="minorHAnsi"/>
          <w:lang w:eastAsia="pl-PL"/>
        </w:rPr>
        <w:t>eny należytego wykonania Umowy.</w:t>
      </w:r>
    </w:p>
    <w:p w14:paraId="74A39FF1" w14:textId="13EF2C4F" w:rsidR="00D52461" w:rsidRPr="00E56329" w:rsidRDefault="00D52461" w:rsidP="00DB176C">
      <w:pPr>
        <w:numPr>
          <w:ilvl w:val="0"/>
          <w:numId w:val="6"/>
        </w:numPr>
        <w:spacing w:after="0" w:line="276" w:lineRule="auto"/>
        <w:ind w:left="357" w:hanging="357"/>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 xml:space="preserve">Zamawiający zastrzega prawo do </w:t>
      </w:r>
      <w:r w:rsidRPr="00E56329">
        <w:rPr>
          <w:rFonts w:asciiTheme="minorHAnsi" w:eastAsia="Times New Roman" w:hAnsiTheme="minorHAnsi" w:cstheme="minorHAnsi"/>
          <w:lang w:eastAsia="pl-PL"/>
        </w:rPr>
        <w:t>wzięci</w:t>
      </w:r>
      <w:r w:rsidR="0064231C" w:rsidRPr="00E56329">
        <w:rPr>
          <w:rFonts w:asciiTheme="minorHAnsi" w:eastAsia="Times New Roman" w:hAnsiTheme="minorHAnsi" w:cstheme="minorHAnsi"/>
          <w:lang w:eastAsia="pl-PL"/>
        </w:rPr>
        <w:t>a udziału w szkoleniu, w ramach</w:t>
      </w:r>
      <w:r w:rsidRPr="00E56329">
        <w:rPr>
          <w:rFonts w:asciiTheme="minorHAnsi" w:eastAsia="Times New Roman" w:hAnsiTheme="minorHAnsi" w:cstheme="minorHAnsi"/>
          <w:lang w:eastAsia="pl-PL"/>
        </w:rPr>
        <w:t xml:space="preserve"> wizyty monitoringowej, przedstawiciela Instytucji Pośredniczącej</w:t>
      </w:r>
      <w:r w:rsidR="00BC6B5B" w:rsidRPr="00E56329">
        <w:rPr>
          <w:rFonts w:asciiTheme="minorHAnsi" w:eastAsia="Times New Roman" w:hAnsiTheme="minorHAnsi" w:cstheme="minorHAnsi"/>
          <w:lang w:eastAsia="pl-PL"/>
        </w:rPr>
        <w:t xml:space="preserve"> tj.</w:t>
      </w:r>
      <w:r w:rsidR="004F6EA7" w:rsidRPr="00E56329">
        <w:rPr>
          <w:rFonts w:asciiTheme="minorHAnsi" w:eastAsia="Times New Roman" w:hAnsiTheme="minorHAnsi" w:cstheme="minorHAnsi"/>
          <w:lang w:eastAsia="pl-PL"/>
        </w:rPr>
        <w:t xml:space="preserve"> </w:t>
      </w:r>
      <w:r w:rsidR="00BC6B5B" w:rsidRPr="00E56329">
        <w:rPr>
          <w:rFonts w:asciiTheme="minorHAnsi" w:eastAsia="Times New Roman" w:hAnsiTheme="minorHAnsi" w:cstheme="minorHAnsi"/>
          <w:lang w:eastAsia="pl-PL"/>
        </w:rPr>
        <w:t>Centrum Projektów Polska Cyfrowa</w:t>
      </w:r>
      <w:r w:rsidRPr="00E56329">
        <w:rPr>
          <w:rFonts w:asciiTheme="minorHAnsi" w:eastAsia="Times New Roman" w:hAnsiTheme="minorHAnsi" w:cstheme="minorHAnsi"/>
          <w:lang w:eastAsia="pl-PL"/>
        </w:rPr>
        <w:t>. Wykonawcy nie przysługuje z tego tytułu żadne dodatkowe wynagrodzenie.</w:t>
      </w:r>
    </w:p>
    <w:p w14:paraId="443BE4CD" w14:textId="77777777" w:rsidR="00316DE8" w:rsidRPr="00BC6B5B" w:rsidRDefault="00316DE8" w:rsidP="00DB176C">
      <w:pPr>
        <w:numPr>
          <w:ilvl w:val="0"/>
          <w:numId w:val="6"/>
        </w:numPr>
        <w:spacing w:after="0" w:line="276" w:lineRule="auto"/>
        <w:ind w:left="357" w:hanging="357"/>
        <w:rPr>
          <w:rFonts w:asciiTheme="minorHAnsi" w:eastAsia="Times New Roman" w:hAnsiTheme="minorHAnsi" w:cstheme="minorHAnsi"/>
          <w:lang w:eastAsia="pl-PL"/>
        </w:rPr>
      </w:pPr>
      <w:r w:rsidRPr="00E56329">
        <w:rPr>
          <w:rFonts w:asciiTheme="minorHAnsi" w:eastAsia="Times New Roman" w:hAnsiTheme="minorHAnsi" w:cstheme="minorHAnsi"/>
          <w:lang w:eastAsia="pl-PL"/>
        </w:rPr>
        <w:t>Wykonawca nie ponosi dodatkowych kosztów</w:t>
      </w:r>
      <w:r w:rsidRPr="00BC6B5B">
        <w:rPr>
          <w:rFonts w:asciiTheme="minorHAnsi" w:eastAsia="Times New Roman" w:hAnsiTheme="minorHAnsi" w:cstheme="minorHAnsi"/>
          <w:lang w:eastAsia="pl-PL"/>
        </w:rPr>
        <w:t xml:space="preserve"> związanych z przeprowadzeniem kontroli.</w:t>
      </w:r>
    </w:p>
    <w:p w14:paraId="48C556E0" w14:textId="77777777" w:rsidR="001064B4" w:rsidRPr="00BC6B5B" w:rsidRDefault="00316DE8" w:rsidP="00DB176C">
      <w:pPr>
        <w:spacing w:after="0" w:line="276" w:lineRule="auto"/>
        <w:ind w:left="215" w:hanging="215"/>
        <w:jc w:val="center"/>
        <w:rPr>
          <w:rFonts w:asciiTheme="minorHAnsi" w:eastAsia="Calibri" w:hAnsiTheme="minorHAnsi" w:cstheme="minorHAnsi"/>
          <w:lang w:eastAsia="pl-PL"/>
        </w:rPr>
      </w:pPr>
      <w:r w:rsidRPr="00BC6B5B">
        <w:rPr>
          <w:rFonts w:asciiTheme="minorHAnsi" w:eastAsia="Calibri" w:hAnsiTheme="minorHAnsi" w:cstheme="minorHAnsi"/>
          <w:b/>
          <w:bCs/>
          <w:lang w:eastAsia="pl-PL"/>
        </w:rPr>
        <w:t>§ 5</w:t>
      </w:r>
      <w:r w:rsidR="001E506C" w:rsidRPr="00BC6B5B">
        <w:rPr>
          <w:rFonts w:asciiTheme="minorHAnsi" w:eastAsia="Calibri" w:hAnsiTheme="minorHAnsi" w:cstheme="minorHAnsi"/>
          <w:b/>
          <w:bCs/>
          <w:lang w:eastAsia="pl-PL"/>
        </w:rPr>
        <w:t>.</w:t>
      </w:r>
    </w:p>
    <w:p w14:paraId="55A2B760" w14:textId="77777777" w:rsidR="00316DE8" w:rsidRPr="00BC6B5B" w:rsidRDefault="00316DE8" w:rsidP="00DB176C">
      <w:pPr>
        <w:spacing w:after="0" w:line="276" w:lineRule="auto"/>
        <w:ind w:left="213" w:hanging="213"/>
        <w:jc w:val="center"/>
        <w:rPr>
          <w:rFonts w:asciiTheme="minorHAnsi" w:eastAsia="Calibri" w:hAnsiTheme="minorHAnsi" w:cstheme="minorHAnsi"/>
          <w:lang w:eastAsia="pl-PL"/>
        </w:rPr>
      </w:pPr>
      <w:r w:rsidRPr="00BC6B5B">
        <w:rPr>
          <w:rFonts w:asciiTheme="minorHAnsi" w:eastAsia="Calibri" w:hAnsiTheme="minorHAnsi" w:cstheme="minorHAnsi"/>
          <w:b/>
          <w:bCs/>
          <w:lang w:eastAsia="pl-PL"/>
        </w:rPr>
        <w:t>Odbiór</w:t>
      </w:r>
    </w:p>
    <w:p w14:paraId="667E3164" w14:textId="6902C5AC" w:rsidR="00316DE8" w:rsidRPr="00BC6B5B" w:rsidRDefault="00316DE8" w:rsidP="00DB176C">
      <w:pPr>
        <w:pStyle w:val="Akapitzlist"/>
        <w:numPr>
          <w:ilvl w:val="0"/>
          <w:numId w:val="33"/>
        </w:numPr>
        <w:spacing w:line="276" w:lineRule="auto"/>
        <w:contextualSpacing w:val="0"/>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 xml:space="preserve">Odbiór </w:t>
      </w:r>
      <w:r w:rsidR="00C55E2B" w:rsidRPr="00BC6B5B">
        <w:rPr>
          <w:rFonts w:asciiTheme="minorHAnsi" w:eastAsia="Times New Roman" w:hAnsiTheme="minorHAnsi" w:cstheme="minorHAnsi"/>
          <w:lang w:eastAsia="pl-PL"/>
        </w:rPr>
        <w:t xml:space="preserve">każdego z </w:t>
      </w:r>
      <w:r w:rsidR="009D40F5" w:rsidRPr="00BC6B5B">
        <w:rPr>
          <w:rFonts w:asciiTheme="minorHAnsi" w:eastAsia="Times New Roman" w:hAnsiTheme="minorHAnsi" w:cstheme="minorHAnsi"/>
          <w:lang w:eastAsia="pl-PL"/>
        </w:rPr>
        <w:t>czterech</w:t>
      </w:r>
      <w:r w:rsidR="00C55E2B" w:rsidRPr="00BC6B5B">
        <w:rPr>
          <w:rFonts w:asciiTheme="minorHAnsi" w:eastAsia="Times New Roman" w:hAnsiTheme="minorHAnsi" w:cstheme="minorHAnsi"/>
          <w:lang w:eastAsia="pl-PL"/>
        </w:rPr>
        <w:t xml:space="preserve"> </w:t>
      </w:r>
      <w:r w:rsidRPr="00BC6B5B">
        <w:rPr>
          <w:rFonts w:asciiTheme="minorHAnsi" w:eastAsia="Times New Roman" w:hAnsiTheme="minorHAnsi" w:cstheme="minorHAnsi"/>
          <w:lang w:eastAsia="pl-PL"/>
        </w:rPr>
        <w:t>szkoleń</w:t>
      </w:r>
      <w:r w:rsidR="00A67346" w:rsidRPr="00BC6B5B">
        <w:rPr>
          <w:rFonts w:asciiTheme="minorHAnsi" w:eastAsia="Times New Roman" w:hAnsiTheme="minorHAnsi" w:cstheme="minorHAnsi"/>
          <w:lang w:eastAsia="pl-PL"/>
        </w:rPr>
        <w:t>, o któr</w:t>
      </w:r>
      <w:r w:rsidR="00C55E2B" w:rsidRPr="00BC6B5B">
        <w:rPr>
          <w:rFonts w:asciiTheme="minorHAnsi" w:eastAsia="Times New Roman" w:hAnsiTheme="minorHAnsi" w:cstheme="minorHAnsi"/>
          <w:lang w:eastAsia="pl-PL"/>
        </w:rPr>
        <w:t>ych w</w:t>
      </w:r>
      <w:r w:rsidR="00A67346" w:rsidRPr="00BC6B5B">
        <w:rPr>
          <w:rFonts w:asciiTheme="minorHAnsi" w:eastAsia="Times New Roman" w:hAnsiTheme="minorHAnsi" w:cstheme="minorHAnsi"/>
          <w:lang w:eastAsia="pl-PL"/>
        </w:rPr>
        <w:t xml:space="preserve"> mowa w § 1 ust. </w:t>
      </w:r>
      <w:r w:rsidR="009D40F5" w:rsidRPr="00BC6B5B">
        <w:rPr>
          <w:rFonts w:asciiTheme="minorHAnsi" w:eastAsia="Times New Roman" w:hAnsiTheme="minorHAnsi" w:cstheme="minorHAnsi"/>
          <w:lang w:eastAsia="pl-PL"/>
        </w:rPr>
        <w:t>1</w:t>
      </w:r>
      <w:r w:rsidR="00A67346" w:rsidRPr="00BC6B5B">
        <w:rPr>
          <w:rFonts w:asciiTheme="minorHAnsi" w:eastAsia="Times New Roman" w:hAnsiTheme="minorHAnsi" w:cstheme="minorHAnsi"/>
          <w:lang w:eastAsia="pl-PL"/>
        </w:rPr>
        <w:t xml:space="preserve">, </w:t>
      </w:r>
      <w:r w:rsidRPr="00BC6B5B">
        <w:rPr>
          <w:rFonts w:asciiTheme="minorHAnsi" w:eastAsia="Times New Roman" w:hAnsiTheme="minorHAnsi" w:cstheme="minorHAnsi"/>
          <w:lang w:eastAsia="pl-PL"/>
        </w:rPr>
        <w:t>odbędzie się poprzez przekazanie Zamawiającemu, najpóźniej w terminie 5 dni roboczych po zakończeniu każdego ze szkoleń:</w:t>
      </w:r>
    </w:p>
    <w:p w14:paraId="1239B800" w14:textId="03A62015" w:rsidR="00316DE8" w:rsidRPr="00BC6B5B" w:rsidRDefault="003B0C6C" w:rsidP="00DB176C">
      <w:pPr>
        <w:numPr>
          <w:ilvl w:val="0"/>
          <w:numId w:val="29"/>
        </w:numPr>
        <w:spacing w:after="0" w:line="276" w:lineRule="auto"/>
        <w:ind w:left="850" w:hanging="425"/>
        <w:contextualSpacing/>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 xml:space="preserve">zweryfikowanych przez Wykonawcę </w:t>
      </w:r>
      <w:r w:rsidR="00316DE8" w:rsidRPr="00BC6B5B">
        <w:rPr>
          <w:rFonts w:asciiTheme="minorHAnsi" w:eastAsia="Times New Roman" w:hAnsiTheme="minorHAnsi" w:cstheme="minorHAnsi"/>
          <w:lang w:eastAsia="pl-PL"/>
        </w:rPr>
        <w:t>list obecności</w:t>
      </w:r>
      <w:r w:rsidR="0054526A">
        <w:rPr>
          <w:rFonts w:asciiTheme="minorHAnsi" w:eastAsia="Times New Roman" w:hAnsiTheme="minorHAnsi" w:cstheme="minorHAnsi"/>
          <w:lang w:eastAsia="pl-PL"/>
        </w:rPr>
        <w:t>;</w:t>
      </w:r>
    </w:p>
    <w:p w14:paraId="7F6145F4" w14:textId="77777777" w:rsidR="005020A5" w:rsidRDefault="00334BF5" w:rsidP="00DB176C">
      <w:pPr>
        <w:numPr>
          <w:ilvl w:val="0"/>
          <w:numId w:val="29"/>
        </w:numPr>
        <w:spacing w:after="0" w:line="276" w:lineRule="auto"/>
        <w:ind w:left="850" w:hanging="425"/>
        <w:contextualSpacing/>
        <w:rPr>
          <w:rFonts w:asciiTheme="minorHAnsi" w:eastAsia="Times New Roman" w:hAnsiTheme="minorHAnsi" w:cstheme="minorHAnsi"/>
          <w:lang w:eastAsia="pl-PL"/>
        </w:rPr>
      </w:pPr>
      <w:r w:rsidRPr="005020A5">
        <w:rPr>
          <w:rFonts w:asciiTheme="minorHAnsi" w:eastAsia="Times New Roman" w:hAnsiTheme="minorHAnsi" w:cstheme="minorHAnsi"/>
          <w:lang w:eastAsia="pl-PL"/>
        </w:rPr>
        <w:t>z</w:t>
      </w:r>
      <w:r w:rsidR="009D40F5" w:rsidRPr="005020A5">
        <w:rPr>
          <w:rFonts w:asciiTheme="minorHAnsi" w:eastAsia="Times New Roman" w:hAnsiTheme="minorHAnsi" w:cstheme="minorHAnsi"/>
          <w:lang w:eastAsia="pl-PL"/>
        </w:rPr>
        <w:t>aświadcze</w:t>
      </w:r>
      <w:r w:rsidRPr="005020A5">
        <w:rPr>
          <w:rFonts w:asciiTheme="minorHAnsi" w:eastAsia="Times New Roman" w:hAnsiTheme="minorHAnsi" w:cstheme="minorHAnsi"/>
          <w:lang w:eastAsia="pl-PL"/>
        </w:rPr>
        <w:t>ń</w:t>
      </w:r>
      <w:r w:rsidR="009D40F5" w:rsidRPr="005020A5">
        <w:rPr>
          <w:rFonts w:asciiTheme="minorHAnsi" w:eastAsia="Times New Roman" w:hAnsiTheme="minorHAnsi" w:cstheme="minorHAnsi"/>
          <w:lang w:eastAsia="pl-PL"/>
        </w:rPr>
        <w:t xml:space="preserve"> ukończenia szkolenia </w:t>
      </w:r>
      <w:r w:rsidR="00133B4A" w:rsidRPr="005020A5">
        <w:rPr>
          <w:rFonts w:asciiTheme="minorHAnsi" w:eastAsia="Times New Roman" w:hAnsiTheme="minorHAnsi" w:cstheme="minorHAnsi"/>
          <w:lang w:eastAsia="pl-PL"/>
        </w:rPr>
        <w:t>(</w:t>
      </w:r>
      <w:r w:rsidR="009D40F5" w:rsidRPr="005020A5">
        <w:rPr>
          <w:rFonts w:asciiTheme="minorHAnsi" w:eastAsia="Times New Roman" w:hAnsiTheme="minorHAnsi" w:cstheme="minorHAnsi"/>
          <w:lang w:eastAsia="pl-PL"/>
        </w:rPr>
        <w:t>wersj</w:t>
      </w:r>
      <w:r w:rsidR="00133B4A" w:rsidRPr="005020A5">
        <w:rPr>
          <w:rFonts w:asciiTheme="minorHAnsi" w:eastAsia="Times New Roman" w:hAnsiTheme="minorHAnsi" w:cstheme="minorHAnsi"/>
          <w:lang w:eastAsia="pl-PL"/>
        </w:rPr>
        <w:t>a</w:t>
      </w:r>
      <w:r w:rsidR="009D40F5" w:rsidRPr="005020A5">
        <w:rPr>
          <w:rFonts w:asciiTheme="minorHAnsi" w:eastAsia="Times New Roman" w:hAnsiTheme="minorHAnsi" w:cstheme="minorHAnsi"/>
          <w:lang w:eastAsia="pl-PL"/>
        </w:rPr>
        <w:t xml:space="preserve"> elektroniczn</w:t>
      </w:r>
      <w:r w:rsidR="00133B4A" w:rsidRPr="005020A5">
        <w:rPr>
          <w:rFonts w:asciiTheme="minorHAnsi" w:eastAsia="Times New Roman" w:hAnsiTheme="minorHAnsi" w:cstheme="minorHAnsi"/>
          <w:lang w:eastAsia="pl-PL"/>
        </w:rPr>
        <w:t>a)</w:t>
      </w:r>
      <w:r w:rsidR="0054526A" w:rsidRPr="005020A5">
        <w:rPr>
          <w:rFonts w:asciiTheme="minorHAnsi" w:eastAsia="Times New Roman" w:hAnsiTheme="minorHAnsi" w:cstheme="minorHAnsi"/>
          <w:lang w:eastAsia="pl-PL"/>
        </w:rPr>
        <w:t>;</w:t>
      </w:r>
    </w:p>
    <w:p w14:paraId="7C526146" w14:textId="2F5C575C" w:rsidR="00667F6B" w:rsidRPr="005020A5" w:rsidRDefault="00667F6B" w:rsidP="00DB176C">
      <w:pPr>
        <w:numPr>
          <w:ilvl w:val="0"/>
          <w:numId w:val="29"/>
        </w:numPr>
        <w:spacing w:after="0" w:line="276" w:lineRule="auto"/>
        <w:ind w:left="850" w:hanging="425"/>
        <w:contextualSpacing/>
        <w:rPr>
          <w:rFonts w:asciiTheme="minorHAnsi" w:eastAsia="Times New Roman" w:hAnsiTheme="minorHAnsi" w:cstheme="minorHAnsi"/>
          <w:lang w:eastAsia="pl-PL"/>
        </w:rPr>
      </w:pPr>
      <w:r w:rsidRPr="005020A5">
        <w:rPr>
          <w:rFonts w:asciiTheme="minorHAnsi" w:eastAsia="Times New Roman" w:hAnsiTheme="minorHAnsi" w:cstheme="minorHAnsi"/>
          <w:lang w:eastAsia="pl-PL"/>
        </w:rPr>
        <w:t xml:space="preserve">wypełnionych i zapisanych w formacie PDF Arkuszy </w:t>
      </w:r>
      <w:r w:rsidR="008B3BEE" w:rsidRPr="008B3BEE">
        <w:rPr>
          <w:rFonts w:asciiTheme="minorHAnsi" w:eastAsia="Times New Roman" w:hAnsiTheme="minorHAnsi" w:cstheme="minorHAnsi"/>
          <w:lang w:eastAsia="pl-PL"/>
        </w:rPr>
        <w:t>AIOS</w:t>
      </w:r>
      <w:r w:rsidR="008B3BEE">
        <w:rPr>
          <w:rFonts w:asciiTheme="minorHAnsi" w:eastAsia="Times New Roman" w:hAnsiTheme="minorHAnsi" w:cstheme="minorHAnsi"/>
          <w:lang w:eastAsia="pl-PL"/>
        </w:rPr>
        <w:t>, o których mowa w §</w:t>
      </w:r>
      <w:r w:rsidR="00511801">
        <w:rPr>
          <w:rFonts w:asciiTheme="minorHAnsi" w:eastAsia="Times New Roman" w:hAnsiTheme="minorHAnsi" w:cstheme="minorHAnsi"/>
          <w:lang w:eastAsia="pl-PL"/>
        </w:rPr>
        <w:t> </w:t>
      </w:r>
      <w:r w:rsidR="008B3BEE">
        <w:rPr>
          <w:rFonts w:asciiTheme="minorHAnsi" w:eastAsia="Times New Roman" w:hAnsiTheme="minorHAnsi" w:cstheme="minorHAnsi"/>
          <w:lang w:eastAsia="pl-PL"/>
        </w:rPr>
        <w:t>3 ust.</w:t>
      </w:r>
      <w:r w:rsidR="00511801">
        <w:rPr>
          <w:rFonts w:asciiTheme="minorHAnsi" w:eastAsia="Times New Roman" w:hAnsiTheme="minorHAnsi" w:cstheme="minorHAnsi"/>
          <w:lang w:eastAsia="pl-PL"/>
        </w:rPr>
        <w:t> </w:t>
      </w:r>
      <w:r w:rsidR="008B3BEE">
        <w:rPr>
          <w:rFonts w:asciiTheme="minorHAnsi" w:eastAsia="Times New Roman" w:hAnsiTheme="minorHAnsi" w:cstheme="minorHAnsi"/>
          <w:lang w:eastAsia="pl-PL"/>
        </w:rPr>
        <w:t>11</w:t>
      </w:r>
      <w:r w:rsidRPr="005020A5">
        <w:rPr>
          <w:rFonts w:asciiTheme="minorHAnsi" w:eastAsia="Times New Roman" w:hAnsiTheme="minorHAnsi" w:cstheme="minorHAnsi"/>
          <w:lang w:eastAsia="pl-PL"/>
        </w:rPr>
        <w:t>.</w:t>
      </w:r>
    </w:p>
    <w:p w14:paraId="27266581" w14:textId="616317DE" w:rsidR="00667F6B" w:rsidRPr="00BC6B5B" w:rsidRDefault="00667F6B" w:rsidP="00DB176C">
      <w:pPr>
        <w:pStyle w:val="Akapitzlist"/>
        <w:numPr>
          <w:ilvl w:val="0"/>
          <w:numId w:val="33"/>
        </w:numPr>
        <w:spacing w:line="276" w:lineRule="auto"/>
        <w:ind w:left="572" w:hanging="357"/>
        <w:contextualSpacing w:val="0"/>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Zamawiający zweryfikuje Arkusze indywidualnej oceny szkoleń. W przypadku negatywnej oceny trenera prowadzącego dane szkolenie (pkt 4/5 AIOS), tj. uzyskania niższej niż 3,0 średniej arytmetycznej ze średniej oceny wszystkich uczestników w pkt 4 „Ocena Trenera 1” lub w pkt 5 „Ocena Trenera 2” AIOS, Wykonawca zobowiązuje się ponownie przeprowadzić dane szkolenie w terminie wskazanym przez Zamawiającego. Szkolenie musi zostać przeprowadzone przez innego trenera z Wykazu Osób, przy czym § 3 ust. 2</w:t>
      </w:r>
      <w:r w:rsidR="0058167C" w:rsidRPr="00BC6B5B">
        <w:rPr>
          <w:rFonts w:asciiTheme="minorHAnsi" w:eastAsia="Times New Roman" w:hAnsiTheme="minorHAnsi" w:cstheme="minorHAnsi"/>
          <w:lang w:eastAsia="pl-PL"/>
        </w:rPr>
        <w:t>1</w:t>
      </w:r>
      <w:r w:rsidRPr="00BC6B5B">
        <w:rPr>
          <w:rFonts w:asciiTheme="minorHAnsi" w:eastAsia="Times New Roman" w:hAnsiTheme="minorHAnsi" w:cstheme="minorHAnsi"/>
          <w:lang w:eastAsia="pl-PL"/>
        </w:rPr>
        <w:t xml:space="preserve"> stosuje się</w:t>
      </w:r>
      <w:r w:rsidR="003771F3">
        <w:rPr>
          <w:rFonts w:asciiTheme="minorHAnsi" w:eastAsia="Times New Roman" w:hAnsiTheme="minorHAnsi" w:cstheme="minorHAnsi"/>
          <w:lang w:eastAsia="pl-PL"/>
        </w:rPr>
        <w:t xml:space="preserve"> odpowiednio</w:t>
      </w:r>
      <w:r w:rsidRPr="00BC6B5B">
        <w:rPr>
          <w:rFonts w:asciiTheme="minorHAnsi" w:eastAsia="Times New Roman" w:hAnsiTheme="minorHAnsi" w:cstheme="minorHAnsi"/>
          <w:lang w:eastAsia="pl-PL"/>
        </w:rPr>
        <w:t>. Dane szkolenie może zostać przeprowadzone ponownie tylko raz. W</w:t>
      </w:r>
      <w:r w:rsidR="00511801">
        <w:rPr>
          <w:rFonts w:asciiTheme="minorHAnsi" w:eastAsia="Times New Roman" w:hAnsiTheme="minorHAnsi" w:cstheme="minorHAnsi"/>
          <w:lang w:eastAsia="pl-PL"/>
        </w:rPr>
        <w:t> </w:t>
      </w:r>
      <w:r w:rsidRPr="00BC6B5B">
        <w:rPr>
          <w:rFonts w:asciiTheme="minorHAnsi" w:eastAsia="Times New Roman" w:hAnsiTheme="minorHAnsi" w:cstheme="minorHAnsi"/>
          <w:lang w:eastAsia="pl-PL"/>
        </w:rPr>
        <w:t>przypadku ponownej negatywnej oceny trenera w ramach tego samego szkolenia lub nieprzeprowadzenia ponownie szkolenia w terminie wskazanym przez Zmawiającego, Zamawiający wedle swojego wyboru – odmówi odbioru szkolenia i będzie uprawniony do</w:t>
      </w:r>
      <w:r w:rsidR="00511801">
        <w:rPr>
          <w:rFonts w:asciiTheme="minorHAnsi" w:eastAsia="Times New Roman" w:hAnsiTheme="minorHAnsi" w:cstheme="minorHAnsi"/>
          <w:lang w:eastAsia="pl-PL"/>
        </w:rPr>
        <w:t> </w:t>
      </w:r>
      <w:r w:rsidRPr="00BC6B5B">
        <w:rPr>
          <w:rFonts w:asciiTheme="minorHAnsi" w:eastAsia="Times New Roman" w:hAnsiTheme="minorHAnsi" w:cstheme="minorHAnsi"/>
          <w:lang w:eastAsia="pl-PL"/>
        </w:rPr>
        <w:t xml:space="preserve">odstąpienia od Umowy w całości lub w części lub odbierze szkolenie z zastrzeżeniami.  </w:t>
      </w:r>
    </w:p>
    <w:p w14:paraId="2A8D97F5" w14:textId="28E28F27" w:rsidR="00667F6B" w:rsidRPr="00BC6B5B" w:rsidRDefault="00667F6B" w:rsidP="00DB176C">
      <w:pPr>
        <w:pStyle w:val="Akapitzlist"/>
        <w:numPr>
          <w:ilvl w:val="0"/>
          <w:numId w:val="33"/>
        </w:numPr>
        <w:spacing w:line="276" w:lineRule="auto"/>
        <w:ind w:left="572" w:hanging="357"/>
        <w:contextualSpacing w:val="0"/>
        <w:rPr>
          <w:rFonts w:asciiTheme="minorHAnsi" w:eastAsia="Times New Roman" w:hAnsiTheme="minorHAnsi" w:cstheme="minorHAnsi"/>
          <w:lang w:eastAsia="pl-PL"/>
        </w:rPr>
      </w:pPr>
      <w:r w:rsidRPr="00BC6B5B">
        <w:rPr>
          <w:rFonts w:asciiTheme="minorHAnsi" w:eastAsia="Times New Roman" w:hAnsiTheme="minorHAnsi" w:cstheme="minorHAnsi"/>
          <w:lang w:eastAsia="pl-PL"/>
        </w:rPr>
        <w:lastRenderedPageBreak/>
        <w:t xml:space="preserve">Odbiór każdego z czterech szkoleń, o których w mowa w § 1 ust. 1 zostanie potwierdzony przez podpisanie przez Strony Protokołu Odbioru Szkolenia. Wzór Protokołu Odbioru Szkolenia stanowi Załącznik nr </w:t>
      </w:r>
      <w:r w:rsidR="00AD63CF">
        <w:rPr>
          <w:rFonts w:asciiTheme="minorHAnsi" w:eastAsia="Times New Roman" w:hAnsiTheme="minorHAnsi" w:cstheme="minorHAnsi"/>
          <w:lang w:eastAsia="pl-PL"/>
        </w:rPr>
        <w:t>6</w:t>
      </w:r>
      <w:r w:rsidRPr="00BC6B5B">
        <w:rPr>
          <w:rFonts w:asciiTheme="minorHAnsi" w:eastAsia="Times New Roman" w:hAnsiTheme="minorHAnsi" w:cstheme="minorHAnsi"/>
          <w:lang w:eastAsia="pl-PL"/>
        </w:rPr>
        <w:t xml:space="preserve"> Umowy.</w:t>
      </w:r>
    </w:p>
    <w:p w14:paraId="79E69261" w14:textId="7B2A556F" w:rsidR="00316DE8" w:rsidRPr="00BC6B5B" w:rsidRDefault="00316DE8" w:rsidP="00DB176C">
      <w:pPr>
        <w:pStyle w:val="Akapitzlist"/>
        <w:numPr>
          <w:ilvl w:val="0"/>
          <w:numId w:val="33"/>
        </w:numPr>
        <w:spacing w:line="276" w:lineRule="auto"/>
        <w:ind w:left="572" w:hanging="357"/>
        <w:contextualSpacing w:val="0"/>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 xml:space="preserve">Strony uzgadniają, że w razie uchylania się </w:t>
      </w:r>
      <w:r w:rsidR="003D715E" w:rsidRPr="00BC6B5B">
        <w:rPr>
          <w:rFonts w:asciiTheme="minorHAnsi" w:eastAsia="Times New Roman" w:hAnsiTheme="minorHAnsi" w:cstheme="minorHAnsi"/>
          <w:lang w:eastAsia="pl-PL"/>
        </w:rPr>
        <w:t>przez Wykonawcę od podpisania i </w:t>
      </w:r>
      <w:r w:rsidRPr="00BC6B5B">
        <w:rPr>
          <w:rFonts w:asciiTheme="minorHAnsi" w:eastAsia="Times New Roman" w:hAnsiTheme="minorHAnsi" w:cstheme="minorHAnsi"/>
          <w:lang w:eastAsia="pl-PL"/>
        </w:rPr>
        <w:t>dostarczenia do Zamawiającego Protokołu Odbioru Szkol</w:t>
      </w:r>
      <w:r w:rsidR="00C26CC5" w:rsidRPr="00BC6B5B">
        <w:rPr>
          <w:rFonts w:asciiTheme="minorHAnsi" w:eastAsia="Times New Roman" w:hAnsiTheme="minorHAnsi" w:cstheme="minorHAnsi"/>
          <w:lang w:eastAsia="pl-PL"/>
        </w:rPr>
        <w:t>enia</w:t>
      </w:r>
      <w:r w:rsidRPr="00BC6B5B">
        <w:rPr>
          <w:rFonts w:asciiTheme="minorHAnsi" w:eastAsia="Times New Roman" w:hAnsiTheme="minorHAnsi" w:cstheme="minorHAnsi"/>
          <w:lang w:eastAsia="pl-PL"/>
        </w:rPr>
        <w:t xml:space="preserve"> w terminie 5 dni roboczych od dnia jego doręczenia, Zamawiający może z upływem tego terminu uznać treść sporządzonego przez siebie protokołu za zaakceptowaną przez Wykonawcę.</w:t>
      </w:r>
    </w:p>
    <w:p w14:paraId="53F34D35" w14:textId="40180409" w:rsidR="00254BC6" w:rsidRPr="00BC6B5B" w:rsidRDefault="00254BC6" w:rsidP="00DB176C">
      <w:pPr>
        <w:pStyle w:val="Akapitzlist"/>
        <w:numPr>
          <w:ilvl w:val="0"/>
          <w:numId w:val="33"/>
        </w:numPr>
        <w:spacing w:line="276" w:lineRule="auto"/>
        <w:ind w:left="572" w:hanging="357"/>
        <w:contextualSpacing w:val="0"/>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Wszystkie dokumenty, w tym protokoły odbioru mogą być podpisywane przez Strony przy pomocy kwalifikowanego podpisu elektronicznego, także w przypadku zastrzeżenia formy pisemnej przez Strony.</w:t>
      </w:r>
    </w:p>
    <w:p w14:paraId="1D8A9D90" w14:textId="77777777" w:rsidR="00316DE8" w:rsidRPr="00BC6B5B" w:rsidRDefault="00316DE8" w:rsidP="00DB176C">
      <w:pPr>
        <w:spacing w:after="0" w:line="276" w:lineRule="auto"/>
        <w:ind w:left="215" w:hanging="215"/>
        <w:jc w:val="center"/>
        <w:rPr>
          <w:rFonts w:asciiTheme="minorHAnsi" w:eastAsia="Calibri" w:hAnsiTheme="minorHAnsi" w:cstheme="minorHAnsi"/>
          <w:lang w:eastAsia="pl-PL"/>
        </w:rPr>
      </w:pPr>
      <w:r w:rsidRPr="00BC6B5B">
        <w:rPr>
          <w:rFonts w:asciiTheme="minorHAnsi" w:eastAsia="Calibri" w:hAnsiTheme="minorHAnsi" w:cstheme="minorHAnsi"/>
          <w:b/>
          <w:bCs/>
          <w:lang w:eastAsia="pl-PL"/>
        </w:rPr>
        <w:t>§ 6</w:t>
      </w:r>
      <w:r w:rsidR="00AC7060" w:rsidRPr="00BC6B5B">
        <w:rPr>
          <w:rFonts w:asciiTheme="minorHAnsi" w:eastAsia="Calibri" w:hAnsiTheme="minorHAnsi" w:cstheme="minorHAnsi"/>
          <w:b/>
          <w:bCs/>
          <w:lang w:eastAsia="pl-PL"/>
        </w:rPr>
        <w:t>.</w:t>
      </w:r>
    </w:p>
    <w:p w14:paraId="69CB4D57" w14:textId="77777777" w:rsidR="00316DE8" w:rsidRPr="00BC6B5B" w:rsidRDefault="00316DE8" w:rsidP="00DB176C">
      <w:pPr>
        <w:spacing w:after="0" w:line="276" w:lineRule="auto"/>
        <w:ind w:left="213" w:hanging="213"/>
        <w:jc w:val="center"/>
        <w:rPr>
          <w:rFonts w:asciiTheme="minorHAnsi" w:eastAsia="Calibri" w:hAnsiTheme="minorHAnsi" w:cstheme="minorHAnsi"/>
          <w:lang w:eastAsia="pl-PL"/>
        </w:rPr>
      </w:pPr>
      <w:r w:rsidRPr="00BC6B5B">
        <w:rPr>
          <w:rFonts w:asciiTheme="minorHAnsi" w:eastAsia="Calibri" w:hAnsiTheme="minorHAnsi" w:cstheme="minorHAnsi"/>
          <w:b/>
          <w:bCs/>
          <w:lang w:eastAsia="pl-PL"/>
        </w:rPr>
        <w:t>Zasady współpracy Stron</w:t>
      </w:r>
    </w:p>
    <w:p w14:paraId="3762ED01" w14:textId="3DC48843" w:rsidR="00316DE8" w:rsidRPr="00BC6B5B" w:rsidRDefault="00316DE8" w:rsidP="00DB176C">
      <w:pPr>
        <w:numPr>
          <w:ilvl w:val="0"/>
          <w:numId w:val="7"/>
        </w:numPr>
        <w:spacing w:after="0" w:line="276" w:lineRule="auto"/>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Wykonawca jest zobowiązany do współpracy z Zamawiającym w zakresie niezbędnym dla</w:t>
      </w:r>
      <w:r w:rsidR="00511801">
        <w:rPr>
          <w:rFonts w:asciiTheme="minorHAnsi" w:eastAsia="Times New Roman" w:hAnsiTheme="minorHAnsi" w:cstheme="minorHAnsi"/>
          <w:lang w:eastAsia="pl-PL"/>
        </w:rPr>
        <w:t> </w:t>
      </w:r>
      <w:r w:rsidRPr="00BC6B5B">
        <w:rPr>
          <w:rFonts w:asciiTheme="minorHAnsi" w:eastAsia="Times New Roman" w:hAnsiTheme="minorHAnsi" w:cstheme="minorHAnsi"/>
          <w:lang w:eastAsia="pl-PL"/>
        </w:rPr>
        <w:t>prawidłowej realizacji Przedmiotu Umowy.</w:t>
      </w:r>
    </w:p>
    <w:p w14:paraId="692B1681" w14:textId="77777777" w:rsidR="00316DE8" w:rsidRPr="00BC6B5B" w:rsidRDefault="00316DE8" w:rsidP="00DB176C">
      <w:pPr>
        <w:numPr>
          <w:ilvl w:val="0"/>
          <w:numId w:val="7"/>
        </w:numPr>
        <w:spacing w:after="0" w:line="276" w:lineRule="auto"/>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Komunikacja pomiędzy Zamawiającym, a Wykonawcą musi być prowadzona w języku polskim.</w:t>
      </w:r>
    </w:p>
    <w:p w14:paraId="0A2BD6A4" w14:textId="2DB4DE2B" w:rsidR="00316DE8" w:rsidRPr="00BC6B5B" w:rsidRDefault="00316DE8" w:rsidP="00DB176C">
      <w:pPr>
        <w:numPr>
          <w:ilvl w:val="0"/>
          <w:numId w:val="7"/>
        </w:numPr>
        <w:spacing w:after="0" w:line="276" w:lineRule="auto"/>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 xml:space="preserve">Korespondencja pomiędzy Stronami realizowana będzie elektronicznie, na adresy poczty elektronicznej osób wskazanych do realizacji Umowy po stronie Wykonawcy i Zamawiającego w ust. </w:t>
      </w:r>
      <w:r w:rsidR="00221F28" w:rsidRPr="00BC6B5B">
        <w:rPr>
          <w:rFonts w:asciiTheme="minorHAnsi" w:eastAsia="Times New Roman" w:hAnsiTheme="minorHAnsi" w:cstheme="minorHAnsi"/>
          <w:lang w:eastAsia="pl-PL"/>
        </w:rPr>
        <w:t>4</w:t>
      </w:r>
      <w:r w:rsidRPr="00BC6B5B">
        <w:rPr>
          <w:rFonts w:asciiTheme="minorHAnsi" w:eastAsia="Times New Roman" w:hAnsiTheme="minorHAnsi" w:cstheme="minorHAnsi"/>
          <w:lang w:eastAsia="pl-PL"/>
        </w:rPr>
        <w:t xml:space="preserve"> niniejszego paragrafu. </w:t>
      </w:r>
    </w:p>
    <w:p w14:paraId="4ED61251" w14:textId="1B2AE170" w:rsidR="00316DE8" w:rsidRPr="00BC6B5B" w:rsidRDefault="00316DE8" w:rsidP="00DB176C">
      <w:pPr>
        <w:numPr>
          <w:ilvl w:val="0"/>
          <w:numId w:val="7"/>
        </w:numPr>
        <w:spacing w:after="0" w:line="276" w:lineRule="auto"/>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Osobami uprawnionymi do reprezentowania Str</w:t>
      </w:r>
      <w:r w:rsidR="003D715E" w:rsidRPr="00BC6B5B">
        <w:rPr>
          <w:rFonts w:asciiTheme="minorHAnsi" w:eastAsia="Times New Roman" w:hAnsiTheme="minorHAnsi" w:cstheme="minorHAnsi"/>
          <w:lang w:eastAsia="pl-PL"/>
        </w:rPr>
        <w:t>on w trakcie realizacji Umowy w </w:t>
      </w:r>
      <w:r w:rsidRPr="00BC6B5B">
        <w:rPr>
          <w:rFonts w:asciiTheme="minorHAnsi" w:eastAsia="Times New Roman" w:hAnsiTheme="minorHAnsi" w:cstheme="minorHAnsi"/>
          <w:lang w:eastAsia="pl-PL"/>
        </w:rPr>
        <w:t>zakresie udzielania informacji oraz podejmowania innych ni</w:t>
      </w:r>
      <w:r w:rsidR="001064B4" w:rsidRPr="00BC6B5B">
        <w:rPr>
          <w:rFonts w:asciiTheme="minorHAnsi" w:eastAsia="Times New Roman" w:hAnsiTheme="minorHAnsi" w:cstheme="minorHAnsi"/>
          <w:lang w:eastAsia="pl-PL"/>
        </w:rPr>
        <w:t xml:space="preserve">ezbędnych działań wynikających </w:t>
      </w:r>
      <w:r w:rsidRPr="00BC6B5B">
        <w:rPr>
          <w:rFonts w:asciiTheme="minorHAnsi" w:eastAsia="Times New Roman" w:hAnsiTheme="minorHAnsi" w:cstheme="minorHAnsi"/>
          <w:lang w:eastAsia="pl-PL"/>
        </w:rPr>
        <w:t>z</w:t>
      </w:r>
      <w:r w:rsidR="00511801">
        <w:rPr>
          <w:rFonts w:asciiTheme="minorHAnsi" w:eastAsia="Times New Roman" w:hAnsiTheme="minorHAnsi" w:cstheme="minorHAnsi"/>
          <w:lang w:eastAsia="pl-PL"/>
        </w:rPr>
        <w:t> </w:t>
      </w:r>
      <w:r w:rsidRPr="00BC6B5B">
        <w:rPr>
          <w:rFonts w:asciiTheme="minorHAnsi" w:eastAsia="Times New Roman" w:hAnsiTheme="minorHAnsi" w:cstheme="minorHAnsi"/>
          <w:lang w:eastAsia="pl-PL"/>
        </w:rPr>
        <w:t xml:space="preserve">Umowy, koniecznych do jej prawidłowego wykonania </w:t>
      </w:r>
      <w:r w:rsidR="002D715F" w:rsidRPr="00BC6B5B">
        <w:rPr>
          <w:rFonts w:asciiTheme="minorHAnsi" w:eastAsia="Times New Roman" w:hAnsiTheme="minorHAnsi" w:cstheme="minorHAnsi"/>
          <w:lang w:eastAsia="pl-PL"/>
        </w:rPr>
        <w:t xml:space="preserve">w tym do </w:t>
      </w:r>
      <w:r w:rsidRPr="00BC6B5B">
        <w:rPr>
          <w:rFonts w:asciiTheme="minorHAnsi" w:eastAsia="Times New Roman" w:hAnsiTheme="minorHAnsi" w:cstheme="minorHAnsi"/>
          <w:lang w:eastAsia="pl-PL"/>
        </w:rPr>
        <w:t>podpisania Protokołów Odbioru Szkoleń</w:t>
      </w:r>
      <w:r w:rsidR="0049595A" w:rsidRPr="00BC6B5B">
        <w:rPr>
          <w:rFonts w:asciiTheme="minorHAnsi" w:eastAsia="Times New Roman" w:hAnsiTheme="minorHAnsi" w:cstheme="minorHAnsi"/>
          <w:lang w:eastAsia="pl-PL"/>
        </w:rPr>
        <w:t xml:space="preserve"> </w:t>
      </w:r>
      <w:r w:rsidRPr="00BC6B5B">
        <w:rPr>
          <w:rFonts w:asciiTheme="minorHAnsi" w:eastAsia="Times New Roman" w:hAnsiTheme="minorHAnsi" w:cstheme="minorHAnsi"/>
          <w:lang w:eastAsia="pl-PL"/>
        </w:rPr>
        <w:t>są:</w:t>
      </w:r>
    </w:p>
    <w:p w14:paraId="058984DF" w14:textId="77777777" w:rsidR="00316DE8" w:rsidRPr="00BC6B5B" w:rsidRDefault="00316DE8" w:rsidP="00DB176C">
      <w:pPr>
        <w:numPr>
          <w:ilvl w:val="0"/>
          <w:numId w:val="21"/>
        </w:numPr>
        <w:tabs>
          <w:tab w:val="clear" w:pos="720"/>
          <w:tab w:val="num" w:pos="360"/>
        </w:tabs>
        <w:spacing w:after="0" w:line="276" w:lineRule="auto"/>
        <w:ind w:left="993"/>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po stronie Zamawiającego:</w:t>
      </w:r>
    </w:p>
    <w:p w14:paraId="07BB1184" w14:textId="6485B4F5" w:rsidR="00316DE8" w:rsidRPr="00BC6B5B" w:rsidRDefault="00316DE8" w:rsidP="00DB176C">
      <w:pPr>
        <w:tabs>
          <w:tab w:val="num" w:pos="720"/>
        </w:tabs>
        <w:spacing w:after="0" w:line="276" w:lineRule="auto"/>
        <w:ind w:left="635" w:firstLine="74"/>
        <w:contextualSpacing/>
        <w:jc w:val="left"/>
        <w:rPr>
          <w:rFonts w:asciiTheme="minorHAnsi" w:eastAsia="Calibri" w:hAnsiTheme="minorHAnsi" w:cstheme="minorHAnsi"/>
          <w:lang w:eastAsia="pl-PL"/>
        </w:rPr>
      </w:pPr>
      <w:r w:rsidRPr="00BC6B5B">
        <w:rPr>
          <w:rFonts w:asciiTheme="minorHAnsi" w:eastAsia="Calibri" w:hAnsiTheme="minorHAnsi" w:cstheme="minorHAnsi"/>
          <w:lang w:eastAsia="pl-PL"/>
        </w:rPr>
        <w:t xml:space="preserve">a) </w:t>
      </w:r>
      <w:r w:rsidR="0054343A">
        <w:rPr>
          <w:rFonts w:asciiTheme="minorHAnsi" w:eastAsia="Times New Roman" w:hAnsiTheme="minorHAnsi" w:cstheme="minorHAnsi"/>
          <w:lang w:eastAsia="pl-PL"/>
        </w:rPr>
        <w:t>imię i nazwisko</w:t>
      </w:r>
      <w:r w:rsidR="0054343A">
        <w:rPr>
          <w:rFonts w:asciiTheme="minorHAnsi" w:eastAsia="Calibri" w:hAnsiTheme="minorHAnsi" w:cstheme="minorHAnsi"/>
          <w:lang w:eastAsia="pl-PL"/>
        </w:rPr>
        <w:t xml:space="preserve"> ……</w:t>
      </w:r>
      <w:r w:rsidR="006E7A30" w:rsidRPr="00BC6B5B">
        <w:rPr>
          <w:rFonts w:asciiTheme="minorHAnsi" w:eastAsia="Calibri" w:hAnsiTheme="minorHAnsi" w:cstheme="minorHAnsi"/>
          <w:lang w:eastAsia="pl-PL"/>
        </w:rPr>
        <w:t>,</w:t>
      </w:r>
      <w:r w:rsidR="008F60C6">
        <w:rPr>
          <w:rFonts w:asciiTheme="minorHAnsi" w:eastAsia="Calibri" w:hAnsiTheme="minorHAnsi" w:cstheme="minorHAnsi"/>
          <w:lang w:eastAsia="pl-PL"/>
        </w:rPr>
        <w:t xml:space="preserve"> </w:t>
      </w:r>
      <w:r w:rsidR="008D476E">
        <w:rPr>
          <w:rFonts w:asciiTheme="minorHAnsi" w:eastAsia="Calibri" w:hAnsiTheme="minorHAnsi" w:cstheme="minorHAnsi"/>
          <w:lang w:eastAsia="pl-PL"/>
        </w:rPr>
        <w:t xml:space="preserve">służbowy </w:t>
      </w:r>
      <w:r w:rsidR="008F60C6">
        <w:rPr>
          <w:rFonts w:asciiTheme="minorHAnsi" w:eastAsia="Calibri" w:hAnsiTheme="minorHAnsi" w:cstheme="minorHAnsi"/>
          <w:lang w:eastAsia="pl-PL"/>
        </w:rPr>
        <w:t xml:space="preserve">numer </w:t>
      </w:r>
      <w:r w:rsidR="008F60C6" w:rsidRPr="002A566B">
        <w:rPr>
          <w:rFonts w:asciiTheme="minorHAnsi" w:eastAsia="Calibri" w:hAnsiTheme="minorHAnsi" w:cstheme="minorHAnsi"/>
          <w:lang w:eastAsia="pl-PL"/>
        </w:rPr>
        <w:t>telefon</w:t>
      </w:r>
      <w:r w:rsidR="00B61328">
        <w:rPr>
          <w:rFonts w:asciiTheme="minorHAnsi" w:eastAsia="Calibri" w:hAnsiTheme="minorHAnsi" w:cstheme="minorHAnsi"/>
          <w:lang w:eastAsia="pl-PL"/>
        </w:rPr>
        <w:t>u</w:t>
      </w:r>
      <w:r w:rsidR="002D715F" w:rsidRPr="00BC6B5B">
        <w:rPr>
          <w:rFonts w:asciiTheme="minorHAnsi" w:eastAsia="Calibri" w:hAnsiTheme="minorHAnsi" w:cstheme="minorHAnsi"/>
          <w:lang w:eastAsia="pl-PL"/>
        </w:rPr>
        <w:t xml:space="preserve"> </w:t>
      </w:r>
      <w:r w:rsidR="0054343A">
        <w:rPr>
          <w:rFonts w:asciiTheme="minorHAnsi" w:eastAsia="Calibri" w:hAnsiTheme="minorHAnsi" w:cstheme="minorHAnsi"/>
          <w:lang w:eastAsia="pl-PL"/>
        </w:rPr>
        <w:t>…….</w:t>
      </w:r>
      <w:r w:rsidR="003F129F" w:rsidRPr="00BC6B5B">
        <w:rPr>
          <w:rFonts w:asciiTheme="minorHAnsi" w:eastAsia="Calibri" w:hAnsiTheme="minorHAnsi" w:cstheme="minorHAnsi"/>
          <w:lang w:eastAsia="pl-PL"/>
        </w:rPr>
        <w:t>,</w:t>
      </w:r>
      <w:r w:rsidR="00485296" w:rsidRPr="00BC6B5B">
        <w:rPr>
          <w:rFonts w:asciiTheme="minorHAnsi" w:eastAsia="Calibri" w:hAnsiTheme="minorHAnsi" w:cstheme="minorHAnsi"/>
          <w:lang w:eastAsia="pl-PL"/>
        </w:rPr>
        <w:t xml:space="preserve"> </w:t>
      </w:r>
      <w:r w:rsidR="008F60C6">
        <w:rPr>
          <w:rFonts w:asciiTheme="minorHAnsi" w:eastAsia="Calibri" w:hAnsiTheme="minorHAnsi" w:cstheme="minorHAnsi"/>
          <w:lang w:eastAsia="pl-PL"/>
        </w:rPr>
        <w:t xml:space="preserve">służbowy adres </w:t>
      </w:r>
      <w:r w:rsidR="008F60C6" w:rsidRPr="002A566B">
        <w:rPr>
          <w:rFonts w:asciiTheme="minorHAnsi" w:eastAsia="Calibri" w:hAnsiTheme="minorHAnsi" w:cstheme="minorHAnsi"/>
          <w:lang w:eastAsia="pl-PL"/>
        </w:rPr>
        <w:t>e-mail</w:t>
      </w:r>
      <w:r w:rsidR="00485296" w:rsidRPr="00BC6B5B">
        <w:rPr>
          <w:rFonts w:asciiTheme="minorHAnsi" w:eastAsia="Calibri" w:hAnsiTheme="minorHAnsi" w:cstheme="minorHAnsi"/>
          <w:lang w:eastAsia="pl-PL"/>
        </w:rPr>
        <w:t>:</w:t>
      </w:r>
      <w:r w:rsidR="00214E27" w:rsidRPr="00BC6B5B">
        <w:rPr>
          <w:rFonts w:asciiTheme="minorHAnsi" w:eastAsia="Calibri" w:hAnsiTheme="minorHAnsi" w:cstheme="minorHAnsi"/>
          <w:lang w:eastAsia="pl-PL"/>
        </w:rPr>
        <w:t xml:space="preserve"> </w:t>
      </w:r>
      <w:r w:rsidR="0054343A">
        <w:rPr>
          <w:rFonts w:asciiTheme="minorHAnsi" w:eastAsia="Calibri" w:hAnsiTheme="minorHAnsi" w:cstheme="minorHAnsi"/>
          <w:lang w:eastAsia="pl-PL"/>
        </w:rPr>
        <w:t>…….…</w:t>
      </w:r>
    </w:p>
    <w:p w14:paraId="2E9BB8C4" w14:textId="56BC6EE0" w:rsidR="00316DE8" w:rsidRPr="00BC6B5B" w:rsidRDefault="00316DE8" w:rsidP="00DB176C">
      <w:pPr>
        <w:tabs>
          <w:tab w:val="num" w:pos="720"/>
        </w:tabs>
        <w:spacing w:after="0" w:line="276" w:lineRule="auto"/>
        <w:ind w:left="635" w:firstLine="74"/>
        <w:contextualSpacing/>
        <w:jc w:val="left"/>
        <w:rPr>
          <w:rFonts w:asciiTheme="minorHAnsi" w:eastAsia="Calibri" w:hAnsiTheme="minorHAnsi" w:cstheme="minorHAnsi"/>
          <w:lang w:eastAsia="pl-PL"/>
        </w:rPr>
      </w:pPr>
      <w:r w:rsidRPr="00BC6B5B">
        <w:rPr>
          <w:rFonts w:asciiTheme="minorHAnsi" w:eastAsia="Calibri" w:hAnsiTheme="minorHAnsi" w:cstheme="minorHAnsi"/>
          <w:lang w:eastAsia="pl-PL"/>
        </w:rPr>
        <w:t>b)</w:t>
      </w:r>
      <w:r w:rsidR="0054343A" w:rsidRPr="0054343A">
        <w:rPr>
          <w:rFonts w:asciiTheme="minorHAnsi" w:eastAsia="Times New Roman" w:hAnsiTheme="minorHAnsi" w:cstheme="minorHAnsi"/>
          <w:lang w:eastAsia="pl-PL"/>
        </w:rPr>
        <w:t xml:space="preserve"> </w:t>
      </w:r>
      <w:r w:rsidR="0054343A">
        <w:rPr>
          <w:rFonts w:asciiTheme="minorHAnsi" w:eastAsia="Times New Roman" w:hAnsiTheme="minorHAnsi" w:cstheme="minorHAnsi"/>
          <w:lang w:eastAsia="pl-PL"/>
        </w:rPr>
        <w:t>imię i nazwisko</w:t>
      </w:r>
      <w:r w:rsidR="0054343A">
        <w:rPr>
          <w:rFonts w:asciiTheme="minorHAnsi" w:eastAsia="Calibri" w:hAnsiTheme="minorHAnsi" w:cstheme="minorHAnsi"/>
          <w:lang w:eastAsia="pl-PL"/>
        </w:rPr>
        <w:t xml:space="preserve"> ……</w:t>
      </w:r>
      <w:r w:rsidR="0054343A" w:rsidRPr="00BC6B5B">
        <w:rPr>
          <w:rFonts w:asciiTheme="minorHAnsi" w:eastAsia="Calibri" w:hAnsiTheme="minorHAnsi" w:cstheme="minorHAnsi"/>
          <w:lang w:eastAsia="pl-PL"/>
        </w:rPr>
        <w:t>,</w:t>
      </w:r>
      <w:r w:rsidR="0054343A">
        <w:rPr>
          <w:rFonts w:asciiTheme="minorHAnsi" w:eastAsia="Calibri" w:hAnsiTheme="minorHAnsi" w:cstheme="minorHAnsi"/>
          <w:lang w:eastAsia="pl-PL"/>
        </w:rPr>
        <w:t xml:space="preserve"> służbowy numer </w:t>
      </w:r>
      <w:r w:rsidR="0054343A" w:rsidRPr="002A566B">
        <w:rPr>
          <w:rFonts w:asciiTheme="minorHAnsi" w:eastAsia="Calibri" w:hAnsiTheme="minorHAnsi" w:cstheme="minorHAnsi"/>
          <w:lang w:eastAsia="pl-PL"/>
        </w:rPr>
        <w:t>telefon</w:t>
      </w:r>
      <w:r w:rsidR="0054343A">
        <w:rPr>
          <w:rFonts w:asciiTheme="minorHAnsi" w:eastAsia="Calibri" w:hAnsiTheme="minorHAnsi" w:cstheme="minorHAnsi"/>
          <w:lang w:eastAsia="pl-PL"/>
        </w:rPr>
        <w:t>u</w:t>
      </w:r>
      <w:r w:rsidR="0054343A" w:rsidRPr="00BC6B5B">
        <w:rPr>
          <w:rFonts w:asciiTheme="minorHAnsi" w:eastAsia="Calibri" w:hAnsiTheme="minorHAnsi" w:cstheme="minorHAnsi"/>
          <w:lang w:eastAsia="pl-PL"/>
        </w:rPr>
        <w:t xml:space="preserve"> </w:t>
      </w:r>
      <w:r w:rsidR="0054343A">
        <w:rPr>
          <w:rFonts w:asciiTheme="minorHAnsi" w:eastAsia="Calibri" w:hAnsiTheme="minorHAnsi" w:cstheme="minorHAnsi"/>
          <w:lang w:eastAsia="pl-PL"/>
        </w:rPr>
        <w:t>…….</w:t>
      </w:r>
      <w:r w:rsidR="0054343A" w:rsidRPr="00BC6B5B">
        <w:rPr>
          <w:rFonts w:asciiTheme="minorHAnsi" w:eastAsia="Calibri" w:hAnsiTheme="minorHAnsi" w:cstheme="minorHAnsi"/>
          <w:lang w:eastAsia="pl-PL"/>
        </w:rPr>
        <w:t xml:space="preserve">, </w:t>
      </w:r>
      <w:r w:rsidR="0054343A">
        <w:rPr>
          <w:rFonts w:asciiTheme="minorHAnsi" w:eastAsia="Calibri" w:hAnsiTheme="minorHAnsi" w:cstheme="minorHAnsi"/>
          <w:lang w:eastAsia="pl-PL"/>
        </w:rPr>
        <w:t xml:space="preserve">służbowy adres </w:t>
      </w:r>
      <w:r w:rsidR="0054343A" w:rsidRPr="002A566B">
        <w:rPr>
          <w:rFonts w:asciiTheme="minorHAnsi" w:eastAsia="Calibri" w:hAnsiTheme="minorHAnsi" w:cstheme="minorHAnsi"/>
          <w:lang w:eastAsia="pl-PL"/>
        </w:rPr>
        <w:t>e-mail</w:t>
      </w:r>
      <w:r w:rsidR="0054343A" w:rsidRPr="00BC6B5B">
        <w:rPr>
          <w:rFonts w:asciiTheme="minorHAnsi" w:eastAsia="Calibri" w:hAnsiTheme="minorHAnsi" w:cstheme="minorHAnsi"/>
          <w:lang w:eastAsia="pl-PL"/>
        </w:rPr>
        <w:t xml:space="preserve">: </w:t>
      </w:r>
      <w:r w:rsidR="0054343A">
        <w:rPr>
          <w:rFonts w:asciiTheme="minorHAnsi" w:eastAsia="Calibri" w:hAnsiTheme="minorHAnsi" w:cstheme="minorHAnsi"/>
          <w:lang w:eastAsia="pl-PL"/>
        </w:rPr>
        <w:t>…….…</w:t>
      </w:r>
      <w:r w:rsidR="00133B4A" w:rsidRPr="00BC6B5B">
        <w:rPr>
          <w:rFonts w:asciiTheme="minorHAnsi" w:eastAsia="Calibri" w:hAnsiTheme="minorHAnsi" w:cstheme="minorHAnsi"/>
          <w:lang w:eastAsia="pl-PL"/>
        </w:rPr>
        <w:t xml:space="preserve"> </w:t>
      </w:r>
    </w:p>
    <w:p w14:paraId="116D2D69" w14:textId="77777777" w:rsidR="003A796C" w:rsidRPr="00BC6B5B" w:rsidRDefault="00316DE8" w:rsidP="0054343A">
      <w:pPr>
        <w:numPr>
          <w:ilvl w:val="0"/>
          <w:numId w:val="8"/>
        </w:numPr>
        <w:tabs>
          <w:tab w:val="clear" w:pos="720"/>
          <w:tab w:val="num" w:pos="993"/>
        </w:tabs>
        <w:spacing w:after="0" w:line="276" w:lineRule="auto"/>
        <w:ind w:left="992" w:hanging="357"/>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po stronie Wykonawcy:</w:t>
      </w:r>
      <w:r w:rsidR="00C4799B" w:rsidRPr="00BC6B5B">
        <w:rPr>
          <w:rFonts w:asciiTheme="minorHAnsi" w:eastAsia="Times New Roman" w:hAnsiTheme="minorHAnsi" w:cstheme="minorHAnsi"/>
          <w:lang w:eastAsia="pl-PL"/>
        </w:rPr>
        <w:t xml:space="preserve"> </w:t>
      </w:r>
    </w:p>
    <w:p w14:paraId="07E478F3" w14:textId="466F2698" w:rsidR="00316DE8" w:rsidRPr="00BC6B5B" w:rsidRDefault="003A796C" w:rsidP="00DB176C">
      <w:pPr>
        <w:spacing w:after="0" w:line="276" w:lineRule="auto"/>
        <w:ind w:firstLine="0"/>
        <w:contextualSpacing/>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a)</w:t>
      </w:r>
      <w:r w:rsidR="0013066B" w:rsidRPr="00BC6B5B">
        <w:rPr>
          <w:rFonts w:asciiTheme="minorHAnsi" w:eastAsia="Times New Roman" w:hAnsiTheme="minorHAnsi" w:cstheme="minorHAnsi"/>
          <w:lang w:eastAsia="pl-PL"/>
        </w:rPr>
        <w:t xml:space="preserve"> </w:t>
      </w:r>
      <w:r w:rsidR="008F60C6">
        <w:rPr>
          <w:rFonts w:asciiTheme="minorHAnsi" w:eastAsia="Times New Roman" w:hAnsiTheme="minorHAnsi" w:cstheme="minorHAnsi"/>
          <w:lang w:eastAsia="pl-PL"/>
        </w:rPr>
        <w:t>imię i nazwisko</w:t>
      </w:r>
      <w:r w:rsidR="00133B4A" w:rsidRPr="00BC6B5B">
        <w:rPr>
          <w:rFonts w:asciiTheme="minorHAnsi" w:eastAsia="Times New Roman" w:hAnsiTheme="minorHAnsi" w:cstheme="minorHAnsi"/>
          <w:lang w:eastAsia="pl-PL"/>
        </w:rPr>
        <w:t>…………</w:t>
      </w:r>
      <w:r w:rsidR="008D476E">
        <w:rPr>
          <w:rFonts w:asciiTheme="minorHAnsi" w:eastAsia="Times New Roman" w:hAnsiTheme="minorHAnsi" w:cstheme="minorHAnsi"/>
          <w:lang w:eastAsia="pl-PL"/>
        </w:rPr>
        <w:t>…….</w:t>
      </w:r>
      <w:r w:rsidR="00133B4A" w:rsidRPr="00BC6B5B">
        <w:rPr>
          <w:rFonts w:asciiTheme="minorHAnsi" w:eastAsia="Times New Roman" w:hAnsiTheme="minorHAnsi" w:cstheme="minorHAnsi"/>
          <w:lang w:eastAsia="pl-PL"/>
        </w:rPr>
        <w:t>….</w:t>
      </w:r>
      <w:r w:rsidRPr="00BC6B5B">
        <w:rPr>
          <w:rFonts w:asciiTheme="minorHAnsi" w:eastAsia="Times New Roman" w:hAnsiTheme="minorHAnsi" w:cstheme="minorHAnsi"/>
          <w:lang w:eastAsia="pl-PL"/>
        </w:rPr>
        <w:t xml:space="preserve">, </w:t>
      </w:r>
      <w:r w:rsidR="003771F3">
        <w:rPr>
          <w:rFonts w:asciiTheme="minorHAnsi" w:eastAsia="Times New Roman" w:hAnsiTheme="minorHAnsi" w:cstheme="minorHAnsi"/>
          <w:lang w:eastAsia="pl-PL"/>
        </w:rPr>
        <w:t xml:space="preserve">numer </w:t>
      </w:r>
      <w:r w:rsidRPr="00BC6B5B">
        <w:rPr>
          <w:rFonts w:asciiTheme="minorHAnsi" w:eastAsia="Times New Roman" w:hAnsiTheme="minorHAnsi" w:cstheme="minorHAnsi"/>
          <w:lang w:eastAsia="pl-PL"/>
        </w:rPr>
        <w:t>telefon</w:t>
      </w:r>
      <w:r w:rsidR="003771F3">
        <w:rPr>
          <w:rFonts w:asciiTheme="minorHAnsi" w:eastAsia="Times New Roman" w:hAnsiTheme="minorHAnsi" w:cstheme="minorHAnsi"/>
          <w:lang w:eastAsia="pl-PL"/>
        </w:rPr>
        <w:t>u</w:t>
      </w:r>
      <w:r w:rsidRPr="00BC6B5B">
        <w:rPr>
          <w:rFonts w:asciiTheme="minorHAnsi" w:eastAsia="Times New Roman" w:hAnsiTheme="minorHAnsi" w:cstheme="minorHAnsi"/>
          <w:lang w:eastAsia="pl-PL"/>
        </w:rPr>
        <w:t>:</w:t>
      </w:r>
      <w:r w:rsidR="00B61328">
        <w:rPr>
          <w:rFonts w:asciiTheme="minorHAnsi" w:eastAsia="Times New Roman" w:hAnsiTheme="minorHAnsi" w:cstheme="minorHAnsi"/>
          <w:lang w:eastAsia="pl-PL"/>
        </w:rPr>
        <w:t xml:space="preserve"> </w:t>
      </w:r>
      <w:r w:rsidR="00133B4A" w:rsidRPr="00BC6B5B">
        <w:rPr>
          <w:rFonts w:asciiTheme="minorHAnsi" w:eastAsia="Times New Roman" w:hAnsiTheme="minorHAnsi" w:cstheme="minorHAnsi"/>
          <w:lang w:eastAsia="pl-PL"/>
        </w:rPr>
        <w:t>………</w:t>
      </w:r>
      <w:r w:rsidR="008D476E">
        <w:rPr>
          <w:rFonts w:asciiTheme="minorHAnsi" w:eastAsia="Times New Roman" w:hAnsiTheme="minorHAnsi" w:cstheme="minorHAnsi"/>
          <w:lang w:eastAsia="pl-PL"/>
        </w:rPr>
        <w:t>….</w:t>
      </w:r>
      <w:r w:rsidR="00133B4A" w:rsidRPr="00BC6B5B">
        <w:rPr>
          <w:rFonts w:asciiTheme="minorHAnsi" w:eastAsia="Times New Roman" w:hAnsiTheme="minorHAnsi" w:cstheme="minorHAnsi"/>
          <w:lang w:eastAsia="pl-PL"/>
        </w:rPr>
        <w:t>……</w:t>
      </w:r>
      <w:r w:rsidRPr="00BC6B5B">
        <w:rPr>
          <w:rFonts w:asciiTheme="minorHAnsi" w:eastAsia="Times New Roman" w:hAnsiTheme="minorHAnsi" w:cstheme="minorHAnsi"/>
          <w:lang w:eastAsia="pl-PL"/>
        </w:rPr>
        <w:t xml:space="preserve">, e-mail: </w:t>
      </w:r>
      <w:r w:rsidR="00133B4A" w:rsidRPr="00BC6B5B">
        <w:rPr>
          <w:rFonts w:asciiTheme="minorHAnsi" w:eastAsia="Times New Roman" w:hAnsiTheme="minorHAnsi" w:cstheme="minorHAnsi"/>
          <w:lang w:eastAsia="pl-PL"/>
        </w:rPr>
        <w:t>…………………….</w:t>
      </w:r>
    </w:p>
    <w:p w14:paraId="4286EE39" w14:textId="5B4DEA4F" w:rsidR="002D715F" w:rsidRPr="00BC6B5B" w:rsidRDefault="002D715F" w:rsidP="00DB176C">
      <w:pPr>
        <w:spacing w:after="0" w:line="276" w:lineRule="auto"/>
        <w:ind w:firstLine="0"/>
        <w:contextualSpacing/>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b) i</w:t>
      </w:r>
      <w:r w:rsidR="008F60C6">
        <w:rPr>
          <w:rFonts w:asciiTheme="minorHAnsi" w:eastAsia="Times New Roman" w:hAnsiTheme="minorHAnsi" w:cstheme="minorHAnsi"/>
          <w:lang w:eastAsia="pl-PL"/>
        </w:rPr>
        <w:t xml:space="preserve">mię i nazwisko </w:t>
      </w:r>
      <w:r w:rsidRPr="00BC6B5B">
        <w:rPr>
          <w:rFonts w:asciiTheme="minorHAnsi" w:eastAsia="Times New Roman" w:hAnsiTheme="minorHAnsi" w:cstheme="minorHAnsi"/>
          <w:lang w:eastAsia="pl-PL"/>
        </w:rPr>
        <w:t>……</w:t>
      </w:r>
      <w:r w:rsidR="008D476E">
        <w:rPr>
          <w:rFonts w:asciiTheme="minorHAnsi" w:eastAsia="Times New Roman" w:hAnsiTheme="minorHAnsi" w:cstheme="minorHAnsi"/>
          <w:lang w:eastAsia="pl-PL"/>
        </w:rPr>
        <w:t>……</w:t>
      </w:r>
      <w:r w:rsidRPr="00BC6B5B">
        <w:rPr>
          <w:rFonts w:asciiTheme="minorHAnsi" w:eastAsia="Times New Roman" w:hAnsiTheme="minorHAnsi" w:cstheme="minorHAnsi"/>
          <w:lang w:eastAsia="pl-PL"/>
        </w:rPr>
        <w:t xml:space="preserve">………., </w:t>
      </w:r>
      <w:r w:rsidR="003771F3">
        <w:rPr>
          <w:rFonts w:asciiTheme="minorHAnsi" w:eastAsia="Times New Roman" w:hAnsiTheme="minorHAnsi" w:cstheme="minorHAnsi"/>
          <w:lang w:eastAsia="pl-PL"/>
        </w:rPr>
        <w:t xml:space="preserve">numer </w:t>
      </w:r>
      <w:r w:rsidRPr="00BC6B5B">
        <w:rPr>
          <w:rFonts w:asciiTheme="minorHAnsi" w:eastAsia="Times New Roman" w:hAnsiTheme="minorHAnsi" w:cstheme="minorHAnsi"/>
          <w:lang w:eastAsia="pl-PL"/>
        </w:rPr>
        <w:t>telefon</w:t>
      </w:r>
      <w:r w:rsidR="003771F3">
        <w:rPr>
          <w:rFonts w:asciiTheme="minorHAnsi" w:eastAsia="Times New Roman" w:hAnsiTheme="minorHAnsi" w:cstheme="minorHAnsi"/>
          <w:lang w:eastAsia="pl-PL"/>
        </w:rPr>
        <w:t>u</w:t>
      </w:r>
      <w:r w:rsidRPr="00BC6B5B">
        <w:rPr>
          <w:rFonts w:asciiTheme="minorHAnsi" w:eastAsia="Times New Roman" w:hAnsiTheme="minorHAnsi" w:cstheme="minorHAnsi"/>
          <w:lang w:eastAsia="pl-PL"/>
        </w:rPr>
        <w:t>: …………</w:t>
      </w:r>
      <w:r w:rsidR="008D476E">
        <w:rPr>
          <w:rFonts w:asciiTheme="minorHAnsi" w:eastAsia="Times New Roman" w:hAnsiTheme="minorHAnsi" w:cstheme="minorHAnsi"/>
          <w:lang w:eastAsia="pl-PL"/>
        </w:rPr>
        <w:t>….</w:t>
      </w:r>
      <w:r w:rsidRPr="00BC6B5B">
        <w:rPr>
          <w:rFonts w:asciiTheme="minorHAnsi" w:eastAsia="Times New Roman" w:hAnsiTheme="minorHAnsi" w:cstheme="minorHAnsi"/>
          <w:lang w:eastAsia="pl-PL"/>
        </w:rPr>
        <w:t>…, e-mail: ………</w:t>
      </w:r>
      <w:r w:rsidR="00DB176C">
        <w:rPr>
          <w:rFonts w:asciiTheme="minorHAnsi" w:eastAsia="Times New Roman" w:hAnsiTheme="minorHAnsi" w:cstheme="minorHAnsi"/>
          <w:lang w:eastAsia="pl-PL"/>
        </w:rPr>
        <w:t>…</w:t>
      </w:r>
      <w:r w:rsidRPr="00BC6B5B">
        <w:rPr>
          <w:rFonts w:asciiTheme="minorHAnsi" w:eastAsia="Times New Roman" w:hAnsiTheme="minorHAnsi" w:cstheme="minorHAnsi"/>
          <w:lang w:eastAsia="pl-PL"/>
        </w:rPr>
        <w:t>………….</w:t>
      </w:r>
    </w:p>
    <w:p w14:paraId="6300A471" w14:textId="7455B339" w:rsidR="00316DE8" w:rsidRPr="00BC6B5B" w:rsidRDefault="00316DE8" w:rsidP="00DB176C">
      <w:pPr>
        <w:numPr>
          <w:ilvl w:val="0"/>
          <w:numId w:val="9"/>
        </w:numPr>
        <w:spacing w:after="0" w:line="276" w:lineRule="auto"/>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 xml:space="preserve">W razie przewidywanej nieobecności osoby, o której mowa w ust. 5, Strony wyznaczą wcześniej zastępcę i powiadomią o tym fakcie drugą Stronę. Zastępca będzie posiadać niezbędną wiedzę i doświadczenie na temat dotychczasowych działań </w:t>
      </w:r>
      <w:r w:rsidR="0088523B" w:rsidRPr="00BC6B5B">
        <w:rPr>
          <w:rFonts w:asciiTheme="minorHAnsi" w:eastAsia="Times New Roman" w:hAnsiTheme="minorHAnsi" w:cstheme="minorHAnsi"/>
          <w:lang w:eastAsia="pl-PL"/>
        </w:rPr>
        <w:t>oraz możliwość ich kontynuacji</w:t>
      </w:r>
      <w:r w:rsidR="00133B4A" w:rsidRPr="00BC6B5B">
        <w:rPr>
          <w:rFonts w:asciiTheme="minorHAnsi" w:eastAsia="Times New Roman" w:hAnsiTheme="minorHAnsi" w:cstheme="minorHAnsi"/>
          <w:lang w:eastAsia="pl-PL"/>
        </w:rPr>
        <w:t>.</w:t>
      </w:r>
      <w:r w:rsidR="0041130E" w:rsidRPr="00BC6B5B">
        <w:rPr>
          <w:rFonts w:asciiTheme="minorHAnsi" w:eastAsia="Times New Roman" w:hAnsiTheme="minorHAnsi" w:cstheme="minorHAnsi"/>
          <w:lang w:eastAsia="pl-PL"/>
        </w:rPr>
        <w:t xml:space="preserve"> </w:t>
      </w:r>
      <w:r w:rsidRPr="00BC6B5B">
        <w:rPr>
          <w:rFonts w:asciiTheme="minorHAnsi" w:eastAsia="Times New Roman" w:hAnsiTheme="minorHAnsi" w:cstheme="minorHAnsi"/>
          <w:lang w:eastAsia="pl-PL"/>
        </w:rPr>
        <w:t xml:space="preserve">Zmiana osób </w:t>
      </w:r>
      <w:r w:rsidR="002636E3" w:rsidRPr="00BC6B5B">
        <w:rPr>
          <w:rFonts w:asciiTheme="minorHAnsi" w:eastAsia="Times New Roman" w:hAnsiTheme="minorHAnsi" w:cstheme="minorHAnsi"/>
          <w:lang w:eastAsia="pl-PL"/>
        </w:rPr>
        <w:t>wskazanych w ust. 5</w:t>
      </w:r>
      <w:r w:rsidRPr="00BC6B5B">
        <w:rPr>
          <w:rFonts w:asciiTheme="minorHAnsi" w:eastAsia="Times New Roman" w:hAnsiTheme="minorHAnsi" w:cstheme="minorHAnsi"/>
          <w:lang w:eastAsia="pl-PL"/>
        </w:rPr>
        <w:t xml:space="preserve"> nie powoduje konieczności zmiany Umowy.</w:t>
      </w:r>
    </w:p>
    <w:p w14:paraId="2AB17CA9" w14:textId="0809B002" w:rsidR="00316DE8" w:rsidRPr="00BC6B5B" w:rsidRDefault="00316DE8" w:rsidP="00DB176C">
      <w:pPr>
        <w:numPr>
          <w:ilvl w:val="0"/>
          <w:numId w:val="9"/>
        </w:numPr>
        <w:spacing w:after="0" w:line="276" w:lineRule="auto"/>
        <w:rPr>
          <w:rFonts w:asciiTheme="minorHAnsi" w:eastAsia="Times New Roman" w:hAnsiTheme="minorHAnsi" w:cstheme="minorHAnsi"/>
          <w:lang w:eastAsia="pl-PL"/>
        </w:rPr>
      </w:pPr>
      <w:r w:rsidRPr="00BC6B5B">
        <w:rPr>
          <w:rFonts w:asciiTheme="minorHAnsi" w:eastAsia="Times New Roman" w:hAnsiTheme="minorHAnsi" w:cstheme="minorHAnsi"/>
          <w:lang w:eastAsia="pl-PL"/>
        </w:rPr>
        <w:lastRenderedPageBreak/>
        <w:t>Wszelkie uzgodnienia, informacje, wnioski i inne dokumenty, których konieczność bądź obowiązek złożenia wynika z Umowy będą sporządzane pisemnie i będą uważane za</w:t>
      </w:r>
      <w:r w:rsidR="00511801">
        <w:rPr>
          <w:rFonts w:asciiTheme="minorHAnsi" w:eastAsia="Times New Roman" w:hAnsiTheme="minorHAnsi" w:cstheme="minorHAnsi"/>
          <w:lang w:eastAsia="pl-PL"/>
        </w:rPr>
        <w:t> </w:t>
      </w:r>
      <w:r w:rsidRPr="00BC6B5B">
        <w:rPr>
          <w:rFonts w:asciiTheme="minorHAnsi" w:eastAsia="Times New Roman" w:hAnsiTheme="minorHAnsi" w:cstheme="minorHAnsi"/>
          <w:lang w:eastAsia="pl-PL"/>
        </w:rPr>
        <w:t>skutecznie doręczone po przekazaniu pocztą elektroniczną na adresy podane w ust.</w:t>
      </w:r>
      <w:r w:rsidR="00511801">
        <w:rPr>
          <w:rFonts w:asciiTheme="minorHAnsi" w:eastAsia="Times New Roman" w:hAnsiTheme="minorHAnsi" w:cstheme="minorHAnsi"/>
          <w:lang w:eastAsia="pl-PL"/>
        </w:rPr>
        <w:t> </w:t>
      </w:r>
      <w:r w:rsidRPr="00BC6B5B">
        <w:rPr>
          <w:rFonts w:asciiTheme="minorHAnsi" w:eastAsia="Times New Roman" w:hAnsiTheme="minorHAnsi" w:cstheme="minorHAnsi"/>
          <w:lang w:eastAsia="pl-PL"/>
        </w:rPr>
        <w:t>5.</w:t>
      </w:r>
    </w:p>
    <w:p w14:paraId="760831AA" w14:textId="4666AFB6" w:rsidR="00316DE8" w:rsidRPr="00BC6B5B" w:rsidRDefault="00316DE8" w:rsidP="00DB176C">
      <w:pPr>
        <w:numPr>
          <w:ilvl w:val="0"/>
          <w:numId w:val="9"/>
        </w:numPr>
        <w:spacing w:after="0" w:line="276" w:lineRule="auto"/>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W przypadku jakiejkolwiek zmiany adresów lub numerów wskazanych w ust. 5, Strony natychmiast poinformują się o fakcie dokonania zmiany. Zmiana jest skuteczna od</w:t>
      </w:r>
      <w:r w:rsidR="00511801">
        <w:rPr>
          <w:rFonts w:asciiTheme="minorHAnsi" w:eastAsia="Times New Roman" w:hAnsiTheme="minorHAnsi" w:cstheme="minorHAnsi"/>
          <w:lang w:eastAsia="pl-PL"/>
        </w:rPr>
        <w:t> </w:t>
      </w:r>
      <w:r w:rsidRPr="00BC6B5B">
        <w:rPr>
          <w:rFonts w:asciiTheme="minorHAnsi" w:eastAsia="Times New Roman" w:hAnsiTheme="minorHAnsi" w:cstheme="minorHAnsi"/>
          <w:lang w:eastAsia="pl-PL"/>
        </w:rPr>
        <w:t>momentu poinformowania o niej drugiej Strony. Zmiany adresów lub numerów określonych w ust. 5 w całości lub w części nie powodują konieczności zmiany Umowy. W</w:t>
      </w:r>
      <w:r w:rsidR="00511801">
        <w:rPr>
          <w:rFonts w:asciiTheme="minorHAnsi" w:eastAsia="Times New Roman" w:hAnsiTheme="minorHAnsi" w:cstheme="minorHAnsi"/>
          <w:lang w:eastAsia="pl-PL"/>
        </w:rPr>
        <w:t> </w:t>
      </w:r>
      <w:r w:rsidRPr="00BC6B5B">
        <w:rPr>
          <w:rFonts w:asciiTheme="minorHAnsi" w:eastAsia="Times New Roman" w:hAnsiTheme="minorHAnsi" w:cstheme="minorHAnsi"/>
          <w:lang w:eastAsia="pl-PL"/>
        </w:rPr>
        <w:t>przypadku niepowiadomienia, zgodnie z Umową, o zmianie adresu przez którąkolwiek ze Stron adresem wiążącym jest ostatni z prawidłowo podanych adresów.</w:t>
      </w:r>
    </w:p>
    <w:p w14:paraId="33663188" w14:textId="3CEDCB94" w:rsidR="00316DE8" w:rsidRPr="00BC6B5B" w:rsidRDefault="00316DE8" w:rsidP="00DB176C">
      <w:pPr>
        <w:numPr>
          <w:ilvl w:val="0"/>
          <w:numId w:val="9"/>
        </w:numPr>
        <w:spacing w:after="0" w:line="276" w:lineRule="auto"/>
        <w:ind w:left="714" w:hanging="357"/>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Za uzgodnienia i czynności wynikające lub mogące wyniknąć w związku z wykonywaniem Umowy oraz za nadzór nad jej realizacją – ze strony Zamawiającego – odpowiada Dyrektor Departamentu Kluczowych Podmiotów w Ministerstwie Finansów</w:t>
      </w:r>
      <w:r w:rsidR="009F3B00" w:rsidRPr="00BC6B5B">
        <w:rPr>
          <w:rFonts w:asciiTheme="minorHAnsi" w:eastAsia="Times New Roman" w:hAnsiTheme="minorHAnsi" w:cstheme="minorHAnsi"/>
          <w:lang w:eastAsia="pl-PL"/>
        </w:rPr>
        <w:t xml:space="preserve">. </w:t>
      </w:r>
    </w:p>
    <w:p w14:paraId="72870219" w14:textId="43D20292" w:rsidR="00316DE8" w:rsidRPr="00BC6B5B" w:rsidRDefault="00316DE8" w:rsidP="00DB176C">
      <w:pPr>
        <w:numPr>
          <w:ilvl w:val="0"/>
          <w:numId w:val="9"/>
        </w:numPr>
        <w:spacing w:after="0" w:line="276" w:lineRule="auto"/>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Korespondencja w formie papierowej związana z Umową będzie kierowana do</w:t>
      </w:r>
      <w:r w:rsidR="00511801">
        <w:rPr>
          <w:rFonts w:asciiTheme="minorHAnsi" w:eastAsia="Times New Roman" w:hAnsiTheme="minorHAnsi" w:cstheme="minorHAnsi"/>
          <w:lang w:eastAsia="pl-PL"/>
        </w:rPr>
        <w:t> </w:t>
      </w:r>
      <w:r w:rsidRPr="00BC6B5B">
        <w:rPr>
          <w:rFonts w:asciiTheme="minorHAnsi" w:eastAsia="Times New Roman" w:hAnsiTheme="minorHAnsi" w:cstheme="minorHAnsi"/>
          <w:lang w:eastAsia="pl-PL"/>
        </w:rPr>
        <w:t>Zamawiającego na adres: Ministerstwo Finansów</w:t>
      </w:r>
      <w:r w:rsidR="00187470" w:rsidRPr="00BC6B5B">
        <w:rPr>
          <w:rFonts w:asciiTheme="minorHAnsi" w:eastAsia="Times New Roman" w:hAnsiTheme="minorHAnsi" w:cstheme="minorHAnsi"/>
          <w:lang w:eastAsia="pl-PL"/>
        </w:rPr>
        <w:t xml:space="preserve"> Departament Kluczowych Podmiotów</w:t>
      </w:r>
      <w:r w:rsidRPr="00BC6B5B">
        <w:rPr>
          <w:rFonts w:asciiTheme="minorHAnsi" w:eastAsia="Times New Roman" w:hAnsiTheme="minorHAnsi" w:cstheme="minorHAnsi"/>
          <w:lang w:eastAsia="pl-PL"/>
        </w:rPr>
        <w:t xml:space="preserve"> ul. Świętokrzyska 12, 00-916 Warszawa, a do Wykonawcy na adres:</w:t>
      </w:r>
      <w:r w:rsidR="003A796C" w:rsidRPr="00BC6B5B">
        <w:rPr>
          <w:rFonts w:asciiTheme="minorHAnsi" w:eastAsia="Times New Roman" w:hAnsiTheme="minorHAnsi" w:cstheme="minorHAnsi"/>
          <w:lang w:eastAsia="pl-PL"/>
        </w:rPr>
        <w:t xml:space="preserve"> </w:t>
      </w:r>
      <w:r w:rsidR="00C44CD0" w:rsidRPr="00BC6B5B">
        <w:rPr>
          <w:rFonts w:asciiTheme="minorHAnsi" w:eastAsia="Times New Roman" w:hAnsiTheme="minorHAnsi" w:cstheme="minorHAnsi"/>
          <w:lang w:eastAsia="pl-PL"/>
        </w:rPr>
        <w:t>………………………………</w:t>
      </w:r>
      <w:r w:rsidR="002F7211" w:rsidRPr="00BC6B5B">
        <w:rPr>
          <w:rFonts w:asciiTheme="minorHAnsi" w:eastAsia="Times New Roman" w:hAnsiTheme="minorHAnsi" w:cstheme="minorHAnsi"/>
          <w:lang w:eastAsia="pl-PL"/>
        </w:rPr>
        <w:t>.</w:t>
      </w:r>
      <w:r w:rsidR="003771F3">
        <w:rPr>
          <w:rFonts w:asciiTheme="minorHAnsi" w:eastAsia="Times New Roman" w:hAnsiTheme="minorHAnsi" w:cstheme="minorHAnsi"/>
          <w:lang w:eastAsia="pl-PL"/>
        </w:rPr>
        <w:t xml:space="preserve"> (o ile dotyczy).</w:t>
      </w:r>
      <w:r w:rsidRPr="00BC6B5B">
        <w:rPr>
          <w:rFonts w:asciiTheme="minorHAnsi" w:eastAsia="Times New Roman" w:hAnsiTheme="minorHAnsi" w:cstheme="minorHAnsi"/>
          <w:lang w:eastAsia="pl-PL"/>
        </w:rPr>
        <w:t xml:space="preserve"> Wszelkie zmiany adresu Strony wymagają zawiadomienia drugiej Strony pod rygorem uznania korespondencji wysłanej na</w:t>
      </w:r>
      <w:r w:rsidR="00511801">
        <w:rPr>
          <w:rFonts w:asciiTheme="minorHAnsi" w:eastAsia="Times New Roman" w:hAnsiTheme="minorHAnsi" w:cstheme="minorHAnsi"/>
          <w:lang w:eastAsia="pl-PL"/>
        </w:rPr>
        <w:t> </w:t>
      </w:r>
      <w:r w:rsidRPr="00BC6B5B">
        <w:rPr>
          <w:rFonts w:asciiTheme="minorHAnsi" w:eastAsia="Times New Roman" w:hAnsiTheme="minorHAnsi" w:cstheme="minorHAnsi"/>
          <w:lang w:eastAsia="pl-PL"/>
        </w:rPr>
        <w:t>dotychczasowy adres za skutecznie doręczonej.</w:t>
      </w:r>
    </w:p>
    <w:p w14:paraId="4068752A" w14:textId="77777777" w:rsidR="00316DE8" w:rsidRPr="00BC6B5B" w:rsidRDefault="00316DE8" w:rsidP="00DB176C">
      <w:pPr>
        <w:spacing w:after="0" w:line="276" w:lineRule="auto"/>
        <w:ind w:left="215" w:hanging="215"/>
        <w:jc w:val="center"/>
        <w:rPr>
          <w:rFonts w:asciiTheme="minorHAnsi" w:eastAsia="Calibri" w:hAnsiTheme="minorHAnsi" w:cstheme="minorHAnsi"/>
          <w:lang w:eastAsia="pl-PL"/>
        </w:rPr>
      </w:pPr>
      <w:r w:rsidRPr="00BC6B5B">
        <w:rPr>
          <w:rFonts w:asciiTheme="minorHAnsi" w:eastAsia="Calibri" w:hAnsiTheme="minorHAnsi" w:cstheme="minorHAnsi"/>
          <w:b/>
          <w:bCs/>
          <w:lang w:eastAsia="pl-PL"/>
        </w:rPr>
        <w:t>§ 7</w:t>
      </w:r>
      <w:r w:rsidR="002636E3" w:rsidRPr="00BC6B5B">
        <w:rPr>
          <w:rFonts w:asciiTheme="minorHAnsi" w:eastAsia="Calibri" w:hAnsiTheme="minorHAnsi" w:cstheme="minorHAnsi"/>
          <w:b/>
          <w:bCs/>
          <w:lang w:eastAsia="pl-PL"/>
        </w:rPr>
        <w:t>.</w:t>
      </w:r>
    </w:p>
    <w:p w14:paraId="02639E4F" w14:textId="77777777" w:rsidR="00316DE8" w:rsidRPr="00BC6B5B" w:rsidRDefault="00316DE8" w:rsidP="00DB176C">
      <w:pPr>
        <w:spacing w:after="0" w:line="276" w:lineRule="auto"/>
        <w:ind w:left="213" w:hanging="213"/>
        <w:jc w:val="center"/>
        <w:rPr>
          <w:rFonts w:asciiTheme="minorHAnsi" w:eastAsia="Calibri" w:hAnsiTheme="minorHAnsi" w:cstheme="minorHAnsi"/>
          <w:lang w:eastAsia="pl-PL"/>
        </w:rPr>
      </w:pPr>
      <w:r w:rsidRPr="00BC6B5B">
        <w:rPr>
          <w:rFonts w:asciiTheme="minorHAnsi" w:eastAsia="Calibri" w:hAnsiTheme="minorHAnsi" w:cstheme="minorHAnsi"/>
          <w:b/>
          <w:bCs/>
          <w:lang w:eastAsia="pl-PL"/>
        </w:rPr>
        <w:t>Podwykonawstwo</w:t>
      </w:r>
    </w:p>
    <w:p w14:paraId="42BCEC34" w14:textId="77777777" w:rsidR="00316DE8" w:rsidRPr="00BC6B5B" w:rsidRDefault="00316DE8" w:rsidP="00DB176C">
      <w:pPr>
        <w:numPr>
          <w:ilvl w:val="0"/>
          <w:numId w:val="10"/>
        </w:numPr>
        <w:spacing w:after="0" w:line="276" w:lineRule="auto"/>
        <w:ind w:left="714" w:hanging="357"/>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Wykonawca jest uprawniony do powierzenia wykonania części Przedmiotu Umowy Podwykonawcom. </w:t>
      </w:r>
    </w:p>
    <w:p w14:paraId="69C300FE" w14:textId="6638FF41" w:rsidR="00486125" w:rsidRPr="00BC6B5B" w:rsidRDefault="00486125" w:rsidP="00DB176C">
      <w:pPr>
        <w:numPr>
          <w:ilvl w:val="0"/>
          <w:numId w:val="10"/>
        </w:numPr>
        <w:spacing w:after="0" w:line="276" w:lineRule="auto"/>
        <w:ind w:left="714" w:hanging="357"/>
        <w:rPr>
          <w:rFonts w:asciiTheme="minorHAnsi" w:hAnsiTheme="minorHAnsi" w:cstheme="minorHAnsi"/>
          <w:lang w:val="pl"/>
        </w:rPr>
      </w:pPr>
      <w:r w:rsidRPr="00BC6B5B">
        <w:rPr>
          <w:rFonts w:asciiTheme="minorHAnsi" w:hAnsiTheme="minorHAnsi" w:cstheme="minorHAnsi"/>
          <w:lang w:val="pl"/>
        </w:rPr>
        <w:t>Powierzenie wykonania części Przedmiotu Umowy Podwykonawc</w:t>
      </w:r>
      <w:r w:rsidR="004D1908">
        <w:rPr>
          <w:rFonts w:asciiTheme="minorHAnsi" w:hAnsiTheme="minorHAnsi" w:cstheme="minorHAnsi"/>
          <w:lang w:val="pl"/>
        </w:rPr>
        <w:t>y</w:t>
      </w:r>
      <w:r w:rsidRPr="00BC6B5B">
        <w:rPr>
          <w:rFonts w:asciiTheme="minorHAnsi" w:hAnsiTheme="minorHAnsi" w:cstheme="minorHAnsi"/>
          <w:lang w:val="pl"/>
        </w:rPr>
        <w:t>, wymaga każdorazowo zawiadomienia Zamawiającego o zawarciu Umowy w formie pisemnej</w:t>
      </w:r>
      <w:r w:rsidR="004D1908">
        <w:rPr>
          <w:rFonts w:asciiTheme="minorHAnsi" w:hAnsiTheme="minorHAnsi" w:cstheme="minorHAnsi"/>
          <w:lang w:val="pl"/>
        </w:rPr>
        <w:t xml:space="preserve"> i</w:t>
      </w:r>
      <w:r w:rsidR="00511801">
        <w:rPr>
          <w:rFonts w:asciiTheme="minorHAnsi" w:hAnsiTheme="minorHAnsi" w:cstheme="minorHAnsi"/>
          <w:lang w:val="pl"/>
        </w:rPr>
        <w:t> </w:t>
      </w:r>
      <w:r w:rsidR="004D1908">
        <w:rPr>
          <w:rFonts w:asciiTheme="minorHAnsi" w:hAnsiTheme="minorHAnsi" w:cstheme="minorHAnsi"/>
          <w:lang w:val="pl"/>
        </w:rPr>
        <w:t>wskazaniu</w:t>
      </w:r>
      <w:r w:rsidR="000D6555">
        <w:rPr>
          <w:rFonts w:asciiTheme="minorHAnsi" w:hAnsiTheme="minorHAnsi" w:cstheme="minorHAnsi"/>
          <w:lang w:val="pl"/>
        </w:rPr>
        <w:t xml:space="preserve"> której</w:t>
      </w:r>
      <w:r w:rsidR="004D1908">
        <w:rPr>
          <w:rFonts w:asciiTheme="minorHAnsi" w:hAnsiTheme="minorHAnsi" w:cstheme="minorHAnsi"/>
          <w:lang w:val="pl"/>
        </w:rPr>
        <w:t xml:space="preserve"> części Umowy </w:t>
      </w:r>
      <w:r w:rsidR="000D6555">
        <w:rPr>
          <w:rFonts w:asciiTheme="minorHAnsi" w:hAnsiTheme="minorHAnsi" w:cstheme="minorHAnsi"/>
          <w:lang w:val="pl"/>
        </w:rPr>
        <w:t xml:space="preserve">dotyczy </w:t>
      </w:r>
      <w:r w:rsidR="004D1908">
        <w:rPr>
          <w:rFonts w:asciiTheme="minorHAnsi" w:hAnsiTheme="minorHAnsi" w:cstheme="minorHAnsi"/>
          <w:lang w:val="pl"/>
        </w:rPr>
        <w:t xml:space="preserve">powierzenie wykonania </w:t>
      </w:r>
      <w:r w:rsidR="000D6555">
        <w:rPr>
          <w:rFonts w:asciiTheme="minorHAnsi" w:hAnsiTheme="minorHAnsi" w:cstheme="minorHAnsi"/>
          <w:lang w:val="pl"/>
        </w:rPr>
        <w:t xml:space="preserve">przez </w:t>
      </w:r>
      <w:r w:rsidR="004D1908">
        <w:rPr>
          <w:rFonts w:asciiTheme="minorHAnsi" w:hAnsiTheme="minorHAnsi" w:cstheme="minorHAnsi"/>
          <w:lang w:val="pl"/>
        </w:rPr>
        <w:t>Podwykon</w:t>
      </w:r>
      <w:r w:rsidR="000D6555">
        <w:rPr>
          <w:rFonts w:asciiTheme="minorHAnsi" w:hAnsiTheme="minorHAnsi" w:cstheme="minorHAnsi"/>
          <w:lang w:val="pl"/>
        </w:rPr>
        <w:t>a</w:t>
      </w:r>
      <w:r w:rsidR="004D1908">
        <w:rPr>
          <w:rFonts w:asciiTheme="minorHAnsi" w:hAnsiTheme="minorHAnsi" w:cstheme="minorHAnsi"/>
          <w:lang w:val="pl"/>
        </w:rPr>
        <w:t>wc</w:t>
      </w:r>
      <w:r w:rsidR="000D6555">
        <w:rPr>
          <w:rFonts w:asciiTheme="minorHAnsi" w:hAnsiTheme="minorHAnsi" w:cstheme="minorHAnsi"/>
          <w:lang w:val="pl"/>
        </w:rPr>
        <w:t>ę</w:t>
      </w:r>
      <w:r w:rsidRPr="00BC6B5B">
        <w:rPr>
          <w:rFonts w:asciiTheme="minorHAnsi" w:hAnsiTheme="minorHAnsi" w:cstheme="minorHAnsi"/>
          <w:lang w:val="pl"/>
        </w:rPr>
        <w:t>.</w:t>
      </w:r>
    </w:p>
    <w:p w14:paraId="790A1124" w14:textId="73FDE541" w:rsidR="00486125" w:rsidRPr="00BC6B5B" w:rsidRDefault="00486125" w:rsidP="00DB176C">
      <w:pPr>
        <w:numPr>
          <w:ilvl w:val="0"/>
          <w:numId w:val="10"/>
        </w:numPr>
        <w:spacing w:after="0" w:line="276" w:lineRule="auto"/>
        <w:ind w:left="714" w:hanging="357"/>
        <w:rPr>
          <w:rFonts w:asciiTheme="minorHAnsi" w:hAnsiTheme="minorHAnsi" w:cstheme="minorHAnsi"/>
          <w:lang w:val="pl"/>
        </w:rPr>
      </w:pPr>
      <w:r w:rsidRPr="00BC6B5B">
        <w:rPr>
          <w:rFonts w:asciiTheme="minorHAnsi" w:hAnsiTheme="minorHAnsi" w:cstheme="minorHAnsi"/>
          <w:lang w:val="pl"/>
        </w:rPr>
        <w:t>Informacja o zamiarze powierzenia prac Podwykonawcy powinna zostać przekazana Zamawiającemu nie później niż na 5 dni roboczych przed planowanym powierzeniem mu realizacji prac.</w:t>
      </w:r>
    </w:p>
    <w:p w14:paraId="64BE66E0" w14:textId="27D9EC1C" w:rsidR="00316DE8" w:rsidRPr="00BC6B5B" w:rsidRDefault="00316DE8" w:rsidP="00DB176C">
      <w:pPr>
        <w:numPr>
          <w:ilvl w:val="0"/>
          <w:numId w:val="10"/>
        </w:numPr>
        <w:spacing w:after="0" w:line="276" w:lineRule="auto"/>
        <w:ind w:left="714" w:hanging="357"/>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Wykonawca zobowiązany jest do poinformowania Zamawiającego w formie pisemnej o każdej zmianie danych dotyczących Podwykonawców</w:t>
      </w:r>
      <w:r w:rsidR="00901B98" w:rsidRPr="00BC6B5B">
        <w:rPr>
          <w:rFonts w:asciiTheme="minorHAnsi" w:eastAsia="Times New Roman" w:hAnsiTheme="minorHAnsi" w:cstheme="minorHAnsi"/>
          <w:lang w:eastAsia="pl-PL"/>
        </w:rPr>
        <w:t>,</w:t>
      </w:r>
      <w:r w:rsidRPr="00BC6B5B">
        <w:rPr>
          <w:rFonts w:asciiTheme="minorHAnsi" w:eastAsia="Times New Roman" w:hAnsiTheme="minorHAnsi" w:cstheme="minorHAnsi"/>
          <w:lang w:eastAsia="pl-PL"/>
        </w:rPr>
        <w:t xml:space="preserve"> jak również o ewentualnych nowych Podwykonawcach, którym zamierza powierzyć prace w ramach realizacji Umowy.</w:t>
      </w:r>
    </w:p>
    <w:p w14:paraId="777D8400" w14:textId="77777777" w:rsidR="00316DE8" w:rsidRPr="00BC6B5B" w:rsidRDefault="00316DE8" w:rsidP="00DB176C">
      <w:pPr>
        <w:numPr>
          <w:ilvl w:val="0"/>
          <w:numId w:val="10"/>
        </w:numPr>
        <w:spacing w:after="0" w:line="276" w:lineRule="auto"/>
        <w:ind w:left="714" w:hanging="357"/>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Informacja o zmianie danych dotyczących Podwykonawców powinna zostać przekazana Zamawiającemu w terminie jednego dnia roboczego.</w:t>
      </w:r>
    </w:p>
    <w:p w14:paraId="547AE476" w14:textId="696C1003" w:rsidR="005F4F8F" w:rsidRPr="00BC6B5B" w:rsidRDefault="00D02507" w:rsidP="00DB176C">
      <w:pPr>
        <w:numPr>
          <w:ilvl w:val="0"/>
          <w:numId w:val="10"/>
        </w:numPr>
        <w:spacing w:after="0" w:line="276" w:lineRule="auto"/>
        <w:ind w:left="714" w:hanging="357"/>
        <w:rPr>
          <w:rFonts w:asciiTheme="minorHAnsi" w:eastAsia="Times New Roman" w:hAnsiTheme="minorHAnsi" w:cstheme="minorHAnsi"/>
          <w:lang w:eastAsia="pl-PL"/>
        </w:rPr>
      </w:pPr>
      <w:r w:rsidRPr="00BC6B5B">
        <w:rPr>
          <w:rFonts w:asciiTheme="minorHAnsi" w:eastAsia="Times New Roman" w:hAnsiTheme="minorHAnsi" w:cstheme="minorHAnsi"/>
          <w:lang w:eastAsia="pl-PL"/>
        </w:rPr>
        <w:lastRenderedPageBreak/>
        <w:t>Jeżeli zmiana albo rezygnacja z Podwykonawcy dotyczy podmiotu, na którego zasoby Wykonawca powoływał się w celu wykazania spełniania warunków udziału w</w:t>
      </w:r>
      <w:r w:rsidR="00511801">
        <w:rPr>
          <w:rFonts w:asciiTheme="minorHAnsi" w:eastAsia="Times New Roman" w:hAnsiTheme="minorHAnsi" w:cstheme="minorHAnsi"/>
          <w:lang w:eastAsia="pl-PL"/>
        </w:rPr>
        <w:t> </w:t>
      </w:r>
      <w:r w:rsidRPr="00BC6B5B">
        <w:rPr>
          <w:rFonts w:asciiTheme="minorHAnsi" w:eastAsia="Times New Roman" w:hAnsiTheme="minorHAnsi" w:cstheme="minorHAnsi"/>
          <w:lang w:eastAsia="pl-PL"/>
        </w:rPr>
        <w:t>postępowaniu lub kryteriów selekcji, wykonawca jest obowiązany wykazać Zamawiającemu, że proponowany inny Podwykonawca lub Wykonawca samodzielnie spełnia je w stopniu nie mniejszym niż Podwykonawca, na którego zasoby wykonawca powoływał się w trakcie postępowania o udzielenie zamówienia.</w:t>
      </w:r>
    </w:p>
    <w:p w14:paraId="40D13910" w14:textId="67B05437" w:rsidR="00DA306D" w:rsidRPr="00BC6B5B" w:rsidRDefault="00DA306D" w:rsidP="00DB176C">
      <w:pPr>
        <w:numPr>
          <w:ilvl w:val="0"/>
          <w:numId w:val="10"/>
        </w:numPr>
        <w:spacing w:after="0" w:line="276" w:lineRule="auto"/>
        <w:ind w:left="714" w:hanging="357"/>
        <w:rPr>
          <w:rFonts w:asciiTheme="minorHAnsi" w:hAnsiTheme="minorHAnsi" w:cstheme="minorHAnsi"/>
          <w:lang w:val="pl"/>
        </w:rPr>
      </w:pPr>
      <w:r w:rsidRPr="00BC6B5B">
        <w:rPr>
          <w:rFonts w:asciiTheme="minorHAnsi" w:eastAsia="Times New Roman" w:hAnsiTheme="minorHAnsi" w:cstheme="minorHAnsi"/>
          <w:lang w:eastAsia="pl-PL"/>
        </w:rPr>
        <w:t>Zamawiający</w:t>
      </w:r>
      <w:r w:rsidRPr="00BC6B5B">
        <w:rPr>
          <w:rFonts w:asciiTheme="minorHAnsi" w:hAnsiTheme="minorHAnsi" w:cstheme="minorHAnsi"/>
          <w:lang w:val="pl"/>
        </w:rPr>
        <w:t xml:space="preserve"> jest uprawniony do odmowy współdziałania z Wykonawcą lub Podwykonawcą, w przypadku braku wykazania spełnienia warunków lub kryteriów kwalifikacji, do czasu wykazania przez Wykonawcę ich spełnienia, a opóźnienie w</w:t>
      </w:r>
      <w:r w:rsidR="00511801">
        <w:rPr>
          <w:rFonts w:asciiTheme="minorHAnsi" w:hAnsiTheme="minorHAnsi" w:cstheme="minorHAnsi"/>
          <w:lang w:val="pl"/>
        </w:rPr>
        <w:t> </w:t>
      </w:r>
      <w:r w:rsidRPr="00BC6B5B">
        <w:rPr>
          <w:rFonts w:asciiTheme="minorHAnsi" w:hAnsiTheme="minorHAnsi" w:cstheme="minorHAnsi"/>
          <w:lang w:val="pl"/>
        </w:rPr>
        <w:t>wykonaniu Umowy, powstałe wskutek braku współdziałania z takim Wykonawcą/Podwykonawcą, stanowi zwłokę Wykonawcy</w:t>
      </w:r>
      <w:r w:rsidR="00B33A23">
        <w:rPr>
          <w:rFonts w:asciiTheme="minorHAnsi" w:hAnsiTheme="minorHAnsi" w:cstheme="minorHAnsi"/>
          <w:lang w:val="pl"/>
        </w:rPr>
        <w:t>.</w:t>
      </w:r>
    </w:p>
    <w:p w14:paraId="1769C71C" w14:textId="77777777" w:rsidR="00D02507" w:rsidRPr="00BC6B5B" w:rsidRDefault="00D02507" w:rsidP="00DB176C">
      <w:pPr>
        <w:numPr>
          <w:ilvl w:val="0"/>
          <w:numId w:val="10"/>
        </w:numPr>
        <w:spacing w:after="0" w:line="276" w:lineRule="auto"/>
        <w:ind w:left="714" w:hanging="357"/>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Zamawiający jest uprawniony do odmowy współdziałania z Podwykonawcą, o udziale którego w wykonaniu Umowy nie uzyskał informacji, zgodnie z ww. zapisami, do czasu przekazania przez Wykonawcę niezbędnych danych, a zwłoka w wykonaniu Umowy, powstała wskutek braku współdziałania z takim Podwykonawcą, stanowi zwłokę Wykonawcy.</w:t>
      </w:r>
    </w:p>
    <w:p w14:paraId="500847F3" w14:textId="5944FB79" w:rsidR="00D02507" w:rsidRPr="00BC6B5B" w:rsidRDefault="00D02507" w:rsidP="00DB176C">
      <w:pPr>
        <w:numPr>
          <w:ilvl w:val="0"/>
          <w:numId w:val="10"/>
        </w:numPr>
        <w:spacing w:after="0" w:line="276" w:lineRule="auto"/>
        <w:ind w:left="714" w:hanging="357"/>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Wykonawca ponosi odpowiedzialność za działania i zaniechanie Podwykonawcy jak za</w:t>
      </w:r>
      <w:r w:rsidR="00511801">
        <w:rPr>
          <w:rFonts w:asciiTheme="minorHAnsi" w:eastAsia="Times New Roman" w:hAnsiTheme="minorHAnsi" w:cstheme="minorHAnsi"/>
          <w:lang w:eastAsia="pl-PL"/>
        </w:rPr>
        <w:t> </w:t>
      </w:r>
      <w:r w:rsidRPr="00BC6B5B">
        <w:rPr>
          <w:rFonts w:asciiTheme="minorHAnsi" w:eastAsia="Times New Roman" w:hAnsiTheme="minorHAnsi" w:cstheme="minorHAnsi"/>
          <w:lang w:eastAsia="pl-PL"/>
        </w:rPr>
        <w:t>działania własne.</w:t>
      </w:r>
    </w:p>
    <w:p w14:paraId="68BD19C1" w14:textId="7A41A57D" w:rsidR="00D02507" w:rsidRPr="00BC6B5B" w:rsidRDefault="00D02507" w:rsidP="00DB176C">
      <w:pPr>
        <w:numPr>
          <w:ilvl w:val="0"/>
          <w:numId w:val="10"/>
        </w:numPr>
        <w:spacing w:after="0" w:line="276" w:lineRule="auto"/>
        <w:ind w:left="714" w:hanging="357"/>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Wykonawca ponosi pełną odpowiedzialność za nadzór nad zatrudnionym przez siebie personelem oraz nad współpracującymi z Wykonawcą osobami i Podwykonawcami, a</w:t>
      </w:r>
      <w:r w:rsidR="00511801">
        <w:rPr>
          <w:rFonts w:asciiTheme="minorHAnsi" w:eastAsia="Times New Roman" w:hAnsiTheme="minorHAnsi" w:cstheme="minorHAnsi"/>
          <w:lang w:eastAsia="pl-PL"/>
        </w:rPr>
        <w:t> </w:t>
      </w:r>
      <w:r w:rsidRPr="00BC6B5B">
        <w:rPr>
          <w:rFonts w:asciiTheme="minorHAnsi" w:eastAsia="Times New Roman" w:hAnsiTheme="minorHAnsi" w:cstheme="minorHAnsi"/>
          <w:lang w:eastAsia="pl-PL"/>
        </w:rPr>
        <w:t>także za dopełnienie wszelkich zobowiązań związanych z zatrudnieniem personelu oraz z</w:t>
      </w:r>
      <w:r w:rsidR="00511801">
        <w:rPr>
          <w:rFonts w:asciiTheme="minorHAnsi" w:eastAsia="Times New Roman" w:hAnsiTheme="minorHAnsi" w:cstheme="minorHAnsi"/>
          <w:lang w:eastAsia="pl-PL"/>
        </w:rPr>
        <w:t> </w:t>
      </w:r>
      <w:r w:rsidRPr="00BC6B5B">
        <w:rPr>
          <w:rFonts w:asciiTheme="minorHAnsi" w:eastAsia="Times New Roman" w:hAnsiTheme="minorHAnsi" w:cstheme="minorHAnsi"/>
          <w:lang w:eastAsia="pl-PL"/>
        </w:rPr>
        <w:t>zawarciem Umowy z Podwykonawcami.</w:t>
      </w:r>
    </w:p>
    <w:p w14:paraId="2AEF5E85" w14:textId="3991F135" w:rsidR="00316DE8" w:rsidRPr="00BC6B5B" w:rsidRDefault="00D02507" w:rsidP="00DB176C">
      <w:pPr>
        <w:numPr>
          <w:ilvl w:val="0"/>
          <w:numId w:val="10"/>
        </w:numPr>
        <w:spacing w:after="0" w:line="276" w:lineRule="auto"/>
        <w:ind w:left="714" w:hanging="357"/>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 xml:space="preserve">Niewykonanie lub nienależyte wykonanie przez Podwykonawcę części Przedmiotu Umowy upoważnia Zamawiającego do żądania od Wykonawcy odsunięcia Podwykonawcy od realizacji Przedmiotu Umowy w sposób stały lub czasowy.  </w:t>
      </w:r>
      <w:r w:rsidR="00316DE8" w:rsidRPr="00BC6B5B">
        <w:rPr>
          <w:rFonts w:asciiTheme="minorHAnsi" w:eastAsia="Times New Roman" w:hAnsiTheme="minorHAnsi" w:cstheme="minorHAnsi"/>
          <w:lang w:eastAsia="pl-PL"/>
        </w:rPr>
        <w:t> </w:t>
      </w:r>
    </w:p>
    <w:p w14:paraId="3C09D3DB" w14:textId="77777777" w:rsidR="00316DE8" w:rsidRPr="00BC6B5B" w:rsidRDefault="00316DE8" w:rsidP="00DB176C">
      <w:pPr>
        <w:spacing w:after="0" w:line="276" w:lineRule="auto"/>
        <w:ind w:left="215" w:hanging="215"/>
        <w:jc w:val="center"/>
        <w:rPr>
          <w:rFonts w:asciiTheme="minorHAnsi" w:eastAsia="Calibri" w:hAnsiTheme="minorHAnsi" w:cstheme="minorHAnsi"/>
          <w:lang w:eastAsia="pl-PL"/>
        </w:rPr>
      </w:pPr>
      <w:r w:rsidRPr="00BC6B5B">
        <w:rPr>
          <w:rFonts w:asciiTheme="minorHAnsi" w:eastAsia="Calibri" w:hAnsiTheme="minorHAnsi" w:cstheme="minorHAnsi"/>
          <w:b/>
          <w:bCs/>
          <w:lang w:eastAsia="pl-PL"/>
        </w:rPr>
        <w:t>§ 8</w:t>
      </w:r>
      <w:r w:rsidR="002636E3" w:rsidRPr="00BC6B5B">
        <w:rPr>
          <w:rFonts w:asciiTheme="minorHAnsi" w:eastAsia="Calibri" w:hAnsiTheme="minorHAnsi" w:cstheme="minorHAnsi"/>
          <w:b/>
          <w:bCs/>
          <w:lang w:eastAsia="pl-PL"/>
        </w:rPr>
        <w:t>.</w:t>
      </w:r>
    </w:p>
    <w:p w14:paraId="2E09D768" w14:textId="38E981FC" w:rsidR="000B4ACE" w:rsidRPr="00BC6B5B" w:rsidRDefault="00316DE8" w:rsidP="00DB176C">
      <w:pPr>
        <w:spacing w:after="0" w:line="276" w:lineRule="auto"/>
        <w:ind w:left="213" w:firstLine="0"/>
        <w:jc w:val="center"/>
        <w:rPr>
          <w:rFonts w:asciiTheme="minorHAnsi" w:eastAsia="Times New Roman" w:hAnsiTheme="minorHAnsi" w:cstheme="minorHAnsi"/>
          <w:lang w:eastAsia="pl-PL"/>
        </w:rPr>
      </w:pPr>
      <w:r w:rsidRPr="00BC6B5B">
        <w:rPr>
          <w:rFonts w:asciiTheme="minorHAnsi" w:eastAsia="Calibri" w:hAnsiTheme="minorHAnsi" w:cstheme="minorHAnsi"/>
          <w:b/>
          <w:bCs/>
          <w:lang w:eastAsia="pl-PL"/>
        </w:rPr>
        <w:t>Prawa autorskie</w:t>
      </w:r>
    </w:p>
    <w:p w14:paraId="4A998227" w14:textId="53C7B4BA" w:rsidR="000B4ACE" w:rsidRPr="00BC6B5B" w:rsidRDefault="000B4ACE" w:rsidP="00DB176C">
      <w:pPr>
        <w:numPr>
          <w:ilvl w:val="0"/>
          <w:numId w:val="11"/>
        </w:numPr>
        <w:spacing w:after="0" w:line="276" w:lineRule="auto"/>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 xml:space="preserve">Wykonawca oświadcza, że wszelkie wytworzone przez Wykonawcę dokumenty, </w:t>
      </w:r>
      <w:r w:rsidR="007C6DA4" w:rsidRPr="00BC6B5B">
        <w:rPr>
          <w:rFonts w:asciiTheme="minorHAnsi" w:eastAsia="Times New Roman" w:hAnsiTheme="minorHAnsi" w:cstheme="minorHAnsi"/>
          <w:lang w:eastAsia="pl-PL"/>
        </w:rPr>
        <w:t xml:space="preserve">w tym </w:t>
      </w:r>
      <w:r w:rsidRPr="00BC6B5B">
        <w:rPr>
          <w:rFonts w:asciiTheme="minorHAnsi" w:eastAsia="Times New Roman" w:hAnsiTheme="minorHAnsi" w:cstheme="minorHAnsi"/>
          <w:lang w:eastAsia="pl-PL"/>
        </w:rPr>
        <w:t>materiały</w:t>
      </w:r>
      <w:r w:rsidR="007C6DA4" w:rsidRPr="00BC6B5B">
        <w:rPr>
          <w:rFonts w:asciiTheme="minorHAnsi" w:eastAsia="Times New Roman" w:hAnsiTheme="minorHAnsi" w:cstheme="minorHAnsi"/>
          <w:lang w:eastAsia="pl-PL"/>
        </w:rPr>
        <w:t xml:space="preserve"> </w:t>
      </w:r>
      <w:r w:rsidR="007D2617">
        <w:rPr>
          <w:rFonts w:asciiTheme="minorHAnsi" w:eastAsia="Times New Roman" w:hAnsiTheme="minorHAnsi" w:cstheme="minorHAnsi"/>
          <w:lang w:eastAsia="pl-PL"/>
        </w:rPr>
        <w:t>dydaktyczne</w:t>
      </w:r>
      <w:r w:rsidRPr="00BC6B5B">
        <w:rPr>
          <w:rFonts w:asciiTheme="minorHAnsi" w:eastAsia="Times New Roman" w:hAnsiTheme="minorHAnsi" w:cstheme="minorHAnsi"/>
          <w:lang w:eastAsia="pl-PL"/>
        </w:rPr>
        <w:t>, w ramach realizacji Umowy zwane dalej „Utworami”, są utworem nowym, indywidualnym, wytworzonym samodzielnie jako dzieło wynikające z realizacji Umowy, spełniającym cechy utworu w rozumieniu ustawy z dnia 4 lutego 1994 r. o prawie autorskim i prawach pokrewnych</w:t>
      </w:r>
      <w:r w:rsidR="000A6A14" w:rsidRPr="00BC6B5B">
        <w:rPr>
          <w:rFonts w:asciiTheme="minorHAnsi" w:eastAsia="Times New Roman" w:hAnsiTheme="minorHAnsi" w:cstheme="minorHAnsi"/>
          <w:lang w:eastAsia="pl-PL"/>
        </w:rPr>
        <w:t>.</w:t>
      </w:r>
    </w:p>
    <w:p w14:paraId="56FC59A3" w14:textId="4E4BFA58" w:rsidR="000A6A14" w:rsidRPr="00BC6B5B" w:rsidRDefault="00316DE8" w:rsidP="00DB176C">
      <w:pPr>
        <w:numPr>
          <w:ilvl w:val="0"/>
          <w:numId w:val="11"/>
        </w:numPr>
        <w:spacing w:after="0" w:line="276" w:lineRule="auto"/>
        <w:rPr>
          <w:rFonts w:asciiTheme="minorHAnsi" w:eastAsia="Times New Roman" w:hAnsiTheme="minorHAnsi" w:cstheme="minorHAnsi"/>
          <w:shd w:val="clear" w:color="auto" w:fill="FFFFFF"/>
          <w:lang w:eastAsia="pl-PL"/>
        </w:rPr>
      </w:pPr>
      <w:r w:rsidRPr="00BC6B5B">
        <w:rPr>
          <w:rFonts w:asciiTheme="minorHAnsi" w:eastAsia="Times New Roman" w:hAnsiTheme="minorHAnsi" w:cstheme="minorHAnsi"/>
          <w:lang w:eastAsia="pl-PL"/>
        </w:rPr>
        <w:t xml:space="preserve">W ramach wynagrodzenia, o którym mowa w § </w:t>
      </w:r>
      <w:r w:rsidR="0024775D" w:rsidRPr="00BC6B5B">
        <w:rPr>
          <w:rFonts w:asciiTheme="minorHAnsi" w:eastAsia="Times New Roman" w:hAnsiTheme="minorHAnsi" w:cstheme="minorHAnsi"/>
          <w:lang w:eastAsia="pl-PL"/>
        </w:rPr>
        <w:t>9</w:t>
      </w:r>
      <w:r w:rsidR="00860DC5" w:rsidRPr="00BC6B5B">
        <w:rPr>
          <w:rFonts w:asciiTheme="minorHAnsi" w:eastAsia="Times New Roman" w:hAnsiTheme="minorHAnsi" w:cstheme="minorHAnsi"/>
          <w:lang w:eastAsia="pl-PL"/>
        </w:rPr>
        <w:t xml:space="preserve"> ust. 1 </w:t>
      </w:r>
      <w:r w:rsidR="00BA77F3">
        <w:rPr>
          <w:rFonts w:asciiTheme="minorHAnsi" w:eastAsia="Times New Roman" w:hAnsiTheme="minorHAnsi" w:cstheme="minorHAnsi"/>
          <w:lang w:eastAsia="pl-PL"/>
        </w:rPr>
        <w:t>pkt. 1 - 4</w:t>
      </w:r>
      <w:r w:rsidRPr="00BC6B5B">
        <w:rPr>
          <w:rFonts w:asciiTheme="minorHAnsi" w:eastAsia="Times New Roman" w:hAnsiTheme="minorHAnsi" w:cstheme="minorHAnsi"/>
          <w:lang w:eastAsia="pl-PL"/>
        </w:rPr>
        <w:t xml:space="preserve"> Wykonawca</w:t>
      </w:r>
      <w:r w:rsidR="00862256" w:rsidRPr="00BC6B5B">
        <w:rPr>
          <w:rFonts w:asciiTheme="minorHAnsi" w:eastAsia="Times New Roman" w:hAnsiTheme="minorHAnsi" w:cstheme="minorHAnsi"/>
          <w:lang w:eastAsia="pl-PL"/>
        </w:rPr>
        <w:t xml:space="preserve"> </w:t>
      </w:r>
      <w:r w:rsidR="00376299" w:rsidRPr="00BC6B5B">
        <w:rPr>
          <w:rFonts w:asciiTheme="minorHAnsi" w:eastAsia="Times New Roman" w:hAnsiTheme="minorHAnsi" w:cstheme="minorHAnsi"/>
          <w:lang w:eastAsia="pl-PL"/>
        </w:rPr>
        <w:t>przenosi na</w:t>
      </w:r>
      <w:r w:rsidR="00511801">
        <w:rPr>
          <w:rFonts w:asciiTheme="minorHAnsi" w:eastAsia="Times New Roman" w:hAnsiTheme="minorHAnsi" w:cstheme="minorHAnsi"/>
          <w:lang w:eastAsia="pl-PL"/>
        </w:rPr>
        <w:t> </w:t>
      </w:r>
      <w:r w:rsidR="00376299" w:rsidRPr="00BC6B5B">
        <w:rPr>
          <w:rFonts w:asciiTheme="minorHAnsi" w:eastAsia="Times New Roman" w:hAnsiTheme="minorHAnsi" w:cstheme="minorHAnsi"/>
          <w:lang w:eastAsia="pl-PL"/>
        </w:rPr>
        <w:t>Zamawiającego w całości autorskie prawa majątkowe do każdego</w:t>
      </w:r>
      <w:r w:rsidR="00384CD4" w:rsidRPr="00BC6B5B">
        <w:rPr>
          <w:rFonts w:asciiTheme="minorHAnsi" w:eastAsia="Times New Roman" w:hAnsiTheme="minorHAnsi" w:cstheme="minorHAnsi"/>
          <w:lang w:eastAsia="pl-PL"/>
        </w:rPr>
        <w:t xml:space="preserve"> </w:t>
      </w:r>
      <w:r w:rsidR="00376299" w:rsidRPr="00BC6B5B">
        <w:rPr>
          <w:rFonts w:asciiTheme="minorHAnsi" w:eastAsia="Times New Roman" w:hAnsiTheme="minorHAnsi" w:cstheme="minorHAnsi"/>
          <w:lang w:eastAsia="pl-PL"/>
        </w:rPr>
        <w:t>z </w:t>
      </w:r>
      <w:r w:rsidR="00862256" w:rsidRPr="00BC6B5B">
        <w:rPr>
          <w:rFonts w:asciiTheme="minorHAnsi" w:eastAsia="Times New Roman" w:hAnsiTheme="minorHAnsi" w:cstheme="minorHAnsi"/>
          <w:lang w:eastAsia="pl-PL"/>
        </w:rPr>
        <w:t>U</w:t>
      </w:r>
      <w:r w:rsidR="00376299" w:rsidRPr="00BC6B5B">
        <w:rPr>
          <w:rFonts w:asciiTheme="minorHAnsi" w:eastAsia="Times New Roman" w:hAnsiTheme="minorHAnsi" w:cstheme="minorHAnsi"/>
          <w:lang w:eastAsia="pl-PL"/>
        </w:rPr>
        <w:t xml:space="preserve">tworów </w:t>
      </w:r>
      <w:r w:rsidR="00862256" w:rsidRPr="00BC6B5B">
        <w:rPr>
          <w:rFonts w:asciiTheme="minorHAnsi" w:eastAsia="Times New Roman" w:hAnsiTheme="minorHAnsi" w:cstheme="minorHAnsi"/>
          <w:lang w:eastAsia="pl-PL"/>
        </w:rPr>
        <w:t>w</w:t>
      </w:r>
      <w:r w:rsidR="00511801">
        <w:rPr>
          <w:rFonts w:asciiTheme="minorHAnsi" w:eastAsia="Times New Roman" w:hAnsiTheme="minorHAnsi" w:cstheme="minorHAnsi"/>
          <w:lang w:eastAsia="pl-PL"/>
        </w:rPr>
        <w:t> </w:t>
      </w:r>
      <w:r w:rsidR="00862256" w:rsidRPr="00BC6B5B">
        <w:rPr>
          <w:rFonts w:asciiTheme="minorHAnsi" w:eastAsia="Times New Roman" w:hAnsiTheme="minorHAnsi" w:cstheme="minorHAnsi"/>
          <w:lang w:eastAsia="pl-PL"/>
        </w:rPr>
        <w:t xml:space="preserve">pełnym nieograniczonym czasowo i terytorialnie zakresie z chwilą </w:t>
      </w:r>
      <w:r w:rsidR="005F09B8">
        <w:rPr>
          <w:rFonts w:asciiTheme="minorHAnsi" w:eastAsia="Times New Roman" w:hAnsiTheme="minorHAnsi" w:cstheme="minorHAnsi"/>
          <w:lang w:eastAsia="pl-PL"/>
        </w:rPr>
        <w:t xml:space="preserve">udzielenia przez </w:t>
      </w:r>
      <w:r w:rsidR="005F09B8">
        <w:rPr>
          <w:rFonts w:asciiTheme="minorHAnsi" w:eastAsia="Times New Roman" w:hAnsiTheme="minorHAnsi" w:cstheme="minorHAnsi"/>
          <w:lang w:eastAsia="pl-PL"/>
        </w:rPr>
        <w:lastRenderedPageBreak/>
        <w:t>Zamawiającego akceptacji</w:t>
      </w:r>
      <w:r w:rsidR="00D0754B">
        <w:rPr>
          <w:rFonts w:asciiTheme="minorHAnsi" w:eastAsia="Times New Roman" w:hAnsiTheme="minorHAnsi" w:cstheme="minorHAnsi"/>
          <w:lang w:eastAsia="pl-PL"/>
        </w:rPr>
        <w:t>,</w:t>
      </w:r>
      <w:r w:rsidR="003A490E">
        <w:rPr>
          <w:rFonts w:asciiTheme="minorHAnsi" w:eastAsia="Times New Roman" w:hAnsiTheme="minorHAnsi" w:cstheme="minorHAnsi"/>
          <w:lang w:eastAsia="pl-PL"/>
        </w:rPr>
        <w:t xml:space="preserve"> o której mowa w § 3 ust. 2 </w:t>
      </w:r>
      <w:r w:rsidR="00C63E70">
        <w:rPr>
          <w:rFonts w:asciiTheme="minorHAnsi" w:eastAsia="Times New Roman" w:hAnsiTheme="minorHAnsi" w:cstheme="minorHAnsi"/>
          <w:lang w:eastAsia="pl-PL"/>
        </w:rPr>
        <w:t xml:space="preserve">zdanie drugie </w:t>
      </w:r>
      <w:r w:rsidR="003A490E">
        <w:rPr>
          <w:rFonts w:asciiTheme="minorHAnsi" w:eastAsia="Times New Roman" w:hAnsiTheme="minorHAnsi" w:cstheme="minorHAnsi"/>
          <w:lang w:eastAsia="pl-PL"/>
        </w:rPr>
        <w:t>Umowy</w:t>
      </w:r>
      <w:r w:rsidR="00087E4B">
        <w:rPr>
          <w:rFonts w:asciiTheme="minorHAnsi" w:eastAsia="Times New Roman" w:hAnsiTheme="minorHAnsi" w:cstheme="minorHAnsi"/>
          <w:lang w:eastAsia="pl-PL"/>
        </w:rPr>
        <w:t>,</w:t>
      </w:r>
      <w:r w:rsidR="00A15B44" w:rsidRPr="00BC6B5B">
        <w:rPr>
          <w:rFonts w:asciiTheme="minorHAnsi" w:eastAsia="Times New Roman" w:hAnsiTheme="minorHAnsi" w:cstheme="minorHAnsi"/>
          <w:lang w:eastAsia="pl-PL"/>
        </w:rPr>
        <w:t xml:space="preserve"> </w:t>
      </w:r>
      <w:r w:rsidR="00862256" w:rsidRPr="00BC6B5B">
        <w:rPr>
          <w:rFonts w:asciiTheme="minorHAnsi" w:eastAsia="Times New Roman" w:hAnsiTheme="minorHAnsi" w:cstheme="minorHAnsi"/>
          <w:lang w:eastAsia="pl-PL"/>
        </w:rPr>
        <w:t xml:space="preserve">na polach </w:t>
      </w:r>
      <w:r w:rsidR="000A6A14" w:rsidRPr="00BC6B5B">
        <w:rPr>
          <w:rFonts w:asciiTheme="minorHAnsi" w:eastAsia="Times New Roman" w:hAnsiTheme="minorHAnsi" w:cstheme="minorHAnsi"/>
          <w:lang w:eastAsia="pl-PL"/>
        </w:rPr>
        <w:t>eksploatacji:</w:t>
      </w:r>
      <w:r w:rsidR="00862256" w:rsidRPr="00BC6B5B">
        <w:rPr>
          <w:rFonts w:asciiTheme="minorHAnsi" w:eastAsia="Times New Roman" w:hAnsiTheme="minorHAnsi" w:cstheme="minorHAnsi"/>
          <w:lang w:eastAsia="pl-PL"/>
        </w:rPr>
        <w:t xml:space="preserve"> </w:t>
      </w:r>
    </w:p>
    <w:p w14:paraId="4EEB2D50" w14:textId="60DA6DB9" w:rsidR="000A6A14" w:rsidRPr="00BC6B5B" w:rsidRDefault="000A6A14" w:rsidP="00DB176C">
      <w:pPr>
        <w:numPr>
          <w:ilvl w:val="0"/>
          <w:numId w:val="31"/>
        </w:numPr>
        <w:tabs>
          <w:tab w:val="clear" w:pos="720"/>
        </w:tabs>
        <w:spacing w:after="0" w:line="276" w:lineRule="auto"/>
        <w:ind w:left="993" w:hanging="284"/>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trwałe lub czasowe utrwalanie lub zwielokrotnianie w całości lub w części, jakimikolwiek środkami i w jakiejkolwiek formie, niezależnie od formatu, systemu lub standardu, w tym techniką drukarską, techniką zapisu magnetycznego, techniką cyfrową lub poprzez wprowadzanie do pamięci</w:t>
      </w:r>
      <w:r w:rsidR="00942EE8" w:rsidRPr="00BC6B5B">
        <w:rPr>
          <w:rFonts w:asciiTheme="minorHAnsi" w:eastAsia="Times New Roman" w:hAnsiTheme="minorHAnsi" w:cstheme="minorHAnsi"/>
          <w:lang w:eastAsia="pl-PL"/>
        </w:rPr>
        <w:t xml:space="preserve"> </w:t>
      </w:r>
      <w:r w:rsidRPr="00BC6B5B">
        <w:rPr>
          <w:rFonts w:asciiTheme="minorHAnsi" w:eastAsia="Times New Roman" w:hAnsiTheme="minorHAnsi" w:cstheme="minorHAnsi"/>
          <w:lang w:eastAsia="pl-PL"/>
        </w:rPr>
        <w:t>komputera</w:t>
      </w:r>
      <w:r w:rsidR="00942EE8" w:rsidRPr="00BC6B5B">
        <w:rPr>
          <w:rFonts w:asciiTheme="minorHAnsi" w:eastAsia="Times New Roman" w:hAnsiTheme="minorHAnsi" w:cstheme="minorHAnsi"/>
          <w:lang w:eastAsia="pl-PL"/>
        </w:rPr>
        <w:t xml:space="preserve"> </w:t>
      </w:r>
      <w:r w:rsidRPr="00BC6B5B">
        <w:rPr>
          <w:rFonts w:asciiTheme="minorHAnsi" w:eastAsia="Times New Roman" w:hAnsiTheme="minorHAnsi" w:cstheme="minorHAnsi"/>
          <w:lang w:eastAsia="pl-PL"/>
        </w:rPr>
        <w:t>oraz</w:t>
      </w:r>
      <w:r w:rsidR="00942EE8" w:rsidRPr="00BC6B5B">
        <w:rPr>
          <w:rFonts w:asciiTheme="minorHAnsi" w:eastAsia="Times New Roman" w:hAnsiTheme="minorHAnsi" w:cstheme="minorHAnsi"/>
          <w:lang w:eastAsia="pl-PL"/>
        </w:rPr>
        <w:t xml:space="preserve"> </w:t>
      </w:r>
      <w:r w:rsidRPr="00BC6B5B">
        <w:rPr>
          <w:rFonts w:asciiTheme="minorHAnsi" w:eastAsia="Times New Roman" w:hAnsiTheme="minorHAnsi" w:cstheme="minorHAnsi"/>
          <w:lang w:eastAsia="pl-PL"/>
        </w:rPr>
        <w:t>trwałe</w:t>
      </w:r>
      <w:r w:rsidR="00942EE8" w:rsidRPr="00BC6B5B">
        <w:rPr>
          <w:rFonts w:asciiTheme="minorHAnsi" w:eastAsia="Times New Roman" w:hAnsiTheme="minorHAnsi" w:cstheme="minorHAnsi"/>
          <w:lang w:eastAsia="pl-PL"/>
        </w:rPr>
        <w:t xml:space="preserve"> </w:t>
      </w:r>
      <w:r w:rsidRPr="00BC6B5B">
        <w:rPr>
          <w:rFonts w:asciiTheme="minorHAnsi" w:eastAsia="Times New Roman" w:hAnsiTheme="minorHAnsi" w:cstheme="minorHAnsi"/>
          <w:lang w:eastAsia="pl-PL"/>
        </w:rPr>
        <w:t>lub</w:t>
      </w:r>
      <w:r w:rsidR="00942EE8" w:rsidRPr="00BC6B5B">
        <w:rPr>
          <w:rFonts w:asciiTheme="minorHAnsi" w:eastAsia="Times New Roman" w:hAnsiTheme="minorHAnsi" w:cstheme="minorHAnsi"/>
          <w:lang w:eastAsia="pl-PL"/>
        </w:rPr>
        <w:t xml:space="preserve"> </w:t>
      </w:r>
      <w:r w:rsidRPr="00BC6B5B">
        <w:rPr>
          <w:rFonts w:asciiTheme="minorHAnsi" w:eastAsia="Times New Roman" w:hAnsiTheme="minorHAnsi" w:cstheme="minorHAnsi"/>
          <w:lang w:eastAsia="pl-PL"/>
        </w:rPr>
        <w:t>czasowe</w:t>
      </w:r>
      <w:r w:rsidR="00942EE8" w:rsidRPr="00BC6B5B">
        <w:rPr>
          <w:rFonts w:asciiTheme="minorHAnsi" w:eastAsia="Times New Roman" w:hAnsiTheme="minorHAnsi" w:cstheme="minorHAnsi"/>
          <w:lang w:eastAsia="pl-PL"/>
        </w:rPr>
        <w:t xml:space="preserve"> </w:t>
      </w:r>
      <w:r w:rsidRPr="00BC6B5B">
        <w:rPr>
          <w:rFonts w:asciiTheme="minorHAnsi" w:eastAsia="Times New Roman" w:hAnsiTheme="minorHAnsi" w:cstheme="minorHAnsi"/>
          <w:lang w:eastAsia="pl-PL"/>
        </w:rPr>
        <w:t>utrwalanie lub zwielokrotnianie takich</w:t>
      </w:r>
      <w:r w:rsidR="00942EE8" w:rsidRPr="00BC6B5B">
        <w:rPr>
          <w:rFonts w:asciiTheme="minorHAnsi" w:eastAsia="Times New Roman" w:hAnsiTheme="minorHAnsi" w:cstheme="minorHAnsi"/>
          <w:lang w:eastAsia="pl-PL"/>
        </w:rPr>
        <w:t xml:space="preserve"> </w:t>
      </w:r>
      <w:r w:rsidRPr="00BC6B5B">
        <w:rPr>
          <w:rFonts w:asciiTheme="minorHAnsi" w:eastAsia="Times New Roman" w:hAnsiTheme="minorHAnsi" w:cstheme="minorHAnsi"/>
          <w:lang w:eastAsia="pl-PL"/>
        </w:rPr>
        <w:t>zapisów,</w:t>
      </w:r>
      <w:r w:rsidR="00942EE8" w:rsidRPr="00BC6B5B">
        <w:rPr>
          <w:rFonts w:asciiTheme="minorHAnsi" w:eastAsia="Times New Roman" w:hAnsiTheme="minorHAnsi" w:cstheme="minorHAnsi"/>
          <w:lang w:eastAsia="pl-PL"/>
        </w:rPr>
        <w:t xml:space="preserve"> </w:t>
      </w:r>
      <w:r w:rsidRPr="00BC6B5B">
        <w:rPr>
          <w:rFonts w:asciiTheme="minorHAnsi" w:eastAsia="Times New Roman" w:hAnsiTheme="minorHAnsi" w:cstheme="minorHAnsi"/>
          <w:lang w:eastAsia="pl-PL"/>
        </w:rPr>
        <w:t>włączając</w:t>
      </w:r>
      <w:r w:rsidR="00942EE8" w:rsidRPr="00BC6B5B">
        <w:rPr>
          <w:rFonts w:asciiTheme="minorHAnsi" w:eastAsia="Times New Roman" w:hAnsiTheme="minorHAnsi" w:cstheme="minorHAnsi"/>
          <w:lang w:eastAsia="pl-PL"/>
        </w:rPr>
        <w:t xml:space="preserve"> </w:t>
      </w:r>
      <w:r w:rsidRPr="00BC6B5B">
        <w:rPr>
          <w:rFonts w:asciiTheme="minorHAnsi" w:eastAsia="Times New Roman" w:hAnsiTheme="minorHAnsi" w:cstheme="minorHAnsi"/>
          <w:lang w:eastAsia="pl-PL"/>
        </w:rPr>
        <w:t>w to sporządzanie ich kopii oraz dowolne korzystanie i rozporządzanie tymi</w:t>
      </w:r>
      <w:r w:rsidR="00942EE8" w:rsidRPr="00BC6B5B">
        <w:rPr>
          <w:rFonts w:asciiTheme="minorHAnsi" w:eastAsia="Times New Roman" w:hAnsiTheme="minorHAnsi" w:cstheme="minorHAnsi"/>
          <w:lang w:eastAsia="pl-PL"/>
        </w:rPr>
        <w:t xml:space="preserve"> </w:t>
      </w:r>
      <w:r w:rsidRPr="00BC6B5B">
        <w:rPr>
          <w:rFonts w:asciiTheme="minorHAnsi" w:eastAsia="Times New Roman" w:hAnsiTheme="minorHAnsi" w:cstheme="minorHAnsi"/>
          <w:lang w:eastAsia="pl-PL"/>
        </w:rPr>
        <w:t>kopiami, stosowanie, wprowadzanie, wyświetlanie, przekazywanie</w:t>
      </w:r>
      <w:r w:rsidR="00942EE8" w:rsidRPr="00BC6B5B">
        <w:rPr>
          <w:rFonts w:asciiTheme="minorHAnsi" w:eastAsia="Times New Roman" w:hAnsiTheme="minorHAnsi" w:cstheme="minorHAnsi"/>
          <w:lang w:eastAsia="pl-PL"/>
        </w:rPr>
        <w:t xml:space="preserve"> </w:t>
      </w:r>
      <w:r w:rsidRPr="00BC6B5B">
        <w:rPr>
          <w:rFonts w:asciiTheme="minorHAnsi" w:eastAsia="Times New Roman" w:hAnsiTheme="minorHAnsi" w:cstheme="minorHAnsi"/>
          <w:lang w:eastAsia="pl-PL"/>
        </w:rPr>
        <w:t>i przechowywanie niezależnie do formatu, systemu lub standardu;</w:t>
      </w:r>
    </w:p>
    <w:p w14:paraId="2F363440" w14:textId="4EF490BD" w:rsidR="000A6A14" w:rsidRPr="00BC6B5B" w:rsidRDefault="000A6A14" w:rsidP="00DB176C">
      <w:pPr>
        <w:numPr>
          <w:ilvl w:val="0"/>
          <w:numId w:val="31"/>
        </w:numPr>
        <w:tabs>
          <w:tab w:val="clear" w:pos="720"/>
        </w:tabs>
        <w:spacing w:after="0" w:line="276" w:lineRule="auto"/>
        <w:ind w:left="993" w:hanging="284"/>
        <w:contextualSpacing/>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publiczne rozpowszechnianie, w szczególności wyświetlanie, publiczne odtwarzanie, nadawanie i reemitowanie w dowolnym systemie lub standardzie, a także publiczne udostępnianie utworów w ten sposób, aby każdy mógł mieć do niego dostęp w miejscu i czasie przez siebie wybranym;</w:t>
      </w:r>
    </w:p>
    <w:p w14:paraId="4D7F3B17" w14:textId="77777777" w:rsidR="000A6A14" w:rsidRPr="00BC6B5B" w:rsidRDefault="000A6A14" w:rsidP="00DB176C">
      <w:pPr>
        <w:numPr>
          <w:ilvl w:val="0"/>
          <w:numId w:val="31"/>
        </w:numPr>
        <w:tabs>
          <w:tab w:val="clear" w:pos="720"/>
        </w:tabs>
        <w:spacing w:after="0" w:line="276" w:lineRule="auto"/>
        <w:ind w:left="993" w:hanging="284"/>
        <w:contextualSpacing/>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wprowadzanie do pamięci komputera;</w:t>
      </w:r>
    </w:p>
    <w:p w14:paraId="250AB1E8" w14:textId="77777777" w:rsidR="000A6A14" w:rsidRPr="00BC6B5B" w:rsidRDefault="000A6A14" w:rsidP="00DB176C">
      <w:pPr>
        <w:numPr>
          <w:ilvl w:val="0"/>
          <w:numId w:val="31"/>
        </w:numPr>
        <w:tabs>
          <w:tab w:val="clear" w:pos="720"/>
        </w:tabs>
        <w:spacing w:after="0" w:line="276" w:lineRule="auto"/>
        <w:ind w:left="993" w:hanging="284"/>
        <w:contextualSpacing/>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rozpowszechnianie w sieci Internet oraz w sieciach zamkniętych;</w:t>
      </w:r>
    </w:p>
    <w:p w14:paraId="2657CEE0" w14:textId="6A7DAB5B" w:rsidR="000A6A14" w:rsidRPr="00BC6B5B" w:rsidRDefault="000A6A14" w:rsidP="00DB176C">
      <w:pPr>
        <w:numPr>
          <w:ilvl w:val="0"/>
          <w:numId w:val="31"/>
        </w:numPr>
        <w:tabs>
          <w:tab w:val="clear" w:pos="720"/>
        </w:tabs>
        <w:spacing w:after="0" w:line="276" w:lineRule="auto"/>
        <w:ind w:left="993" w:hanging="284"/>
        <w:contextualSpacing/>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nadawanie za pomocą fonii lub wizji, w sposób bezprzewodowy (drogą naziemną i</w:t>
      </w:r>
      <w:r w:rsidR="00511801">
        <w:rPr>
          <w:rFonts w:asciiTheme="minorHAnsi" w:eastAsia="Times New Roman" w:hAnsiTheme="minorHAnsi" w:cstheme="minorHAnsi"/>
          <w:lang w:eastAsia="pl-PL"/>
        </w:rPr>
        <w:t> </w:t>
      </w:r>
      <w:r w:rsidRPr="00BC6B5B">
        <w:rPr>
          <w:rFonts w:asciiTheme="minorHAnsi" w:eastAsia="Times New Roman" w:hAnsiTheme="minorHAnsi" w:cstheme="minorHAnsi"/>
          <w:lang w:eastAsia="pl-PL"/>
        </w:rPr>
        <w:t>satelitarną) lub w sposób przewodowy, w dowolnym systemie i standardzie, w tym także poprzez sieci kablowe i platformy cyfrowe;</w:t>
      </w:r>
    </w:p>
    <w:p w14:paraId="11A826B1" w14:textId="77777777" w:rsidR="000A6A14" w:rsidRPr="00BC6B5B" w:rsidRDefault="000A6A14" w:rsidP="00DB176C">
      <w:pPr>
        <w:numPr>
          <w:ilvl w:val="0"/>
          <w:numId w:val="31"/>
        </w:numPr>
        <w:tabs>
          <w:tab w:val="clear" w:pos="720"/>
        </w:tabs>
        <w:spacing w:after="0" w:line="276" w:lineRule="auto"/>
        <w:ind w:left="993" w:hanging="284"/>
        <w:contextualSpacing/>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opracowanie, przetwarzanie, wprowadzanie zmian, poprawek i modyfikacji utworów;</w:t>
      </w:r>
    </w:p>
    <w:p w14:paraId="7AE11A6E" w14:textId="60AF7835" w:rsidR="000A6A14" w:rsidRPr="00BC6B5B" w:rsidRDefault="000A6A14" w:rsidP="00DB176C">
      <w:pPr>
        <w:numPr>
          <w:ilvl w:val="0"/>
          <w:numId w:val="31"/>
        </w:numPr>
        <w:tabs>
          <w:tab w:val="clear" w:pos="720"/>
        </w:tabs>
        <w:spacing w:after="0" w:line="276" w:lineRule="auto"/>
        <w:ind w:left="993" w:hanging="284"/>
        <w:contextualSpacing/>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zezwolenie na tworzenie opracowań, przeróbek i modyfikacji utworów, prawo do</w:t>
      </w:r>
      <w:r w:rsidR="00511801">
        <w:rPr>
          <w:rFonts w:asciiTheme="minorHAnsi" w:eastAsia="Times New Roman" w:hAnsiTheme="minorHAnsi" w:cstheme="minorHAnsi"/>
          <w:lang w:eastAsia="pl-PL"/>
        </w:rPr>
        <w:t> </w:t>
      </w:r>
      <w:r w:rsidRPr="00BC6B5B">
        <w:rPr>
          <w:rFonts w:asciiTheme="minorHAnsi" w:eastAsia="Times New Roman" w:hAnsiTheme="minorHAnsi" w:cstheme="minorHAnsi"/>
          <w:lang w:eastAsia="pl-PL"/>
        </w:rPr>
        <w:t>rozporządzania opracowaniami, przeróbkami i adaptacjami utworów oraz prawo udostępniania ich do korzystania, w tym udzielania licencji na rzecz osób trzecich, na wszystkich wymienionych powyżej polach eksploatacji;</w:t>
      </w:r>
    </w:p>
    <w:p w14:paraId="0C105B49" w14:textId="476394D3" w:rsidR="000A6A14" w:rsidRPr="00BC6B5B" w:rsidRDefault="000A6A14" w:rsidP="00DB176C">
      <w:pPr>
        <w:numPr>
          <w:ilvl w:val="0"/>
          <w:numId w:val="31"/>
        </w:numPr>
        <w:tabs>
          <w:tab w:val="clear" w:pos="720"/>
        </w:tabs>
        <w:spacing w:after="0" w:line="276" w:lineRule="auto"/>
        <w:ind w:left="993" w:hanging="284"/>
        <w:contextualSpacing/>
        <w:rPr>
          <w:rFonts w:asciiTheme="minorHAnsi" w:eastAsia="Times New Roman" w:hAnsiTheme="minorHAnsi" w:cstheme="minorHAnsi"/>
          <w:lang w:eastAsia="pl-PL"/>
        </w:rPr>
      </w:pPr>
      <w:r w:rsidRPr="00BC6B5B">
        <w:rPr>
          <w:rFonts w:asciiTheme="minorHAnsi" w:eastAsia="Times New Roman" w:hAnsiTheme="minorHAnsi" w:cstheme="minorHAnsi"/>
          <w:shd w:val="clear" w:color="auto" w:fill="FFFFFF"/>
          <w:lang w:eastAsia="pl-PL"/>
        </w:rPr>
        <w:t>korzystania z tych materiałów, i upoważnia Zamawiającego do powielania dowolną techniką egzemplarzy materiałów, łączenia ich z innymi materiałami oraz dystrybuowania wewnątrz jednostek organizacyjnych Krajowej Administracji Skarbowej i Ministerstwa Finansów</w:t>
      </w:r>
      <w:r w:rsidR="00DB176C">
        <w:rPr>
          <w:rFonts w:asciiTheme="minorHAnsi" w:eastAsia="Times New Roman" w:hAnsiTheme="minorHAnsi" w:cstheme="minorHAnsi"/>
          <w:shd w:val="clear" w:color="auto" w:fill="FFFFFF"/>
          <w:lang w:eastAsia="pl-PL"/>
        </w:rPr>
        <w:t>.</w:t>
      </w:r>
    </w:p>
    <w:p w14:paraId="69C42B35" w14:textId="77777777" w:rsidR="00316DE8" w:rsidRPr="00BC6B5B" w:rsidRDefault="00316DE8" w:rsidP="00DB176C">
      <w:pPr>
        <w:numPr>
          <w:ilvl w:val="0"/>
          <w:numId w:val="11"/>
        </w:numPr>
        <w:spacing w:after="0" w:line="276" w:lineRule="auto"/>
        <w:rPr>
          <w:rFonts w:asciiTheme="minorHAnsi" w:eastAsia="Times New Roman" w:hAnsiTheme="minorHAnsi" w:cstheme="minorHAnsi"/>
          <w:lang w:eastAsia="pl-PL"/>
        </w:rPr>
      </w:pPr>
      <w:r w:rsidRPr="00BC6B5B">
        <w:rPr>
          <w:rFonts w:asciiTheme="minorHAnsi" w:eastAsia="Times New Roman" w:hAnsiTheme="minorHAnsi" w:cstheme="minorHAnsi"/>
          <w:shd w:val="clear" w:color="auto" w:fill="FFFFFF"/>
          <w:lang w:eastAsia="pl-PL"/>
        </w:rPr>
        <w:t>Wykonawca oświadcza, że:</w:t>
      </w:r>
    </w:p>
    <w:p w14:paraId="25BA8AD7" w14:textId="0C2BDFD4" w:rsidR="00316DE8" w:rsidRPr="00BC6B5B" w:rsidRDefault="00316DE8" w:rsidP="00DB176C">
      <w:pPr>
        <w:numPr>
          <w:ilvl w:val="1"/>
          <w:numId w:val="22"/>
        </w:numPr>
        <w:tabs>
          <w:tab w:val="clear" w:pos="1440"/>
        </w:tabs>
        <w:spacing w:after="0" w:line="276" w:lineRule="auto"/>
        <w:ind w:left="993" w:hanging="284"/>
        <w:rPr>
          <w:rFonts w:asciiTheme="minorHAnsi" w:eastAsia="Times New Roman" w:hAnsiTheme="minorHAnsi" w:cstheme="minorHAnsi"/>
          <w:lang w:eastAsia="pl-PL"/>
        </w:rPr>
      </w:pPr>
      <w:r w:rsidRPr="00BC6B5B">
        <w:rPr>
          <w:rFonts w:asciiTheme="minorHAnsi" w:eastAsia="Times New Roman" w:hAnsiTheme="minorHAnsi" w:cstheme="minorHAnsi"/>
          <w:shd w:val="clear" w:color="auto" w:fill="FFFFFF"/>
          <w:lang w:eastAsia="pl-PL"/>
        </w:rPr>
        <w:t>wszelkie utwory w rozumieniu ustawy z dnia 4 lutego 1994 r. o prawie autorskim i</w:t>
      </w:r>
      <w:r w:rsidR="00511801">
        <w:rPr>
          <w:rFonts w:asciiTheme="minorHAnsi" w:eastAsia="Times New Roman" w:hAnsiTheme="minorHAnsi" w:cstheme="minorHAnsi"/>
          <w:shd w:val="clear" w:color="auto" w:fill="FFFFFF"/>
          <w:lang w:eastAsia="pl-PL"/>
        </w:rPr>
        <w:t> </w:t>
      </w:r>
      <w:r w:rsidR="00272577" w:rsidRPr="00BC6B5B">
        <w:rPr>
          <w:rFonts w:asciiTheme="minorHAnsi" w:eastAsia="Times New Roman" w:hAnsiTheme="minorHAnsi" w:cstheme="minorHAnsi"/>
          <w:shd w:val="clear" w:color="auto" w:fill="FFFFFF"/>
          <w:lang w:eastAsia="pl-PL"/>
        </w:rPr>
        <w:t>prawach pokrewnych (Dz. U. z 202</w:t>
      </w:r>
      <w:r w:rsidR="00D02507" w:rsidRPr="00BC6B5B">
        <w:rPr>
          <w:rFonts w:asciiTheme="minorHAnsi" w:eastAsia="Times New Roman" w:hAnsiTheme="minorHAnsi" w:cstheme="minorHAnsi"/>
          <w:shd w:val="clear" w:color="auto" w:fill="FFFFFF"/>
          <w:lang w:eastAsia="pl-PL"/>
        </w:rPr>
        <w:t>5</w:t>
      </w:r>
      <w:r w:rsidRPr="00BC6B5B">
        <w:rPr>
          <w:rFonts w:asciiTheme="minorHAnsi" w:eastAsia="Times New Roman" w:hAnsiTheme="minorHAnsi" w:cstheme="minorHAnsi"/>
          <w:shd w:val="clear" w:color="auto" w:fill="FFFFFF"/>
          <w:lang w:eastAsia="pl-PL"/>
        </w:rPr>
        <w:t xml:space="preserve"> r. poz.</w:t>
      </w:r>
      <w:r w:rsidR="00D02507" w:rsidRPr="00BC6B5B">
        <w:rPr>
          <w:rFonts w:asciiTheme="minorHAnsi" w:eastAsia="Times New Roman" w:hAnsiTheme="minorHAnsi" w:cstheme="minorHAnsi"/>
          <w:shd w:val="clear" w:color="auto" w:fill="FFFFFF"/>
          <w:lang w:eastAsia="pl-PL"/>
        </w:rPr>
        <w:t>24</w:t>
      </w:r>
      <w:r w:rsidRPr="00BC6B5B">
        <w:rPr>
          <w:rFonts w:asciiTheme="minorHAnsi" w:eastAsia="Times New Roman" w:hAnsiTheme="minorHAnsi" w:cstheme="minorHAnsi"/>
          <w:shd w:val="clear" w:color="auto" w:fill="FFFFFF"/>
          <w:lang w:eastAsia="pl-PL"/>
        </w:rPr>
        <w:t>), jakimi będzie się posługiwał w toku realizacji usług objętych Umową, a także powstałych w jej trakcie lub w wyniku, nie</w:t>
      </w:r>
      <w:r w:rsidR="00511801">
        <w:rPr>
          <w:rFonts w:asciiTheme="minorHAnsi" w:eastAsia="Times New Roman" w:hAnsiTheme="minorHAnsi" w:cstheme="minorHAnsi"/>
          <w:shd w:val="clear" w:color="auto" w:fill="FFFFFF"/>
          <w:lang w:eastAsia="pl-PL"/>
        </w:rPr>
        <w:t> </w:t>
      </w:r>
      <w:r w:rsidRPr="00BC6B5B">
        <w:rPr>
          <w:rFonts w:asciiTheme="minorHAnsi" w:eastAsia="Times New Roman" w:hAnsiTheme="minorHAnsi" w:cstheme="minorHAnsi"/>
          <w:shd w:val="clear" w:color="auto" w:fill="FFFFFF"/>
          <w:lang w:eastAsia="pl-PL"/>
        </w:rPr>
        <w:t>będą naruszać praw przysługujących osobom trzecim, a w szczególności praw autorskich oraz dóbr osobistych tych osób;</w:t>
      </w:r>
    </w:p>
    <w:p w14:paraId="006D13E1" w14:textId="0484103C" w:rsidR="00637A24" w:rsidRPr="00BC6B5B" w:rsidRDefault="00316DE8" w:rsidP="00DB176C">
      <w:pPr>
        <w:numPr>
          <w:ilvl w:val="1"/>
          <w:numId w:val="22"/>
        </w:numPr>
        <w:tabs>
          <w:tab w:val="clear" w:pos="1440"/>
        </w:tabs>
        <w:spacing w:after="0" w:line="276" w:lineRule="auto"/>
        <w:ind w:left="993" w:hanging="284"/>
        <w:contextualSpacing/>
        <w:rPr>
          <w:rFonts w:asciiTheme="minorHAnsi" w:eastAsia="Times New Roman" w:hAnsiTheme="minorHAnsi" w:cstheme="minorHAnsi"/>
          <w:shd w:val="clear" w:color="auto" w:fill="FFFFFF"/>
          <w:lang w:eastAsia="pl-PL"/>
        </w:rPr>
      </w:pPr>
      <w:r w:rsidRPr="00BC6B5B">
        <w:rPr>
          <w:rFonts w:asciiTheme="minorHAnsi" w:eastAsia="Times New Roman" w:hAnsiTheme="minorHAnsi" w:cstheme="minorHAnsi"/>
          <w:shd w:val="clear" w:color="auto" w:fill="FFFFFF"/>
          <w:lang w:eastAsia="pl-PL"/>
        </w:rPr>
        <w:t xml:space="preserve">przyjmuje na siebie pełną odpowiedzialność za naruszenie dóbr osobistych lub </w:t>
      </w:r>
      <w:r w:rsidR="00637A24" w:rsidRPr="00BC6B5B">
        <w:rPr>
          <w:rFonts w:asciiTheme="minorHAnsi" w:eastAsia="Times New Roman" w:hAnsiTheme="minorHAnsi" w:cstheme="minorHAnsi"/>
          <w:shd w:val="clear" w:color="auto" w:fill="FFFFFF"/>
          <w:lang w:eastAsia="pl-PL"/>
        </w:rPr>
        <w:t xml:space="preserve">jakichkolwiek praw, w tym </w:t>
      </w:r>
      <w:r w:rsidRPr="00BC6B5B">
        <w:rPr>
          <w:rFonts w:asciiTheme="minorHAnsi" w:eastAsia="Times New Roman" w:hAnsiTheme="minorHAnsi" w:cstheme="minorHAnsi"/>
          <w:shd w:val="clear" w:color="auto" w:fill="FFFFFF"/>
          <w:lang w:eastAsia="pl-PL"/>
        </w:rPr>
        <w:t xml:space="preserve">praw autorskich i pokrewnych osób trzecich, spowodowanych w </w:t>
      </w:r>
      <w:r w:rsidR="007755EE" w:rsidRPr="00BC6B5B">
        <w:rPr>
          <w:rFonts w:asciiTheme="minorHAnsi" w:eastAsia="Times New Roman" w:hAnsiTheme="minorHAnsi" w:cstheme="minorHAnsi"/>
          <w:shd w:val="clear" w:color="auto" w:fill="FFFFFF"/>
          <w:lang w:eastAsia="pl-PL"/>
        </w:rPr>
        <w:t>trakcie lub w wyniku realizacji</w:t>
      </w:r>
      <w:r w:rsidR="00687667" w:rsidRPr="00BC6B5B">
        <w:rPr>
          <w:rFonts w:asciiTheme="minorHAnsi" w:eastAsia="Times New Roman" w:hAnsiTheme="minorHAnsi" w:cstheme="minorHAnsi"/>
          <w:shd w:val="clear" w:color="auto" w:fill="FFFFFF"/>
          <w:lang w:eastAsia="pl-PL"/>
        </w:rPr>
        <w:t xml:space="preserve"> </w:t>
      </w:r>
      <w:r w:rsidR="00637A24" w:rsidRPr="00BC6B5B">
        <w:rPr>
          <w:rFonts w:asciiTheme="minorHAnsi" w:eastAsia="Times New Roman" w:hAnsiTheme="minorHAnsi" w:cstheme="minorHAnsi"/>
          <w:shd w:val="clear" w:color="auto" w:fill="FFFFFF"/>
          <w:lang w:eastAsia="pl-PL"/>
        </w:rPr>
        <w:t>Przedmiotu</w:t>
      </w:r>
      <w:r w:rsidRPr="00BC6B5B">
        <w:rPr>
          <w:rFonts w:asciiTheme="minorHAnsi" w:eastAsia="Times New Roman" w:hAnsiTheme="minorHAnsi" w:cstheme="minorHAnsi"/>
          <w:shd w:val="clear" w:color="auto" w:fill="FFFFFF"/>
          <w:lang w:eastAsia="pl-PL"/>
        </w:rPr>
        <w:t xml:space="preserve"> Umow</w:t>
      </w:r>
      <w:r w:rsidR="00637A24" w:rsidRPr="00BC6B5B">
        <w:rPr>
          <w:rFonts w:asciiTheme="minorHAnsi" w:eastAsia="Times New Roman" w:hAnsiTheme="minorHAnsi" w:cstheme="minorHAnsi"/>
          <w:shd w:val="clear" w:color="auto" w:fill="FFFFFF"/>
          <w:lang w:eastAsia="pl-PL"/>
        </w:rPr>
        <w:t>y</w:t>
      </w:r>
      <w:r w:rsidRPr="00BC6B5B">
        <w:rPr>
          <w:rFonts w:asciiTheme="minorHAnsi" w:eastAsia="Times New Roman" w:hAnsiTheme="minorHAnsi" w:cstheme="minorHAnsi"/>
          <w:shd w:val="clear" w:color="auto" w:fill="FFFFFF"/>
          <w:lang w:eastAsia="pl-PL"/>
        </w:rPr>
        <w:t xml:space="preserve"> a</w:t>
      </w:r>
      <w:r w:rsidR="007755EE" w:rsidRPr="00BC6B5B">
        <w:rPr>
          <w:rFonts w:asciiTheme="minorHAnsi" w:eastAsia="Times New Roman" w:hAnsiTheme="minorHAnsi" w:cstheme="minorHAnsi"/>
          <w:shd w:val="clear" w:color="auto" w:fill="FFFFFF"/>
          <w:lang w:eastAsia="pl-PL"/>
        </w:rPr>
        <w:t> w </w:t>
      </w:r>
      <w:r w:rsidRPr="00BC6B5B">
        <w:rPr>
          <w:rFonts w:asciiTheme="minorHAnsi" w:eastAsia="Times New Roman" w:hAnsiTheme="minorHAnsi" w:cstheme="minorHAnsi"/>
          <w:shd w:val="clear" w:color="auto" w:fill="FFFFFF"/>
          <w:lang w:eastAsia="pl-PL"/>
        </w:rPr>
        <w:t xml:space="preserve">przypadku </w:t>
      </w:r>
      <w:r w:rsidRPr="00BC6B5B">
        <w:rPr>
          <w:rFonts w:asciiTheme="minorHAnsi" w:eastAsia="Times New Roman" w:hAnsiTheme="minorHAnsi" w:cstheme="minorHAnsi"/>
          <w:shd w:val="clear" w:color="auto" w:fill="FFFFFF"/>
          <w:lang w:eastAsia="pl-PL"/>
        </w:rPr>
        <w:lastRenderedPageBreak/>
        <w:t>skierowania z tego tytułu roszczeń przeciwko Zamawiającemu, Wykonawca zobowiązuje się do</w:t>
      </w:r>
      <w:r w:rsidR="00637A24" w:rsidRPr="00BC6B5B">
        <w:rPr>
          <w:rFonts w:asciiTheme="minorHAnsi" w:eastAsia="Times New Roman" w:hAnsiTheme="minorHAnsi" w:cstheme="minorHAnsi"/>
          <w:shd w:val="clear" w:color="auto" w:fill="FFFFFF"/>
          <w:lang w:eastAsia="pl-PL"/>
        </w:rPr>
        <w:t xml:space="preserve"> podjęcia wszelkich niezbędnych działań mających na celu zażegnanie sporu związanego z roszczeniami, o których mowa w niniejszym </w:t>
      </w:r>
      <w:r w:rsidR="005F4F8F" w:rsidRPr="00BC6B5B">
        <w:rPr>
          <w:rFonts w:asciiTheme="minorHAnsi" w:eastAsia="Times New Roman" w:hAnsiTheme="minorHAnsi" w:cstheme="minorHAnsi"/>
          <w:shd w:val="clear" w:color="auto" w:fill="FFFFFF"/>
          <w:lang w:eastAsia="pl-PL"/>
        </w:rPr>
        <w:t>punkcie</w:t>
      </w:r>
      <w:r w:rsidR="00637A24" w:rsidRPr="00BC6B5B">
        <w:rPr>
          <w:rFonts w:asciiTheme="minorHAnsi" w:eastAsia="Times New Roman" w:hAnsiTheme="minorHAnsi" w:cstheme="minorHAnsi"/>
          <w:shd w:val="clear" w:color="auto" w:fill="FFFFFF"/>
          <w:lang w:eastAsia="pl-PL"/>
        </w:rPr>
        <w:t xml:space="preserve"> i</w:t>
      </w:r>
      <w:r w:rsidR="00511801">
        <w:rPr>
          <w:rFonts w:asciiTheme="minorHAnsi" w:eastAsia="Times New Roman" w:hAnsiTheme="minorHAnsi" w:cstheme="minorHAnsi"/>
          <w:shd w:val="clear" w:color="auto" w:fill="FFFFFF"/>
          <w:lang w:eastAsia="pl-PL"/>
        </w:rPr>
        <w:t> </w:t>
      </w:r>
      <w:r w:rsidR="00637A24" w:rsidRPr="00BC6B5B">
        <w:rPr>
          <w:rFonts w:asciiTheme="minorHAnsi" w:eastAsia="Times New Roman" w:hAnsiTheme="minorHAnsi" w:cstheme="minorHAnsi"/>
          <w:shd w:val="clear" w:color="auto" w:fill="FFFFFF"/>
          <w:lang w:eastAsia="pl-PL"/>
        </w:rPr>
        <w:t>poniesie w związku z podjętymi przez niego działaniami wszelkie koszty z tym związane oraz zrekompensuje koszty poniesione przez Zamawiającego. W</w:t>
      </w:r>
      <w:r w:rsidR="00511801">
        <w:rPr>
          <w:rFonts w:asciiTheme="minorHAnsi" w:eastAsia="Times New Roman" w:hAnsiTheme="minorHAnsi" w:cstheme="minorHAnsi"/>
          <w:shd w:val="clear" w:color="auto" w:fill="FFFFFF"/>
          <w:lang w:eastAsia="pl-PL"/>
        </w:rPr>
        <w:t> </w:t>
      </w:r>
      <w:r w:rsidR="00637A24" w:rsidRPr="00BC6B5B">
        <w:rPr>
          <w:rFonts w:asciiTheme="minorHAnsi" w:eastAsia="Times New Roman" w:hAnsiTheme="minorHAnsi" w:cstheme="minorHAnsi"/>
          <w:shd w:val="clear" w:color="auto" w:fill="FFFFFF"/>
          <w:lang w:eastAsia="pl-PL"/>
        </w:rPr>
        <w:t>szczególności, w przypadku wytoczenia powództwa z tytułu naruszenia praw własności intelektualnej przeciwko Zamawiającemu lub jego następcy prawnemu, Wykonawca wstąpi do postępowania w charakterze strony pozwanej, a w razie braku takiej możliwości wystąpi z interwencją uboczną po stronie pozwanej oraz pokryje wszelkie ko</w:t>
      </w:r>
      <w:r w:rsidR="00AA01BB" w:rsidRPr="00BC6B5B">
        <w:rPr>
          <w:rFonts w:asciiTheme="minorHAnsi" w:eastAsia="Times New Roman" w:hAnsiTheme="minorHAnsi" w:cstheme="minorHAnsi"/>
          <w:shd w:val="clear" w:color="auto" w:fill="FFFFFF"/>
          <w:lang w:eastAsia="pl-PL"/>
        </w:rPr>
        <w:t>szty i odszkodowania związane z </w:t>
      </w:r>
      <w:r w:rsidR="00637A24" w:rsidRPr="00BC6B5B">
        <w:rPr>
          <w:rFonts w:asciiTheme="minorHAnsi" w:eastAsia="Times New Roman" w:hAnsiTheme="minorHAnsi" w:cstheme="minorHAnsi"/>
          <w:shd w:val="clear" w:color="auto" w:fill="FFFFFF"/>
          <w:lang w:eastAsia="pl-PL"/>
        </w:rPr>
        <w:t>roszczeniem osoby trzeciej, w tym koszty obsługi prawnej poniesione przez Zamawiającego, jego następców praw</w:t>
      </w:r>
      <w:r w:rsidR="00AA01BB" w:rsidRPr="00BC6B5B">
        <w:rPr>
          <w:rFonts w:asciiTheme="minorHAnsi" w:eastAsia="Times New Roman" w:hAnsiTheme="minorHAnsi" w:cstheme="minorHAnsi"/>
          <w:shd w:val="clear" w:color="auto" w:fill="FFFFFF"/>
          <w:lang w:eastAsia="pl-PL"/>
        </w:rPr>
        <w:t>nych lub ich licencjobiorców. W </w:t>
      </w:r>
      <w:r w:rsidR="00637A24" w:rsidRPr="00BC6B5B">
        <w:rPr>
          <w:rFonts w:asciiTheme="minorHAnsi" w:eastAsia="Times New Roman" w:hAnsiTheme="minorHAnsi" w:cstheme="minorHAnsi"/>
          <w:shd w:val="clear" w:color="auto" w:fill="FFFFFF"/>
          <w:lang w:eastAsia="pl-PL"/>
        </w:rPr>
        <w:t>przypadku zawarcia ugody Wyko</w:t>
      </w:r>
      <w:r w:rsidR="00AA01BB" w:rsidRPr="00BC6B5B">
        <w:rPr>
          <w:rFonts w:asciiTheme="minorHAnsi" w:eastAsia="Times New Roman" w:hAnsiTheme="minorHAnsi" w:cstheme="minorHAnsi"/>
          <w:shd w:val="clear" w:color="auto" w:fill="FFFFFF"/>
          <w:lang w:eastAsia="pl-PL"/>
        </w:rPr>
        <w:t>nawca pokryje wszelkie koszty i </w:t>
      </w:r>
      <w:r w:rsidR="00637A24" w:rsidRPr="00BC6B5B">
        <w:rPr>
          <w:rFonts w:asciiTheme="minorHAnsi" w:eastAsia="Times New Roman" w:hAnsiTheme="minorHAnsi" w:cstheme="minorHAnsi"/>
          <w:shd w:val="clear" w:color="auto" w:fill="FFFFFF"/>
          <w:lang w:eastAsia="pl-PL"/>
        </w:rPr>
        <w:t>odszkodowanie związane z roszczeniem osoby trzeciej, z zastrzeżeniem, że Wykonawca wyraził zgodę na ostateczny kształt ugody i miał możliwość ustalania jej warunków.</w:t>
      </w:r>
    </w:p>
    <w:p w14:paraId="6A33BC4C" w14:textId="7E873FAB" w:rsidR="009268CC" w:rsidRPr="00BC6B5B" w:rsidRDefault="009268CC" w:rsidP="00DB176C">
      <w:pPr>
        <w:numPr>
          <w:ilvl w:val="1"/>
          <w:numId w:val="22"/>
        </w:numPr>
        <w:tabs>
          <w:tab w:val="clear" w:pos="1440"/>
        </w:tabs>
        <w:spacing w:after="0" w:line="276" w:lineRule="auto"/>
        <w:ind w:left="993" w:hanging="284"/>
        <w:contextualSpacing/>
        <w:rPr>
          <w:rFonts w:asciiTheme="minorHAnsi" w:eastAsia="Times New Roman" w:hAnsiTheme="minorHAnsi" w:cstheme="minorHAnsi"/>
          <w:shd w:val="clear" w:color="auto" w:fill="FFFFFF"/>
          <w:lang w:eastAsia="pl-PL"/>
        </w:rPr>
      </w:pPr>
      <w:r w:rsidRPr="00BC6B5B">
        <w:rPr>
          <w:rFonts w:asciiTheme="minorHAnsi" w:eastAsia="Times New Roman" w:hAnsiTheme="minorHAnsi" w:cstheme="minorHAnsi"/>
          <w:shd w:val="clear" w:color="auto" w:fill="FFFFFF"/>
          <w:lang w:eastAsia="pl-PL"/>
        </w:rPr>
        <w:t xml:space="preserve">przysługują lub będą mu przysługiwać nieograniczone prawa autorskie do Utworów powstałych w toku realizacji Umowy, a będących utworami w rozumieniu ustawy z dnia 4 lutego 1994 r. o prawie autorskim i prawach pokrewnych </w:t>
      </w:r>
      <w:r w:rsidR="00553175" w:rsidRPr="00BC6B5B">
        <w:rPr>
          <w:rFonts w:asciiTheme="minorHAnsi" w:eastAsia="Times New Roman" w:hAnsiTheme="minorHAnsi" w:cstheme="minorHAnsi"/>
          <w:shd w:val="clear" w:color="auto" w:fill="FFFFFF"/>
          <w:lang w:eastAsia="pl-PL"/>
        </w:rPr>
        <w:t>(Dz. U. z 2025 r. poz.24)</w:t>
      </w:r>
      <w:r w:rsidRPr="00BC6B5B">
        <w:rPr>
          <w:rFonts w:asciiTheme="minorHAnsi" w:eastAsia="Times New Roman" w:hAnsiTheme="minorHAnsi" w:cstheme="minorHAnsi"/>
          <w:shd w:val="clear" w:color="auto" w:fill="FFFFFF"/>
          <w:lang w:eastAsia="pl-PL"/>
        </w:rPr>
        <w:t xml:space="preserve">; </w:t>
      </w:r>
    </w:p>
    <w:p w14:paraId="66369480" w14:textId="77777777" w:rsidR="009268CC" w:rsidRPr="00BC6B5B" w:rsidRDefault="009268CC" w:rsidP="00DB176C">
      <w:pPr>
        <w:numPr>
          <w:ilvl w:val="1"/>
          <w:numId w:val="22"/>
        </w:numPr>
        <w:tabs>
          <w:tab w:val="clear" w:pos="1440"/>
        </w:tabs>
        <w:spacing w:after="0" w:line="276" w:lineRule="auto"/>
        <w:ind w:left="993" w:hanging="284"/>
        <w:contextualSpacing/>
        <w:rPr>
          <w:rFonts w:asciiTheme="minorHAnsi" w:eastAsia="Times New Roman" w:hAnsiTheme="minorHAnsi" w:cstheme="minorHAnsi"/>
          <w:shd w:val="clear" w:color="auto" w:fill="FFFFFF"/>
          <w:lang w:eastAsia="pl-PL"/>
        </w:rPr>
      </w:pPr>
      <w:r w:rsidRPr="00BC6B5B">
        <w:rPr>
          <w:rFonts w:asciiTheme="minorHAnsi" w:eastAsia="Times New Roman" w:hAnsiTheme="minorHAnsi" w:cstheme="minorHAnsi"/>
          <w:shd w:val="clear" w:color="auto" w:fill="FFFFFF"/>
          <w:lang w:eastAsia="pl-PL"/>
        </w:rPr>
        <w:t xml:space="preserve">Utwory nie zawierają i nie będą zawierały niedozwolonych zapożyczeń z utworów osób trzecich oraz nie będą obciążone żadnymi prawami osób trzecich; </w:t>
      </w:r>
    </w:p>
    <w:p w14:paraId="4307D6FB" w14:textId="16E44ED2" w:rsidR="009268CC" w:rsidRPr="00BC6B5B" w:rsidRDefault="009268CC" w:rsidP="00DB176C">
      <w:pPr>
        <w:numPr>
          <w:ilvl w:val="1"/>
          <w:numId w:val="22"/>
        </w:numPr>
        <w:tabs>
          <w:tab w:val="clear" w:pos="1440"/>
        </w:tabs>
        <w:spacing w:after="0" w:line="276" w:lineRule="auto"/>
        <w:ind w:left="993" w:hanging="284"/>
        <w:contextualSpacing/>
        <w:rPr>
          <w:rFonts w:asciiTheme="minorHAnsi" w:eastAsia="Times New Roman" w:hAnsiTheme="minorHAnsi" w:cstheme="minorHAnsi"/>
          <w:shd w:val="clear" w:color="auto" w:fill="FFFFFF"/>
          <w:lang w:eastAsia="pl-PL"/>
        </w:rPr>
      </w:pPr>
      <w:r w:rsidRPr="00BC6B5B">
        <w:rPr>
          <w:rFonts w:asciiTheme="minorHAnsi" w:eastAsia="Times New Roman" w:hAnsiTheme="minorHAnsi" w:cstheme="minorHAnsi"/>
          <w:shd w:val="clear" w:color="auto" w:fill="FFFFFF"/>
          <w:lang w:eastAsia="pl-PL"/>
        </w:rPr>
        <w:t>Utwory są i będą wolne od wad, w tym od wad prawnych</w:t>
      </w:r>
      <w:r w:rsidR="006D3B09">
        <w:rPr>
          <w:rFonts w:asciiTheme="minorHAnsi" w:eastAsia="Times New Roman" w:hAnsiTheme="minorHAnsi" w:cstheme="minorHAnsi"/>
          <w:shd w:val="clear" w:color="auto" w:fill="FFFFFF"/>
          <w:lang w:eastAsia="pl-PL"/>
        </w:rPr>
        <w:t>.</w:t>
      </w:r>
    </w:p>
    <w:p w14:paraId="73A053EF" w14:textId="77777777" w:rsidR="00316DE8" w:rsidRPr="00BC6B5B" w:rsidRDefault="00316DE8" w:rsidP="00DB176C">
      <w:pPr>
        <w:numPr>
          <w:ilvl w:val="0"/>
          <w:numId w:val="12"/>
        </w:numPr>
        <w:spacing w:after="0" w:line="276" w:lineRule="auto"/>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Z chwilą przeniesienia autorskich praw majątkowych na własność Zamawiającego przechodzą nośniki, na których utrwalono Utwory.</w:t>
      </w:r>
    </w:p>
    <w:p w14:paraId="68C0F6AD" w14:textId="5885C371" w:rsidR="00316DE8" w:rsidRPr="00BC6B5B" w:rsidRDefault="00316DE8" w:rsidP="00DB176C">
      <w:pPr>
        <w:numPr>
          <w:ilvl w:val="0"/>
          <w:numId w:val="12"/>
        </w:numPr>
        <w:spacing w:after="0" w:line="276" w:lineRule="auto"/>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W okresie od dnia dostarczenia</w:t>
      </w:r>
      <w:r w:rsidR="00013F77" w:rsidRPr="00BC6B5B">
        <w:rPr>
          <w:rFonts w:asciiTheme="minorHAnsi" w:eastAsia="Times New Roman" w:hAnsiTheme="minorHAnsi" w:cstheme="minorHAnsi"/>
          <w:lang w:eastAsia="pl-PL"/>
        </w:rPr>
        <w:t xml:space="preserve">/wydania </w:t>
      </w:r>
      <w:r w:rsidRPr="00BC6B5B">
        <w:rPr>
          <w:rFonts w:asciiTheme="minorHAnsi" w:eastAsia="Times New Roman" w:hAnsiTheme="minorHAnsi" w:cstheme="minorHAnsi"/>
          <w:lang w:eastAsia="pl-PL"/>
        </w:rPr>
        <w:t>Utworów Zamawiającemu</w:t>
      </w:r>
      <w:r w:rsidR="002362C1" w:rsidRPr="00BC6B5B">
        <w:rPr>
          <w:rFonts w:asciiTheme="minorHAnsi" w:eastAsia="Times New Roman" w:hAnsiTheme="minorHAnsi" w:cstheme="minorHAnsi"/>
          <w:lang w:eastAsia="pl-PL"/>
        </w:rPr>
        <w:t xml:space="preserve"> i uczestnikom szkoleń</w:t>
      </w:r>
      <w:r w:rsidRPr="00BC6B5B">
        <w:rPr>
          <w:rFonts w:asciiTheme="minorHAnsi" w:eastAsia="Times New Roman" w:hAnsiTheme="minorHAnsi" w:cstheme="minorHAnsi"/>
          <w:lang w:eastAsia="pl-PL"/>
        </w:rPr>
        <w:t xml:space="preserve"> do momentu podpisania przez Strony odpowiedniego Protokołu Odbioru </w:t>
      </w:r>
      <w:r w:rsidR="00A15B44" w:rsidRPr="00BC6B5B">
        <w:rPr>
          <w:rFonts w:asciiTheme="minorHAnsi" w:eastAsia="Times New Roman" w:hAnsiTheme="minorHAnsi" w:cstheme="minorHAnsi"/>
          <w:lang w:eastAsia="pl-PL"/>
        </w:rPr>
        <w:t>Szkolenia</w:t>
      </w:r>
      <w:r w:rsidRPr="00BC6B5B">
        <w:rPr>
          <w:rFonts w:asciiTheme="minorHAnsi" w:eastAsia="Times New Roman" w:hAnsiTheme="minorHAnsi" w:cstheme="minorHAnsi"/>
          <w:lang w:eastAsia="pl-PL"/>
        </w:rPr>
        <w:t xml:space="preserve">, Wykonawca zezwala Zamawiającemu </w:t>
      </w:r>
      <w:r w:rsidR="00013F77" w:rsidRPr="00BC6B5B">
        <w:rPr>
          <w:rFonts w:asciiTheme="minorHAnsi" w:eastAsia="Times New Roman" w:hAnsiTheme="minorHAnsi" w:cstheme="minorHAnsi"/>
          <w:lang w:eastAsia="pl-PL"/>
        </w:rPr>
        <w:t xml:space="preserve">i uczestnikom szkoleń </w:t>
      </w:r>
      <w:r w:rsidR="00C526B8" w:rsidRPr="00BC6B5B">
        <w:rPr>
          <w:rFonts w:asciiTheme="minorHAnsi" w:eastAsia="Times New Roman" w:hAnsiTheme="minorHAnsi" w:cstheme="minorHAnsi"/>
          <w:lang w:eastAsia="pl-PL"/>
        </w:rPr>
        <w:t xml:space="preserve">na korzystanie </w:t>
      </w:r>
      <w:r w:rsidR="002362C1" w:rsidRPr="00BC6B5B">
        <w:rPr>
          <w:rFonts w:asciiTheme="minorHAnsi" w:hAnsiTheme="minorHAnsi" w:cstheme="minorHAnsi"/>
          <w:lang w:val="pl"/>
        </w:rPr>
        <w:t>z wiedzy technicznej, organizacyjnej i innej, zawartej w</w:t>
      </w:r>
      <w:r w:rsidRPr="00BC6B5B">
        <w:rPr>
          <w:rFonts w:asciiTheme="minorHAnsi" w:eastAsia="Times New Roman" w:hAnsiTheme="minorHAnsi" w:cstheme="minorHAnsi"/>
          <w:lang w:eastAsia="pl-PL"/>
        </w:rPr>
        <w:t> Utwor</w:t>
      </w:r>
      <w:r w:rsidR="002362C1" w:rsidRPr="00BC6B5B">
        <w:rPr>
          <w:rFonts w:asciiTheme="minorHAnsi" w:eastAsia="Times New Roman" w:hAnsiTheme="minorHAnsi" w:cstheme="minorHAnsi"/>
          <w:lang w:eastAsia="pl-PL"/>
        </w:rPr>
        <w:t>ach</w:t>
      </w:r>
      <w:r w:rsidRPr="00BC6B5B">
        <w:rPr>
          <w:rFonts w:asciiTheme="minorHAnsi" w:eastAsia="Times New Roman" w:hAnsiTheme="minorHAnsi" w:cstheme="minorHAnsi"/>
          <w:lang w:eastAsia="pl-PL"/>
        </w:rPr>
        <w:t>.</w:t>
      </w:r>
    </w:p>
    <w:p w14:paraId="02F410B8" w14:textId="291CBE22" w:rsidR="00B064C9" w:rsidRPr="00BC6B5B" w:rsidRDefault="00153404" w:rsidP="00DB176C">
      <w:pPr>
        <w:numPr>
          <w:ilvl w:val="0"/>
          <w:numId w:val="12"/>
        </w:numPr>
        <w:spacing w:after="0" w:line="276" w:lineRule="auto"/>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W ramach wynagrodzenia określonego w § 9</w:t>
      </w:r>
      <w:r w:rsidR="008B3BEE">
        <w:rPr>
          <w:rFonts w:asciiTheme="minorHAnsi" w:eastAsia="Times New Roman" w:hAnsiTheme="minorHAnsi" w:cstheme="minorHAnsi"/>
          <w:lang w:eastAsia="pl-PL"/>
        </w:rPr>
        <w:t xml:space="preserve"> ust. 1 pkt. 1 - 4</w:t>
      </w:r>
      <w:r w:rsidR="008B3BEE" w:rsidRPr="00BC6B5B">
        <w:rPr>
          <w:rFonts w:asciiTheme="minorHAnsi" w:eastAsia="Times New Roman" w:hAnsiTheme="minorHAnsi" w:cstheme="minorHAnsi"/>
          <w:lang w:eastAsia="pl-PL"/>
        </w:rPr>
        <w:t xml:space="preserve"> </w:t>
      </w:r>
      <w:r w:rsidR="004A6084" w:rsidRPr="00BC6B5B">
        <w:rPr>
          <w:rFonts w:asciiTheme="minorHAnsi" w:eastAsia="Times New Roman" w:hAnsiTheme="minorHAnsi" w:cstheme="minorHAnsi"/>
          <w:lang w:eastAsia="pl-PL"/>
        </w:rPr>
        <w:t xml:space="preserve"> Umowy </w:t>
      </w:r>
      <w:r w:rsidR="002F7211" w:rsidRPr="00BC6B5B">
        <w:rPr>
          <w:rFonts w:asciiTheme="minorHAnsi" w:eastAsia="Times New Roman" w:hAnsiTheme="minorHAnsi" w:cstheme="minorHAnsi"/>
          <w:lang w:eastAsia="pl-PL"/>
        </w:rPr>
        <w:t xml:space="preserve">oraz z chwilą </w:t>
      </w:r>
      <w:r w:rsidR="008B3BEE">
        <w:rPr>
          <w:rFonts w:asciiTheme="minorHAnsi" w:eastAsia="Times New Roman" w:hAnsiTheme="minorHAnsi" w:cstheme="minorHAnsi"/>
          <w:lang w:eastAsia="pl-PL"/>
        </w:rPr>
        <w:t xml:space="preserve">wskazaną w ust. 2 </w:t>
      </w:r>
      <w:r w:rsidR="004A6084" w:rsidRPr="00BC6B5B">
        <w:rPr>
          <w:rFonts w:asciiTheme="minorHAnsi" w:eastAsia="Times New Roman" w:hAnsiTheme="minorHAnsi" w:cstheme="minorHAnsi"/>
          <w:lang w:eastAsia="pl-PL"/>
        </w:rPr>
        <w:t>,</w:t>
      </w:r>
      <w:r w:rsidRPr="00BC6B5B">
        <w:rPr>
          <w:rFonts w:asciiTheme="minorHAnsi" w:eastAsia="Times New Roman" w:hAnsiTheme="minorHAnsi" w:cstheme="minorHAnsi"/>
          <w:lang w:eastAsia="pl-PL"/>
        </w:rPr>
        <w:t xml:space="preserve"> Wykonawca przenosi na Zamawiającego także prawo do wykonywania zależnego prawa autorskiego łącznie z prawem do udzielania zezwoleń na wykonywanie zależnego prawa autorskiego do wszystkich</w:t>
      </w:r>
      <w:r w:rsidR="00B92ACA" w:rsidRPr="00BC6B5B">
        <w:rPr>
          <w:rFonts w:asciiTheme="minorHAnsi" w:eastAsia="Times New Roman" w:hAnsiTheme="minorHAnsi" w:cstheme="minorHAnsi"/>
          <w:lang w:eastAsia="pl-PL"/>
        </w:rPr>
        <w:t xml:space="preserve"> Utworów</w:t>
      </w:r>
      <w:r w:rsidR="008B3BEE">
        <w:rPr>
          <w:rFonts w:asciiTheme="minorHAnsi" w:eastAsia="Times New Roman" w:hAnsiTheme="minorHAnsi" w:cstheme="minorHAnsi"/>
          <w:lang w:eastAsia="pl-PL"/>
        </w:rPr>
        <w:t>,</w:t>
      </w:r>
      <w:r w:rsidR="00B92ACA" w:rsidRPr="00BC6B5B">
        <w:rPr>
          <w:rFonts w:asciiTheme="minorHAnsi" w:eastAsia="Times New Roman" w:hAnsiTheme="minorHAnsi" w:cstheme="minorHAnsi"/>
          <w:lang w:eastAsia="pl-PL"/>
        </w:rPr>
        <w:t xml:space="preserve"> na polach eksploatacji określonych w ust. </w:t>
      </w:r>
      <w:r w:rsidR="004A6084" w:rsidRPr="00BC6B5B">
        <w:rPr>
          <w:rFonts w:asciiTheme="minorHAnsi" w:eastAsia="Times New Roman" w:hAnsiTheme="minorHAnsi" w:cstheme="minorHAnsi"/>
          <w:lang w:eastAsia="pl-PL"/>
        </w:rPr>
        <w:t>2</w:t>
      </w:r>
      <w:r w:rsidR="00B92ACA" w:rsidRPr="00BC6B5B">
        <w:rPr>
          <w:rFonts w:asciiTheme="minorHAnsi" w:eastAsia="Times New Roman" w:hAnsiTheme="minorHAnsi" w:cstheme="minorHAnsi"/>
          <w:lang w:eastAsia="pl-PL"/>
        </w:rPr>
        <w:t>.</w:t>
      </w:r>
    </w:p>
    <w:p w14:paraId="169227C3" w14:textId="684A2C85" w:rsidR="000F5D87" w:rsidRPr="00BC6B5B" w:rsidRDefault="00B064C9" w:rsidP="00DB176C">
      <w:pPr>
        <w:numPr>
          <w:ilvl w:val="0"/>
          <w:numId w:val="12"/>
        </w:numPr>
        <w:spacing w:after="0" w:line="276" w:lineRule="auto"/>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Wykonawca zobowiązuje się do niewykonywania przysługującyc</w:t>
      </w:r>
      <w:r w:rsidR="00D900D9" w:rsidRPr="00BC6B5B">
        <w:rPr>
          <w:rFonts w:asciiTheme="minorHAnsi" w:eastAsia="Times New Roman" w:hAnsiTheme="minorHAnsi" w:cstheme="minorHAnsi"/>
          <w:lang w:eastAsia="pl-PL"/>
        </w:rPr>
        <w:t>h mu osobistych praw autorskich</w:t>
      </w:r>
      <w:r w:rsidRPr="00BC6B5B">
        <w:rPr>
          <w:rFonts w:asciiTheme="minorHAnsi" w:eastAsia="Times New Roman" w:hAnsiTheme="minorHAnsi" w:cstheme="minorHAnsi"/>
          <w:lang w:eastAsia="pl-PL"/>
        </w:rPr>
        <w:t>.</w:t>
      </w:r>
      <w:r w:rsidR="000F5D87" w:rsidRPr="00BC6B5B">
        <w:rPr>
          <w:rFonts w:asciiTheme="minorHAnsi" w:eastAsia="Times New Roman" w:hAnsiTheme="minorHAnsi" w:cstheme="minorHAnsi"/>
          <w:lang w:eastAsia="pl-PL"/>
        </w:rPr>
        <w:t xml:space="preserve"> </w:t>
      </w:r>
    </w:p>
    <w:p w14:paraId="65A5ECEB" w14:textId="000C13E0" w:rsidR="00B064C9" w:rsidRPr="00BC6B5B" w:rsidRDefault="00B064C9" w:rsidP="00DB176C">
      <w:pPr>
        <w:numPr>
          <w:ilvl w:val="0"/>
          <w:numId w:val="12"/>
        </w:numPr>
        <w:tabs>
          <w:tab w:val="clear" w:pos="720"/>
        </w:tabs>
        <w:spacing w:after="0" w:line="276" w:lineRule="auto"/>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 xml:space="preserve">Wykonawca upoważnia Zamawiającego do wykonywania w jego imieniu osobistych praw autorskich, w szczególności w zakresie: autorstwa Utworu, nadzoru autorskiego, </w:t>
      </w:r>
      <w:r w:rsidRPr="00BC6B5B">
        <w:rPr>
          <w:rFonts w:asciiTheme="minorHAnsi" w:eastAsia="Times New Roman" w:hAnsiTheme="minorHAnsi" w:cstheme="minorHAnsi"/>
          <w:lang w:eastAsia="pl-PL"/>
        </w:rPr>
        <w:lastRenderedPageBreak/>
        <w:t xml:space="preserve">oznaczania </w:t>
      </w:r>
      <w:r w:rsidR="00637A24" w:rsidRPr="00BC6B5B">
        <w:rPr>
          <w:rFonts w:asciiTheme="minorHAnsi" w:eastAsia="Times New Roman" w:hAnsiTheme="minorHAnsi" w:cstheme="minorHAnsi"/>
          <w:lang w:eastAsia="pl-PL"/>
        </w:rPr>
        <w:t xml:space="preserve">utworów </w:t>
      </w:r>
      <w:r w:rsidRPr="00BC6B5B">
        <w:rPr>
          <w:rFonts w:asciiTheme="minorHAnsi" w:eastAsia="Times New Roman" w:hAnsiTheme="minorHAnsi" w:cstheme="minorHAnsi"/>
          <w:lang w:eastAsia="pl-PL"/>
        </w:rPr>
        <w:t xml:space="preserve">nazwiskiem lub pseudonimem Wykonawcy albo udostępniania go anonimowo, nienaruszalności treści, formy oraz integralności </w:t>
      </w:r>
      <w:r w:rsidR="00637A24" w:rsidRPr="00BC6B5B">
        <w:rPr>
          <w:rFonts w:asciiTheme="minorHAnsi" w:eastAsia="Times New Roman" w:hAnsiTheme="minorHAnsi" w:cstheme="minorHAnsi"/>
          <w:lang w:eastAsia="pl-PL"/>
        </w:rPr>
        <w:t>utworów</w:t>
      </w:r>
      <w:r w:rsidRPr="00BC6B5B">
        <w:rPr>
          <w:rFonts w:asciiTheme="minorHAnsi" w:eastAsia="Times New Roman" w:hAnsiTheme="minorHAnsi" w:cstheme="minorHAnsi"/>
          <w:lang w:eastAsia="pl-PL"/>
        </w:rPr>
        <w:t>.</w:t>
      </w:r>
    </w:p>
    <w:p w14:paraId="297ED3A8" w14:textId="77777777" w:rsidR="00316DE8" w:rsidRPr="00BC6B5B" w:rsidRDefault="00316DE8" w:rsidP="00DB176C">
      <w:pPr>
        <w:spacing w:after="0" w:line="276" w:lineRule="auto"/>
        <w:ind w:left="215" w:hanging="215"/>
        <w:jc w:val="center"/>
        <w:rPr>
          <w:rFonts w:asciiTheme="minorHAnsi" w:eastAsia="Calibri" w:hAnsiTheme="minorHAnsi" w:cstheme="minorHAnsi"/>
          <w:lang w:eastAsia="pl-PL"/>
        </w:rPr>
      </w:pPr>
      <w:r w:rsidRPr="00BC6B5B">
        <w:rPr>
          <w:rFonts w:asciiTheme="minorHAnsi" w:eastAsia="Calibri" w:hAnsiTheme="minorHAnsi" w:cstheme="minorHAnsi"/>
          <w:b/>
          <w:bCs/>
          <w:lang w:eastAsia="pl-PL"/>
        </w:rPr>
        <w:t>§ 9</w:t>
      </w:r>
      <w:r w:rsidR="00637A24" w:rsidRPr="00BC6B5B">
        <w:rPr>
          <w:rFonts w:asciiTheme="minorHAnsi" w:eastAsia="Calibri" w:hAnsiTheme="minorHAnsi" w:cstheme="minorHAnsi"/>
          <w:b/>
          <w:bCs/>
          <w:lang w:eastAsia="pl-PL"/>
        </w:rPr>
        <w:t>.</w:t>
      </w:r>
    </w:p>
    <w:p w14:paraId="018A972C" w14:textId="77777777" w:rsidR="00316DE8" w:rsidRPr="00BC6B5B" w:rsidRDefault="00316DE8" w:rsidP="00DB176C">
      <w:pPr>
        <w:spacing w:after="0" w:line="276" w:lineRule="auto"/>
        <w:ind w:left="213" w:hanging="213"/>
        <w:jc w:val="center"/>
        <w:rPr>
          <w:rFonts w:asciiTheme="minorHAnsi" w:eastAsia="Calibri" w:hAnsiTheme="minorHAnsi" w:cstheme="minorHAnsi"/>
          <w:lang w:eastAsia="pl-PL"/>
        </w:rPr>
      </w:pPr>
      <w:r w:rsidRPr="00BC6B5B">
        <w:rPr>
          <w:rFonts w:asciiTheme="minorHAnsi" w:eastAsia="Calibri" w:hAnsiTheme="minorHAnsi" w:cstheme="minorHAnsi"/>
          <w:b/>
          <w:bCs/>
          <w:lang w:eastAsia="pl-PL"/>
        </w:rPr>
        <w:t>Wynagrodzenie i warunki płatności</w:t>
      </w:r>
    </w:p>
    <w:p w14:paraId="2B5F5B8B" w14:textId="37B8B470" w:rsidR="000E46B0" w:rsidRPr="00BC6B5B" w:rsidRDefault="000E46B0" w:rsidP="00DB176C">
      <w:pPr>
        <w:numPr>
          <w:ilvl w:val="0"/>
          <w:numId w:val="13"/>
        </w:numPr>
        <w:spacing w:after="0" w:line="276" w:lineRule="auto"/>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 xml:space="preserve">Z tytułu </w:t>
      </w:r>
      <w:r w:rsidR="005A03BE" w:rsidRPr="00BC6B5B">
        <w:rPr>
          <w:rFonts w:asciiTheme="minorHAnsi" w:eastAsia="Times New Roman" w:hAnsiTheme="minorHAnsi" w:cstheme="minorHAnsi"/>
          <w:lang w:eastAsia="pl-PL"/>
        </w:rPr>
        <w:t xml:space="preserve">należytego zrealizowania </w:t>
      </w:r>
      <w:r w:rsidR="005D7590" w:rsidRPr="00BC6B5B">
        <w:rPr>
          <w:rFonts w:asciiTheme="minorHAnsi" w:eastAsia="Times New Roman" w:hAnsiTheme="minorHAnsi" w:cstheme="minorHAnsi"/>
          <w:lang w:eastAsia="pl-PL"/>
        </w:rPr>
        <w:t>Przedmiotu Umowy</w:t>
      </w:r>
      <w:r w:rsidRPr="00BC6B5B">
        <w:rPr>
          <w:rFonts w:asciiTheme="minorHAnsi" w:eastAsia="Times New Roman" w:hAnsiTheme="minorHAnsi" w:cstheme="minorHAnsi"/>
          <w:lang w:eastAsia="pl-PL"/>
        </w:rPr>
        <w:t>, Wykonawca otrzyma wynagrodzenie w maksymalnej łącznej wysokości</w:t>
      </w:r>
      <w:r w:rsidR="00553175" w:rsidRPr="00BC6B5B">
        <w:rPr>
          <w:rFonts w:asciiTheme="minorHAnsi" w:eastAsia="Times New Roman" w:hAnsiTheme="minorHAnsi" w:cstheme="minorHAnsi"/>
          <w:lang w:eastAsia="pl-PL"/>
        </w:rPr>
        <w:t xml:space="preserve"> ………..</w:t>
      </w:r>
      <w:r w:rsidR="00B6661E" w:rsidRPr="00BC6B5B">
        <w:rPr>
          <w:rFonts w:asciiTheme="minorHAnsi" w:eastAsia="Times New Roman" w:hAnsiTheme="minorHAnsi" w:cstheme="minorHAnsi"/>
          <w:lang w:eastAsia="pl-PL"/>
        </w:rPr>
        <w:t xml:space="preserve"> </w:t>
      </w:r>
      <w:r w:rsidR="00B734BB" w:rsidRPr="00BC6B5B">
        <w:rPr>
          <w:rFonts w:asciiTheme="minorHAnsi" w:eastAsia="Times New Roman" w:hAnsiTheme="minorHAnsi" w:cstheme="minorHAnsi"/>
          <w:lang w:eastAsia="pl-PL"/>
        </w:rPr>
        <w:t>zł</w:t>
      </w:r>
      <w:r w:rsidR="00316DE8" w:rsidRPr="00BC6B5B">
        <w:rPr>
          <w:rFonts w:asciiTheme="minorHAnsi" w:eastAsia="Times New Roman" w:hAnsiTheme="minorHAnsi" w:cstheme="minorHAnsi"/>
          <w:lang w:eastAsia="pl-PL"/>
        </w:rPr>
        <w:t xml:space="preserve"> brutto (słownie: </w:t>
      </w:r>
      <w:r w:rsidR="00553175" w:rsidRPr="00BC6B5B">
        <w:rPr>
          <w:rFonts w:asciiTheme="minorHAnsi" w:eastAsia="Times New Roman" w:hAnsiTheme="minorHAnsi" w:cstheme="minorHAnsi"/>
          <w:lang w:eastAsia="pl-PL"/>
        </w:rPr>
        <w:t>……………….</w:t>
      </w:r>
      <w:r w:rsidR="00F57F4B" w:rsidRPr="00BC6B5B">
        <w:rPr>
          <w:rFonts w:asciiTheme="minorHAnsi" w:eastAsia="Times New Roman" w:hAnsiTheme="minorHAnsi" w:cstheme="minorHAnsi"/>
          <w:lang w:eastAsia="pl-PL"/>
        </w:rPr>
        <w:t>)</w:t>
      </w:r>
      <w:r w:rsidR="00316DE8" w:rsidRPr="00BC6B5B">
        <w:rPr>
          <w:rFonts w:asciiTheme="minorHAnsi" w:eastAsia="Times New Roman" w:hAnsiTheme="minorHAnsi" w:cstheme="minorHAnsi"/>
          <w:lang w:eastAsia="pl-PL"/>
        </w:rPr>
        <w:t xml:space="preserve">, </w:t>
      </w:r>
      <w:r w:rsidR="00893C30" w:rsidRPr="00BC6B5B">
        <w:rPr>
          <w:rFonts w:asciiTheme="minorHAnsi" w:hAnsiTheme="minorHAnsi" w:cstheme="minorHAnsi"/>
          <w:lang w:val="pl"/>
        </w:rPr>
        <w:t>obejmujące wszelkie obciążenia związane z realizacją Umowy oraz wynikające z</w:t>
      </w:r>
      <w:r w:rsidR="00511801">
        <w:rPr>
          <w:rFonts w:asciiTheme="minorHAnsi" w:hAnsiTheme="minorHAnsi" w:cstheme="minorHAnsi"/>
          <w:lang w:val="pl"/>
        </w:rPr>
        <w:t> </w:t>
      </w:r>
      <w:r w:rsidR="00893C30" w:rsidRPr="00BC6B5B">
        <w:rPr>
          <w:rFonts w:asciiTheme="minorHAnsi" w:hAnsiTheme="minorHAnsi" w:cstheme="minorHAnsi"/>
          <w:lang w:val="pl"/>
        </w:rPr>
        <w:t>przepisów prawa wszystkie koszty, opłaty, wydatki Wykonawcy, koszty związane z</w:t>
      </w:r>
      <w:r w:rsidR="00511801">
        <w:rPr>
          <w:rFonts w:asciiTheme="minorHAnsi" w:hAnsiTheme="minorHAnsi" w:cstheme="minorHAnsi"/>
          <w:lang w:val="pl"/>
        </w:rPr>
        <w:t> </w:t>
      </w:r>
      <w:r w:rsidR="00893C30" w:rsidRPr="00BC6B5B">
        <w:rPr>
          <w:rFonts w:asciiTheme="minorHAnsi" w:hAnsiTheme="minorHAnsi" w:cstheme="minorHAnsi"/>
          <w:lang w:val="pl"/>
        </w:rPr>
        <w:t>przeniesieniem autorskich praw majątkowych oraz wynagrodzenie trenerów a także podatki, w tym podatek od towarów i usług (VAT) jeśli jest należny</w:t>
      </w:r>
      <w:r w:rsidR="00745D23" w:rsidRPr="00BC6B5B">
        <w:rPr>
          <w:rFonts w:asciiTheme="minorHAnsi" w:eastAsia="Times New Roman" w:hAnsiTheme="minorHAnsi" w:cstheme="minorHAnsi"/>
          <w:lang w:eastAsia="pl-PL"/>
        </w:rPr>
        <w:t>, w tym:</w:t>
      </w:r>
    </w:p>
    <w:p w14:paraId="13149D2F" w14:textId="1B254DA5" w:rsidR="000E46B0" w:rsidRPr="00BC6B5B" w:rsidRDefault="00745D23" w:rsidP="00DB176C">
      <w:pPr>
        <w:pStyle w:val="Akapitzlist"/>
        <w:numPr>
          <w:ilvl w:val="0"/>
          <w:numId w:val="38"/>
        </w:numPr>
        <w:spacing w:line="276" w:lineRule="auto"/>
        <w:ind w:left="1077" w:hanging="357"/>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wynagrodzenie za szkoleni</w:t>
      </w:r>
      <w:r w:rsidR="007B4D84" w:rsidRPr="00BC6B5B">
        <w:rPr>
          <w:rFonts w:asciiTheme="minorHAnsi" w:eastAsia="Times New Roman" w:hAnsiTheme="minorHAnsi" w:cstheme="minorHAnsi"/>
          <w:lang w:eastAsia="pl-PL"/>
        </w:rPr>
        <w:t>e</w:t>
      </w:r>
      <w:r w:rsidR="00553175" w:rsidRPr="00BC6B5B">
        <w:rPr>
          <w:rFonts w:asciiTheme="minorHAnsi" w:eastAsia="Times New Roman" w:hAnsiTheme="minorHAnsi" w:cstheme="minorHAnsi"/>
          <w:lang w:eastAsia="pl-PL"/>
        </w:rPr>
        <w:t xml:space="preserve">: </w:t>
      </w:r>
      <w:r w:rsidR="00553175" w:rsidRPr="00BC6B5B">
        <w:rPr>
          <w:rFonts w:asciiTheme="minorHAnsi" w:eastAsia="Times New Roman" w:hAnsiTheme="minorHAnsi" w:cstheme="minorHAnsi"/>
          <w:i/>
          <w:iCs/>
          <w:lang w:eastAsia="pl-PL"/>
        </w:rPr>
        <w:t>Zamówienia publiczne</w:t>
      </w:r>
      <w:r w:rsidRPr="00BC6B5B">
        <w:rPr>
          <w:rFonts w:asciiTheme="minorHAnsi" w:eastAsia="Times New Roman" w:hAnsiTheme="minorHAnsi" w:cstheme="minorHAnsi"/>
          <w:lang w:eastAsia="pl-PL"/>
        </w:rPr>
        <w:t xml:space="preserve">, w łącznej wysokości </w:t>
      </w:r>
      <w:r w:rsidR="00553175" w:rsidRPr="00BC6B5B">
        <w:rPr>
          <w:rFonts w:asciiTheme="minorHAnsi" w:eastAsia="Times New Roman" w:hAnsiTheme="minorHAnsi" w:cstheme="minorHAnsi"/>
          <w:lang w:eastAsia="pl-PL"/>
        </w:rPr>
        <w:t>……………</w:t>
      </w:r>
      <w:r w:rsidRPr="00BC6B5B">
        <w:rPr>
          <w:rFonts w:asciiTheme="minorHAnsi" w:eastAsia="Times New Roman" w:hAnsiTheme="minorHAnsi" w:cstheme="minorHAnsi"/>
          <w:lang w:eastAsia="pl-PL"/>
        </w:rPr>
        <w:t xml:space="preserve"> zł brutto (słownie: </w:t>
      </w:r>
      <w:r w:rsidR="00650F24">
        <w:rPr>
          <w:rFonts w:asciiTheme="minorHAnsi" w:eastAsia="Times New Roman" w:hAnsiTheme="minorHAnsi" w:cstheme="minorHAnsi"/>
          <w:lang w:eastAsia="pl-PL"/>
        </w:rPr>
        <w:t xml:space="preserve">…………………………….. </w:t>
      </w:r>
      <w:r w:rsidR="00F57F4B" w:rsidRPr="00BC6B5B">
        <w:rPr>
          <w:rFonts w:asciiTheme="minorHAnsi" w:eastAsia="Times New Roman" w:hAnsiTheme="minorHAnsi" w:cstheme="minorHAnsi"/>
          <w:lang w:eastAsia="pl-PL"/>
        </w:rPr>
        <w:t>złotych</w:t>
      </w:r>
      <w:r w:rsidRPr="00BC6B5B">
        <w:rPr>
          <w:rFonts w:asciiTheme="minorHAnsi" w:eastAsia="Times New Roman" w:hAnsiTheme="minorHAnsi" w:cstheme="minorHAnsi"/>
          <w:lang w:eastAsia="pl-PL"/>
        </w:rPr>
        <w:t xml:space="preserve">), w tym za jednego uczestnika szkolenia w wysokości </w:t>
      </w:r>
      <w:r w:rsidR="00553175" w:rsidRPr="00BC6B5B">
        <w:rPr>
          <w:rFonts w:asciiTheme="minorHAnsi" w:eastAsia="Times New Roman" w:hAnsiTheme="minorHAnsi" w:cstheme="minorHAnsi"/>
          <w:lang w:eastAsia="pl-PL"/>
        </w:rPr>
        <w:t xml:space="preserve">…………… </w:t>
      </w:r>
      <w:r w:rsidRPr="00BC6B5B">
        <w:rPr>
          <w:rFonts w:asciiTheme="minorHAnsi" w:eastAsia="Times New Roman" w:hAnsiTheme="minorHAnsi" w:cstheme="minorHAnsi"/>
          <w:lang w:eastAsia="pl-PL"/>
        </w:rPr>
        <w:t xml:space="preserve">zł brutto (słownie: </w:t>
      </w:r>
      <w:r w:rsidR="00553175" w:rsidRPr="00BC6B5B">
        <w:rPr>
          <w:rFonts w:asciiTheme="minorHAnsi" w:eastAsia="Times New Roman" w:hAnsiTheme="minorHAnsi" w:cstheme="minorHAnsi"/>
          <w:lang w:eastAsia="pl-PL"/>
        </w:rPr>
        <w:t>……………………..</w:t>
      </w:r>
      <w:r w:rsidR="00F57F4B" w:rsidRPr="00BC6B5B">
        <w:rPr>
          <w:rFonts w:asciiTheme="minorHAnsi" w:eastAsia="Times New Roman" w:hAnsiTheme="minorHAnsi" w:cstheme="minorHAnsi"/>
          <w:lang w:eastAsia="pl-PL"/>
        </w:rPr>
        <w:t>)</w:t>
      </w:r>
      <w:r w:rsidRPr="00BC6B5B">
        <w:rPr>
          <w:rFonts w:asciiTheme="minorHAnsi" w:eastAsia="Times New Roman" w:hAnsiTheme="minorHAnsi" w:cstheme="minorHAnsi"/>
          <w:lang w:eastAsia="pl-PL"/>
        </w:rPr>
        <w:t>;</w:t>
      </w:r>
    </w:p>
    <w:p w14:paraId="2AA83BAB" w14:textId="62D8B997" w:rsidR="00745D23" w:rsidRPr="00BC6B5B" w:rsidRDefault="00553175" w:rsidP="00DB176C">
      <w:pPr>
        <w:pStyle w:val="Akapitzlist"/>
        <w:numPr>
          <w:ilvl w:val="0"/>
          <w:numId w:val="38"/>
        </w:numPr>
        <w:spacing w:line="276" w:lineRule="auto"/>
        <w:ind w:left="1077" w:hanging="357"/>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 xml:space="preserve">wynagrodzenie za szkolenie: </w:t>
      </w:r>
      <w:r w:rsidRPr="00BC6B5B">
        <w:rPr>
          <w:rFonts w:asciiTheme="minorHAnsi" w:eastAsia="Times New Roman" w:hAnsiTheme="minorHAnsi" w:cstheme="minorHAnsi"/>
          <w:i/>
          <w:iCs/>
          <w:lang w:eastAsia="pl-PL"/>
        </w:rPr>
        <w:t>Rozliczanie Projektów Unijnych oraz kwalifikowalność wydatków</w:t>
      </w:r>
      <w:r w:rsidRPr="00BC6B5B">
        <w:rPr>
          <w:rFonts w:asciiTheme="minorHAnsi" w:eastAsia="Times New Roman" w:hAnsiTheme="minorHAnsi" w:cstheme="minorHAnsi"/>
          <w:lang w:eastAsia="pl-PL"/>
        </w:rPr>
        <w:t xml:space="preserve">, w łącznej wysokości …………… zł brutto (słownie: </w:t>
      </w:r>
      <w:r w:rsidR="00650F24">
        <w:rPr>
          <w:rFonts w:asciiTheme="minorHAnsi" w:eastAsia="Times New Roman" w:hAnsiTheme="minorHAnsi" w:cstheme="minorHAnsi"/>
          <w:lang w:eastAsia="pl-PL"/>
        </w:rPr>
        <w:t>………………………</w:t>
      </w:r>
      <w:r w:rsidRPr="00BC6B5B">
        <w:rPr>
          <w:rFonts w:asciiTheme="minorHAnsi" w:eastAsia="Times New Roman" w:hAnsiTheme="minorHAnsi" w:cstheme="minorHAnsi"/>
          <w:lang w:eastAsia="pl-PL"/>
        </w:rPr>
        <w:t xml:space="preserve"> złotych), w tym za jednego uczestnika szkolenia w wysokości …………… zł brutto (słownie: ……………………..);</w:t>
      </w:r>
    </w:p>
    <w:p w14:paraId="3026F5D7" w14:textId="440838A5" w:rsidR="004236AB" w:rsidRPr="00BC6B5B" w:rsidRDefault="00553175" w:rsidP="00DB176C">
      <w:pPr>
        <w:pStyle w:val="Akapitzlist"/>
        <w:numPr>
          <w:ilvl w:val="0"/>
          <w:numId w:val="38"/>
        </w:numPr>
        <w:spacing w:line="276" w:lineRule="auto"/>
        <w:ind w:left="1077" w:hanging="357"/>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 xml:space="preserve">wynagrodzenie za szkolenie: </w:t>
      </w:r>
      <w:r w:rsidR="00C07C01" w:rsidRPr="00BC6B5B">
        <w:rPr>
          <w:rFonts w:asciiTheme="minorHAnsi" w:eastAsia="Times New Roman" w:hAnsiTheme="minorHAnsi" w:cstheme="minorHAnsi"/>
          <w:i/>
          <w:iCs/>
          <w:lang w:eastAsia="pl-PL"/>
        </w:rPr>
        <w:t>Harmonogramowanie i zarządzanie czasem</w:t>
      </w:r>
      <w:r w:rsidRPr="00BC6B5B">
        <w:rPr>
          <w:rFonts w:asciiTheme="minorHAnsi" w:eastAsia="Times New Roman" w:hAnsiTheme="minorHAnsi" w:cstheme="minorHAnsi"/>
          <w:lang w:eastAsia="pl-PL"/>
        </w:rPr>
        <w:t xml:space="preserve">, w łącznej wysokości …………… zł brutto (słownie: </w:t>
      </w:r>
      <w:r w:rsidR="00650F24">
        <w:rPr>
          <w:rFonts w:asciiTheme="minorHAnsi" w:eastAsia="Times New Roman" w:hAnsiTheme="minorHAnsi" w:cstheme="minorHAnsi"/>
          <w:lang w:eastAsia="pl-PL"/>
        </w:rPr>
        <w:t>……………………………………….</w:t>
      </w:r>
      <w:r w:rsidRPr="00BC6B5B">
        <w:rPr>
          <w:rFonts w:asciiTheme="minorHAnsi" w:eastAsia="Times New Roman" w:hAnsiTheme="minorHAnsi" w:cstheme="minorHAnsi"/>
          <w:lang w:eastAsia="pl-PL"/>
        </w:rPr>
        <w:t xml:space="preserve"> złotych), w tym za</w:t>
      </w:r>
      <w:r w:rsidR="00511801">
        <w:rPr>
          <w:rFonts w:asciiTheme="minorHAnsi" w:eastAsia="Times New Roman" w:hAnsiTheme="minorHAnsi" w:cstheme="minorHAnsi"/>
          <w:lang w:eastAsia="pl-PL"/>
        </w:rPr>
        <w:t> </w:t>
      </w:r>
      <w:r w:rsidRPr="00BC6B5B">
        <w:rPr>
          <w:rFonts w:asciiTheme="minorHAnsi" w:eastAsia="Times New Roman" w:hAnsiTheme="minorHAnsi" w:cstheme="minorHAnsi"/>
          <w:lang w:eastAsia="pl-PL"/>
        </w:rPr>
        <w:t>jednego uczestnika szkolenia w wysokości …………… zł brutto (słownie: ……………………..);</w:t>
      </w:r>
    </w:p>
    <w:p w14:paraId="43AB8882" w14:textId="50FBD77B" w:rsidR="00553175" w:rsidRPr="00BC6B5B" w:rsidRDefault="00553175" w:rsidP="00DB176C">
      <w:pPr>
        <w:pStyle w:val="Akapitzlist"/>
        <w:numPr>
          <w:ilvl w:val="0"/>
          <w:numId w:val="38"/>
        </w:numPr>
        <w:spacing w:line="276" w:lineRule="auto"/>
        <w:ind w:left="1077" w:hanging="357"/>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wynagrodzenie za szkolenie:</w:t>
      </w:r>
      <w:r w:rsidR="00C07C01" w:rsidRPr="00BC6B5B">
        <w:rPr>
          <w:rFonts w:asciiTheme="minorHAnsi" w:eastAsia="Times New Roman" w:hAnsiTheme="minorHAnsi" w:cstheme="minorHAnsi"/>
          <w:lang w:eastAsia="pl-PL"/>
        </w:rPr>
        <w:t xml:space="preserve"> </w:t>
      </w:r>
      <w:r w:rsidR="00C07C01" w:rsidRPr="00BC6B5B">
        <w:rPr>
          <w:rFonts w:asciiTheme="minorHAnsi" w:eastAsia="Times New Roman" w:hAnsiTheme="minorHAnsi" w:cstheme="minorHAnsi"/>
          <w:i/>
          <w:iCs/>
          <w:lang w:eastAsia="pl-PL"/>
        </w:rPr>
        <w:t>Zarządzanie</w:t>
      </w:r>
      <w:r w:rsidR="006F4A4C">
        <w:rPr>
          <w:rFonts w:asciiTheme="minorHAnsi" w:eastAsia="Times New Roman" w:hAnsiTheme="minorHAnsi" w:cstheme="minorHAnsi"/>
          <w:i/>
          <w:iCs/>
          <w:lang w:eastAsia="pl-PL"/>
        </w:rPr>
        <w:t xml:space="preserve"> projektami</w:t>
      </w:r>
      <w:r w:rsidRPr="00BC6B5B">
        <w:rPr>
          <w:rFonts w:asciiTheme="minorHAnsi" w:eastAsia="Times New Roman" w:hAnsiTheme="minorHAnsi" w:cstheme="minorHAnsi"/>
          <w:lang w:eastAsia="pl-PL"/>
        </w:rPr>
        <w:t xml:space="preserve">, w łącznej wysokości …………… zł brutto (słownie: </w:t>
      </w:r>
      <w:r w:rsidR="00650F24">
        <w:rPr>
          <w:rFonts w:asciiTheme="minorHAnsi" w:eastAsia="Times New Roman" w:hAnsiTheme="minorHAnsi" w:cstheme="minorHAnsi"/>
          <w:lang w:eastAsia="pl-PL"/>
        </w:rPr>
        <w:t>………………………….</w:t>
      </w:r>
      <w:r w:rsidRPr="00BC6B5B">
        <w:rPr>
          <w:rFonts w:asciiTheme="minorHAnsi" w:eastAsia="Times New Roman" w:hAnsiTheme="minorHAnsi" w:cstheme="minorHAnsi"/>
          <w:lang w:eastAsia="pl-PL"/>
        </w:rPr>
        <w:t xml:space="preserve"> złotych), w tym za jednego uczestnika szkolenia w</w:t>
      </w:r>
      <w:r w:rsidR="00511801">
        <w:rPr>
          <w:rFonts w:asciiTheme="minorHAnsi" w:eastAsia="Times New Roman" w:hAnsiTheme="minorHAnsi" w:cstheme="minorHAnsi"/>
          <w:lang w:eastAsia="pl-PL"/>
        </w:rPr>
        <w:t> </w:t>
      </w:r>
      <w:r w:rsidRPr="00BC6B5B">
        <w:rPr>
          <w:rFonts w:asciiTheme="minorHAnsi" w:eastAsia="Times New Roman" w:hAnsiTheme="minorHAnsi" w:cstheme="minorHAnsi"/>
          <w:lang w:eastAsia="pl-PL"/>
        </w:rPr>
        <w:t>wysokości …………… zł brutto (słownie: ……………………..)</w:t>
      </w:r>
      <w:r w:rsidR="00C07C01" w:rsidRPr="00BC6B5B">
        <w:rPr>
          <w:rFonts w:asciiTheme="minorHAnsi" w:eastAsia="Times New Roman" w:hAnsiTheme="minorHAnsi" w:cstheme="minorHAnsi"/>
          <w:lang w:eastAsia="pl-PL"/>
        </w:rPr>
        <w:t>.</w:t>
      </w:r>
    </w:p>
    <w:p w14:paraId="7D1E5F17" w14:textId="02BD2E7B" w:rsidR="00316DE8" w:rsidRPr="00BC6B5B" w:rsidRDefault="004236AB" w:rsidP="00DB176C">
      <w:pPr>
        <w:numPr>
          <w:ilvl w:val="0"/>
          <w:numId w:val="13"/>
        </w:numPr>
        <w:spacing w:after="0" w:line="276" w:lineRule="auto"/>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 xml:space="preserve">Zamawiający przewiduje dokonanie płatności </w:t>
      </w:r>
      <w:r w:rsidR="00C07C01" w:rsidRPr="00BC6B5B">
        <w:rPr>
          <w:rFonts w:asciiTheme="minorHAnsi" w:eastAsia="Times New Roman" w:hAnsiTheme="minorHAnsi" w:cstheme="minorHAnsi"/>
          <w:lang w:eastAsia="pl-PL"/>
        </w:rPr>
        <w:t>po wykonaniu każdego szkole</w:t>
      </w:r>
      <w:r w:rsidR="009D0FEC" w:rsidRPr="00BC6B5B">
        <w:rPr>
          <w:rFonts w:asciiTheme="minorHAnsi" w:eastAsia="Times New Roman" w:hAnsiTheme="minorHAnsi" w:cstheme="minorHAnsi"/>
          <w:lang w:eastAsia="pl-PL"/>
        </w:rPr>
        <w:t>nia.</w:t>
      </w:r>
      <w:r w:rsidR="00A84601" w:rsidRPr="00BC6B5B">
        <w:rPr>
          <w:rFonts w:asciiTheme="minorHAnsi" w:eastAsia="Times New Roman" w:hAnsiTheme="minorHAnsi" w:cstheme="minorHAnsi"/>
          <w:lang w:eastAsia="pl-PL"/>
        </w:rPr>
        <w:t xml:space="preserve"> </w:t>
      </w:r>
    </w:p>
    <w:p w14:paraId="1132F6FC" w14:textId="0796527E" w:rsidR="00316DE8" w:rsidRPr="00BC6B5B" w:rsidRDefault="00316DE8" w:rsidP="00DB176C">
      <w:pPr>
        <w:numPr>
          <w:ilvl w:val="0"/>
          <w:numId w:val="13"/>
        </w:numPr>
        <w:spacing w:after="0" w:line="276" w:lineRule="auto"/>
        <w:rPr>
          <w:rFonts w:asciiTheme="minorHAnsi" w:eastAsia="Times New Roman" w:hAnsiTheme="minorHAnsi" w:cstheme="minorHAnsi"/>
          <w:lang w:eastAsia="pl-PL"/>
        </w:rPr>
      </w:pPr>
      <w:r w:rsidRPr="00BC6B5B">
        <w:rPr>
          <w:rFonts w:asciiTheme="minorHAnsi" w:eastAsia="Times New Roman" w:hAnsiTheme="minorHAnsi" w:cstheme="minorHAnsi"/>
          <w:b/>
          <w:lang w:eastAsia="pl-PL"/>
        </w:rPr>
        <w:t>Zamawi</w:t>
      </w:r>
      <w:r w:rsidR="002D4D63" w:rsidRPr="00BC6B5B">
        <w:rPr>
          <w:rFonts w:asciiTheme="minorHAnsi" w:eastAsia="Times New Roman" w:hAnsiTheme="minorHAnsi" w:cstheme="minorHAnsi"/>
          <w:b/>
          <w:lang w:eastAsia="pl-PL"/>
        </w:rPr>
        <w:t xml:space="preserve">ający zapłaci wynagrodzenie za </w:t>
      </w:r>
      <w:r w:rsidRPr="00BC6B5B">
        <w:rPr>
          <w:rFonts w:asciiTheme="minorHAnsi" w:eastAsia="Times New Roman" w:hAnsiTheme="minorHAnsi" w:cstheme="minorHAnsi"/>
          <w:b/>
          <w:lang w:eastAsia="pl-PL"/>
        </w:rPr>
        <w:t xml:space="preserve">faktycznie </w:t>
      </w:r>
      <w:r w:rsidR="00877484" w:rsidRPr="00BC6B5B">
        <w:rPr>
          <w:rFonts w:asciiTheme="minorHAnsi" w:eastAsia="Times New Roman" w:hAnsiTheme="minorHAnsi" w:cstheme="minorHAnsi"/>
          <w:b/>
          <w:lang w:eastAsia="pl-PL"/>
        </w:rPr>
        <w:t>przeprowadzon</w:t>
      </w:r>
      <w:r w:rsidR="002D4D63" w:rsidRPr="00BC6B5B">
        <w:rPr>
          <w:rFonts w:asciiTheme="minorHAnsi" w:eastAsia="Times New Roman" w:hAnsiTheme="minorHAnsi" w:cstheme="minorHAnsi"/>
          <w:b/>
          <w:lang w:eastAsia="pl-PL"/>
        </w:rPr>
        <w:t>e</w:t>
      </w:r>
      <w:r w:rsidR="00877484" w:rsidRPr="00BC6B5B">
        <w:rPr>
          <w:rFonts w:asciiTheme="minorHAnsi" w:eastAsia="Times New Roman" w:hAnsiTheme="minorHAnsi" w:cstheme="minorHAnsi"/>
          <w:b/>
          <w:lang w:eastAsia="pl-PL"/>
        </w:rPr>
        <w:t xml:space="preserve"> szkole</w:t>
      </w:r>
      <w:r w:rsidR="002D4D63" w:rsidRPr="00BC6B5B">
        <w:rPr>
          <w:rFonts w:asciiTheme="minorHAnsi" w:eastAsia="Times New Roman" w:hAnsiTheme="minorHAnsi" w:cstheme="minorHAnsi"/>
          <w:b/>
          <w:lang w:eastAsia="pl-PL"/>
        </w:rPr>
        <w:t>nia</w:t>
      </w:r>
      <w:r w:rsidR="00877484" w:rsidRPr="00BC6B5B">
        <w:rPr>
          <w:rFonts w:asciiTheme="minorHAnsi" w:eastAsia="Times New Roman" w:hAnsiTheme="minorHAnsi" w:cstheme="minorHAnsi"/>
          <w:lang w:eastAsia="pl-PL"/>
        </w:rPr>
        <w:t>, z</w:t>
      </w:r>
      <w:r w:rsidR="00511801">
        <w:rPr>
          <w:rFonts w:asciiTheme="minorHAnsi" w:eastAsia="Times New Roman" w:hAnsiTheme="minorHAnsi" w:cstheme="minorHAnsi"/>
          <w:lang w:eastAsia="pl-PL"/>
        </w:rPr>
        <w:t> </w:t>
      </w:r>
      <w:r w:rsidR="00877484" w:rsidRPr="00BC6B5B">
        <w:rPr>
          <w:rFonts w:asciiTheme="minorHAnsi" w:eastAsia="Times New Roman" w:hAnsiTheme="minorHAnsi" w:cstheme="minorHAnsi"/>
          <w:lang w:eastAsia="pl-PL"/>
        </w:rPr>
        <w:t xml:space="preserve">zastrzeżeniem ust. </w:t>
      </w:r>
      <w:r w:rsidR="00F52C9C" w:rsidRPr="00BC6B5B">
        <w:rPr>
          <w:rFonts w:asciiTheme="minorHAnsi" w:eastAsia="Times New Roman" w:hAnsiTheme="minorHAnsi" w:cstheme="minorHAnsi"/>
          <w:lang w:eastAsia="pl-PL"/>
        </w:rPr>
        <w:t>4</w:t>
      </w:r>
      <w:r w:rsidR="00877484" w:rsidRPr="00BC6B5B">
        <w:rPr>
          <w:rFonts w:asciiTheme="minorHAnsi" w:eastAsia="Times New Roman" w:hAnsiTheme="minorHAnsi" w:cstheme="minorHAnsi"/>
          <w:lang w:eastAsia="pl-PL"/>
        </w:rPr>
        <w:t>. Nieprzeprowadzenie któregokolwiek ze szkoleń nie stanowi podstawy do żądania</w:t>
      </w:r>
      <w:r w:rsidR="004F7A78" w:rsidRPr="00BC6B5B">
        <w:rPr>
          <w:rFonts w:asciiTheme="minorHAnsi" w:eastAsia="Times New Roman" w:hAnsiTheme="minorHAnsi" w:cstheme="minorHAnsi"/>
          <w:lang w:eastAsia="pl-PL"/>
        </w:rPr>
        <w:t xml:space="preserve"> zapłaty przez Wykonawcę za te szkolenia.</w:t>
      </w:r>
    </w:p>
    <w:p w14:paraId="6B39DE50" w14:textId="4FDFC0AF" w:rsidR="00316DE8" w:rsidRPr="00BC6B5B" w:rsidRDefault="00316DE8" w:rsidP="00DB176C">
      <w:pPr>
        <w:numPr>
          <w:ilvl w:val="0"/>
          <w:numId w:val="13"/>
        </w:numPr>
        <w:spacing w:after="0" w:line="276" w:lineRule="auto"/>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Zapłata wynagrodzenia, o którym mowa w ust. 1 nastąpi na podstawie prawidłowo wystawion</w:t>
      </w:r>
      <w:r w:rsidR="004236AB" w:rsidRPr="00BC6B5B">
        <w:rPr>
          <w:rFonts w:asciiTheme="minorHAnsi" w:eastAsia="Times New Roman" w:hAnsiTheme="minorHAnsi" w:cstheme="minorHAnsi"/>
          <w:lang w:eastAsia="pl-PL"/>
        </w:rPr>
        <w:t>ej</w:t>
      </w:r>
      <w:r w:rsidRPr="00BC6B5B">
        <w:rPr>
          <w:rFonts w:asciiTheme="minorHAnsi" w:eastAsia="Times New Roman" w:hAnsiTheme="minorHAnsi" w:cstheme="minorHAnsi"/>
          <w:lang w:eastAsia="pl-PL"/>
        </w:rPr>
        <w:t xml:space="preserve"> faktur</w:t>
      </w:r>
      <w:r w:rsidR="004236AB" w:rsidRPr="00BC6B5B">
        <w:rPr>
          <w:rFonts w:asciiTheme="minorHAnsi" w:eastAsia="Times New Roman" w:hAnsiTheme="minorHAnsi" w:cstheme="minorHAnsi"/>
          <w:lang w:eastAsia="pl-PL"/>
        </w:rPr>
        <w:t>y</w:t>
      </w:r>
      <w:r w:rsidR="00F52C9C" w:rsidRPr="00BC6B5B">
        <w:rPr>
          <w:rFonts w:asciiTheme="minorHAnsi" w:eastAsia="Times New Roman" w:hAnsiTheme="minorHAnsi" w:cstheme="minorHAnsi"/>
          <w:lang w:eastAsia="pl-PL"/>
        </w:rPr>
        <w:t xml:space="preserve">. </w:t>
      </w:r>
      <w:r w:rsidR="002C0DC4" w:rsidRPr="00BC6B5B">
        <w:rPr>
          <w:rFonts w:asciiTheme="minorHAnsi" w:eastAsia="Times New Roman" w:hAnsiTheme="minorHAnsi" w:cstheme="minorHAnsi"/>
          <w:lang w:eastAsia="pl-PL"/>
        </w:rPr>
        <w:t>Podstawą do wystawienia faktur</w:t>
      </w:r>
      <w:r w:rsidR="00017B35" w:rsidRPr="00BC6B5B">
        <w:rPr>
          <w:rFonts w:asciiTheme="minorHAnsi" w:eastAsia="Times New Roman" w:hAnsiTheme="minorHAnsi" w:cstheme="minorHAnsi"/>
          <w:lang w:eastAsia="pl-PL"/>
        </w:rPr>
        <w:t>y</w:t>
      </w:r>
      <w:r w:rsidR="002C0DC4" w:rsidRPr="00BC6B5B">
        <w:rPr>
          <w:rFonts w:asciiTheme="minorHAnsi" w:eastAsia="Times New Roman" w:hAnsiTheme="minorHAnsi" w:cstheme="minorHAnsi"/>
          <w:lang w:eastAsia="pl-PL"/>
        </w:rPr>
        <w:t xml:space="preserve"> </w:t>
      </w:r>
      <w:r w:rsidR="009D0FEC" w:rsidRPr="00BC6B5B">
        <w:rPr>
          <w:rFonts w:asciiTheme="minorHAnsi" w:eastAsia="Times New Roman" w:hAnsiTheme="minorHAnsi" w:cstheme="minorHAnsi"/>
          <w:lang w:eastAsia="pl-PL"/>
        </w:rPr>
        <w:t xml:space="preserve">jest </w:t>
      </w:r>
      <w:r w:rsidR="002C0DC4" w:rsidRPr="00BC6B5B">
        <w:rPr>
          <w:rFonts w:asciiTheme="minorHAnsi" w:eastAsia="Times New Roman" w:hAnsiTheme="minorHAnsi" w:cstheme="minorHAnsi"/>
          <w:lang w:eastAsia="pl-PL"/>
        </w:rPr>
        <w:t>podpisanie przez obie Strony Protokoł</w:t>
      </w:r>
      <w:r w:rsidR="006F4A4C">
        <w:rPr>
          <w:rFonts w:asciiTheme="minorHAnsi" w:eastAsia="Times New Roman" w:hAnsiTheme="minorHAnsi" w:cstheme="minorHAnsi"/>
          <w:lang w:eastAsia="pl-PL"/>
        </w:rPr>
        <w:t>u</w:t>
      </w:r>
      <w:r w:rsidR="002C0DC4" w:rsidRPr="00BC6B5B">
        <w:rPr>
          <w:rFonts w:asciiTheme="minorHAnsi" w:eastAsia="Times New Roman" w:hAnsiTheme="minorHAnsi" w:cstheme="minorHAnsi"/>
          <w:lang w:eastAsia="pl-PL"/>
        </w:rPr>
        <w:t xml:space="preserve"> </w:t>
      </w:r>
      <w:r w:rsidR="00017B35" w:rsidRPr="00BC6B5B">
        <w:rPr>
          <w:rFonts w:asciiTheme="minorHAnsi" w:eastAsia="Times New Roman" w:hAnsiTheme="minorHAnsi" w:cstheme="minorHAnsi"/>
          <w:lang w:eastAsia="pl-PL"/>
        </w:rPr>
        <w:t xml:space="preserve">Odbioru </w:t>
      </w:r>
      <w:r w:rsidR="002C0DC4" w:rsidRPr="00BC6B5B">
        <w:rPr>
          <w:rFonts w:asciiTheme="minorHAnsi" w:eastAsia="Times New Roman" w:hAnsiTheme="minorHAnsi" w:cstheme="minorHAnsi"/>
          <w:lang w:eastAsia="pl-PL"/>
        </w:rPr>
        <w:t>Szkole</w:t>
      </w:r>
      <w:r w:rsidR="009D0FEC" w:rsidRPr="00BC6B5B">
        <w:rPr>
          <w:rFonts w:asciiTheme="minorHAnsi" w:eastAsia="Times New Roman" w:hAnsiTheme="minorHAnsi" w:cstheme="minorHAnsi"/>
          <w:lang w:eastAsia="pl-PL"/>
        </w:rPr>
        <w:t>nia</w:t>
      </w:r>
      <w:r w:rsidR="002C0DC4" w:rsidRPr="00BC6B5B">
        <w:rPr>
          <w:rFonts w:asciiTheme="minorHAnsi" w:eastAsia="Times New Roman" w:hAnsiTheme="minorHAnsi" w:cstheme="minorHAnsi"/>
          <w:lang w:eastAsia="pl-PL"/>
        </w:rPr>
        <w:t>.</w:t>
      </w:r>
      <w:r w:rsidRPr="00BC6B5B">
        <w:rPr>
          <w:rFonts w:asciiTheme="minorHAnsi" w:eastAsia="Times New Roman" w:hAnsiTheme="minorHAnsi" w:cstheme="minorHAnsi"/>
          <w:lang w:eastAsia="pl-PL"/>
        </w:rPr>
        <w:t> </w:t>
      </w:r>
    </w:p>
    <w:p w14:paraId="261288D1" w14:textId="272D8FEF" w:rsidR="00316DE8" w:rsidRPr="00BC6B5B" w:rsidRDefault="00316DE8" w:rsidP="00DB176C">
      <w:pPr>
        <w:numPr>
          <w:ilvl w:val="0"/>
          <w:numId w:val="13"/>
        </w:numPr>
        <w:spacing w:after="0" w:line="276" w:lineRule="auto"/>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Zapłata wynagrodzeni</w:t>
      </w:r>
      <w:r w:rsidR="006F4A4C">
        <w:rPr>
          <w:rFonts w:asciiTheme="minorHAnsi" w:eastAsia="Times New Roman" w:hAnsiTheme="minorHAnsi" w:cstheme="minorHAnsi"/>
          <w:lang w:eastAsia="pl-PL"/>
        </w:rPr>
        <w:t>e</w:t>
      </w:r>
      <w:r w:rsidRPr="00BC6B5B">
        <w:rPr>
          <w:rFonts w:asciiTheme="minorHAnsi" w:eastAsia="Times New Roman" w:hAnsiTheme="minorHAnsi" w:cstheme="minorHAnsi"/>
          <w:lang w:eastAsia="pl-PL"/>
        </w:rPr>
        <w:t xml:space="preserve"> </w:t>
      </w:r>
      <w:r w:rsidR="00CA022E" w:rsidRPr="00BC6B5B">
        <w:rPr>
          <w:rFonts w:asciiTheme="minorHAnsi" w:eastAsia="Times New Roman" w:hAnsiTheme="minorHAnsi" w:cstheme="minorHAnsi"/>
          <w:lang w:eastAsia="pl-PL"/>
        </w:rPr>
        <w:t>nastąpi</w:t>
      </w:r>
      <w:r w:rsidRPr="00BC6B5B">
        <w:rPr>
          <w:rFonts w:asciiTheme="minorHAnsi" w:eastAsia="Times New Roman" w:hAnsiTheme="minorHAnsi" w:cstheme="minorHAnsi"/>
          <w:lang w:eastAsia="pl-PL"/>
        </w:rPr>
        <w:t xml:space="preserve"> przelewem na rachunek bankowy Wykonawcy wskazany na fakturze w </w:t>
      </w:r>
      <w:r w:rsidRPr="00DB176C">
        <w:rPr>
          <w:rFonts w:asciiTheme="minorHAnsi" w:eastAsia="Times New Roman" w:hAnsiTheme="minorHAnsi" w:cstheme="minorHAnsi"/>
          <w:lang w:eastAsia="pl-PL"/>
        </w:rPr>
        <w:t xml:space="preserve">ciągu </w:t>
      </w:r>
      <w:r w:rsidR="0034234A">
        <w:rPr>
          <w:rFonts w:asciiTheme="minorHAnsi" w:eastAsia="Times New Roman" w:hAnsiTheme="minorHAnsi" w:cstheme="minorHAnsi"/>
          <w:lang w:eastAsia="pl-PL"/>
        </w:rPr>
        <w:t>30</w:t>
      </w:r>
      <w:r w:rsidRPr="00DB176C">
        <w:rPr>
          <w:rFonts w:asciiTheme="minorHAnsi" w:eastAsia="Times New Roman" w:hAnsiTheme="minorHAnsi" w:cstheme="minorHAnsi"/>
          <w:lang w:eastAsia="pl-PL"/>
        </w:rPr>
        <w:t xml:space="preserve"> dni</w:t>
      </w:r>
      <w:r w:rsidRPr="00BC6B5B">
        <w:rPr>
          <w:rFonts w:asciiTheme="minorHAnsi" w:eastAsia="Times New Roman" w:hAnsiTheme="minorHAnsi" w:cstheme="minorHAnsi"/>
          <w:lang w:eastAsia="pl-PL"/>
        </w:rPr>
        <w:t xml:space="preserve"> od daty otrzymania przez Zamawiającego prawidłowo wystawionej faktury VAT.</w:t>
      </w:r>
    </w:p>
    <w:p w14:paraId="35D62A6C" w14:textId="77777777" w:rsidR="00564181" w:rsidRPr="00BC6B5B" w:rsidRDefault="00564181" w:rsidP="00DB176C">
      <w:pPr>
        <w:numPr>
          <w:ilvl w:val="0"/>
          <w:numId w:val="13"/>
        </w:numPr>
        <w:spacing w:after="0" w:line="276" w:lineRule="auto"/>
        <w:rPr>
          <w:rFonts w:asciiTheme="minorHAnsi" w:eastAsia="Calibri" w:hAnsiTheme="minorHAnsi" w:cstheme="minorHAnsi"/>
          <w:b/>
          <w:bCs/>
          <w:lang w:eastAsia="pl-PL"/>
        </w:rPr>
      </w:pPr>
      <w:r w:rsidRPr="00BC6B5B">
        <w:rPr>
          <w:rFonts w:asciiTheme="minorHAnsi" w:eastAsia="Times New Roman" w:hAnsiTheme="minorHAnsi" w:cstheme="minorHAnsi"/>
          <w:lang w:eastAsia="pl-PL"/>
        </w:rPr>
        <w:lastRenderedPageBreak/>
        <w:t>Faktura będzie wystawiona na Ministerstwo Finansów, ul. Świętokrzyska 12, 00-916 Warszawa, NIP 526-025-02-74. </w:t>
      </w:r>
    </w:p>
    <w:p w14:paraId="1CEF258B" w14:textId="78B1599B" w:rsidR="00CA022E" w:rsidRPr="00BC6B5B" w:rsidRDefault="00DE5B5C" w:rsidP="00DB176C">
      <w:pPr>
        <w:numPr>
          <w:ilvl w:val="0"/>
          <w:numId w:val="13"/>
        </w:numPr>
        <w:spacing w:after="0" w:line="276" w:lineRule="auto"/>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W przypadku w</w:t>
      </w:r>
      <w:r w:rsidR="00ED104C" w:rsidRPr="00BC6B5B">
        <w:rPr>
          <w:rFonts w:asciiTheme="minorHAnsi" w:eastAsia="Times New Roman" w:hAnsiTheme="minorHAnsi" w:cstheme="minorHAnsi"/>
          <w:lang w:eastAsia="pl-PL"/>
        </w:rPr>
        <w:t>ystawi</w:t>
      </w:r>
      <w:r w:rsidRPr="00BC6B5B">
        <w:rPr>
          <w:rFonts w:asciiTheme="minorHAnsi" w:eastAsia="Times New Roman" w:hAnsiTheme="minorHAnsi" w:cstheme="minorHAnsi"/>
          <w:lang w:eastAsia="pl-PL"/>
        </w:rPr>
        <w:t>enia</w:t>
      </w:r>
      <w:r w:rsidR="00ED104C" w:rsidRPr="00BC6B5B">
        <w:rPr>
          <w:rFonts w:asciiTheme="minorHAnsi" w:eastAsia="Times New Roman" w:hAnsiTheme="minorHAnsi" w:cstheme="minorHAnsi"/>
          <w:lang w:eastAsia="pl-PL"/>
        </w:rPr>
        <w:t xml:space="preserve"> faktur</w:t>
      </w:r>
      <w:r w:rsidRPr="00BC6B5B">
        <w:rPr>
          <w:rFonts w:asciiTheme="minorHAnsi" w:eastAsia="Times New Roman" w:hAnsiTheme="minorHAnsi" w:cstheme="minorHAnsi"/>
          <w:lang w:eastAsia="pl-PL"/>
        </w:rPr>
        <w:t>y</w:t>
      </w:r>
      <w:r w:rsidR="00ED104C" w:rsidRPr="00BC6B5B">
        <w:rPr>
          <w:rFonts w:asciiTheme="minorHAnsi" w:eastAsia="Times New Roman" w:hAnsiTheme="minorHAnsi" w:cstheme="minorHAnsi"/>
          <w:lang w:eastAsia="pl-PL"/>
        </w:rPr>
        <w:t xml:space="preserve"> </w:t>
      </w:r>
      <w:r w:rsidRPr="00BC6B5B">
        <w:rPr>
          <w:rFonts w:asciiTheme="minorHAnsi" w:eastAsia="Times New Roman" w:hAnsiTheme="minorHAnsi" w:cstheme="minorHAnsi"/>
          <w:lang w:eastAsia="pl-PL"/>
        </w:rPr>
        <w:t>w postaci elektronicznej,</w:t>
      </w:r>
      <w:r w:rsidR="000C021A" w:rsidRPr="00BC6B5B">
        <w:rPr>
          <w:rFonts w:asciiTheme="minorHAnsi" w:eastAsia="Times New Roman" w:hAnsiTheme="minorHAnsi" w:cstheme="minorHAnsi"/>
          <w:lang w:eastAsia="pl-PL"/>
        </w:rPr>
        <w:t xml:space="preserve"> Wykonawca zobowiązuje się przesłać ją</w:t>
      </w:r>
      <w:r w:rsidRPr="00BC6B5B">
        <w:rPr>
          <w:rFonts w:asciiTheme="minorHAnsi" w:eastAsia="Times New Roman" w:hAnsiTheme="minorHAnsi" w:cstheme="minorHAnsi"/>
          <w:lang w:eastAsia="pl-PL"/>
        </w:rPr>
        <w:t xml:space="preserve"> </w:t>
      </w:r>
      <w:r w:rsidR="00ED104C" w:rsidRPr="00BC6B5B">
        <w:rPr>
          <w:rFonts w:asciiTheme="minorHAnsi" w:eastAsia="Times New Roman" w:hAnsiTheme="minorHAnsi" w:cstheme="minorHAnsi"/>
          <w:lang w:eastAsia="pl-PL"/>
        </w:rPr>
        <w:t>na adres Kancelarii Głównej Ministerstwa Finansów:</w:t>
      </w:r>
      <w:r w:rsidR="00C26CC5" w:rsidRPr="00BC6B5B">
        <w:rPr>
          <w:rFonts w:asciiTheme="minorHAnsi" w:eastAsia="Times New Roman" w:hAnsiTheme="minorHAnsi" w:cstheme="minorHAnsi"/>
          <w:lang w:eastAsia="pl-PL"/>
        </w:rPr>
        <w:t xml:space="preserve"> kancelaria@mf.gov.pl</w:t>
      </w:r>
    </w:p>
    <w:p w14:paraId="0F9C375C" w14:textId="77777777" w:rsidR="00564181" w:rsidRPr="00BC6B5B" w:rsidRDefault="00564181" w:rsidP="00DB176C">
      <w:pPr>
        <w:numPr>
          <w:ilvl w:val="0"/>
          <w:numId w:val="13"/>
        </w:numPr>
        <w:spacing w:after="0" w:line="276" w:lineRule="auto"/>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 xml:space="preserve">Zamawiający oświadcza, że jest zarejestrowany i posiada konto na Platformie Elektronicznego Fakturowania (dalej "PEF") prowadzonej przez brokera Infinite IT Solutions pod numerem adresu PEF: 526 025 02 74,  rodzaj adresu PEF: NIP, w celu otrzymywania od Wykonawcy ustrukturyzowanych faktur elektronicznych oraz innych ustrukturyzowanych dokumentów elektronicznych. </w:t>
      </w:r>
    </w:p>
    <w:p w14:paraId="77047951" w14:textId="77777777" w:rsidR="00564181" w:rsidRPr="00BC6B5B" w:rsidRDefault="00564181" w:rsidP="00DB176C">
      <w:pPr>
        <w:numPr>
          <w:ilvl w:val="0"/>
          <w:numId w:val="13"/>
        </w:numPr>
        <w:spacing w:after="0" w:line="276" w:lineRule="auto"/>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 xml:space="preserve">W ustrukturyzowanej fakturze elektronicznej Wykonawca zobowiązany jest zawrzeć elementy wymagane ustawą o podatku od towarów i usług oraz dodatkowo podać informację dotyczącą odbiorcy płatności oraz wskazać umowę zamówienia publicznego, którego faktura dotyczy. </w:t>
      </w:r>
    </w:p>
    <w:p w14:paraId="01AF21C6" w14:textId="430A2E40" w:rsidR="00564181" w:rsidRPr="00BC6B5B" w:rsidRDefault="00564181" w:rsidP="00DB176C">
      <w:pPr>
        <w:numPr>
          <w:ilvl w:val="0"/>
          <w:numId w:val="13"/>
        </w:numPr>
        <w:spacing w:after="0" w:line="276" w:lineRule="auto"/>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W innym ustrukturyzowanym dokumencie elektronicznym Wykonawca zobowiązany jest do wskazania umowy zamówienia publicznego lub ustrukturyzowanej faktury elektronicznej, których dokument dotyczy. Inny ustrukturyzowany dokument elektroniczny musi spełniać wymagania umożliwiające jego przesyłanie za</w:t>
      </w:r>
      <w:r w:rsidR="00511801">
        <w:rPr>
          <w:rFonts w:asciiTheme="minorHAnsi" w:eastAsia="Times New Roman" w:hAnsiTheme="minorHAnsi" w:cstheme="minorHAnsi"/>
          <w:lang w:eastAsia="pl-PL"/>
        </w:rPr>
        <w:t> </w:t>
      </w:r>
      <w:r w:rsidRPr="00BC6B5B">
        <w:rPr>
          <w:rFonts w:asciiTheme="minorHAnsi" w:eastAsia="Times New Roman" w:hAnsiTheme="minorHAnsi" w:cstheme="minorHAnsi"/>
          <w:lang w:eastAsia="pl-PL"/>
        </w:rPr>
        <w:t xml:space="preserve">pośrednictwem PEF. </w:t>
      </w:r>
    </w:p>
    <w:p w14:paraId="36AF5A75" w14:textId="06EEFEB6" w:rsidR="00564181" w:rsidRPr="00BC6B5B" w:rsidRDefault="00564181" w:rsidP="00DB176C">
      <w:pPr>
        <w:numPr>
          <w:ilvl w:val="0"/>
          <w:numId w:val="13"/>
        </w:numPr>
        <w:spacing w:after="0" w:line="276" w:lineRule="auto"/>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Jeżeli Wykonawca będzie korzystał z PEF, zobowiązany będzie do podania Zamawiającemu informacji o swojej rejestracji na Platformie Elektronicznego Fakturowania (dalej "PEF")</w:t>
      </w:r>
      <w:r w:rsidR="00002243" w:rsidRPr="00BC6B5B">
        <w:rPr>
          <w:rFonts w:asciiTheme="minorHAnsi" w:eastAsia="Times New Roman" w:hAnsiTheme="minorHAnsi" w:cstheme="minorHAnsi"/>
          <w:lang w:eastAsia="pl-PL"/>
        </w:rPr>
        <w:t xml:space="preserve"> w celu wysyłania Zamawiającemu ustrukturyzowanych faktur elektronicznych oraz innych ustrukturyzowanych dokumentów elektronicznych (zwane dalej "e-Dokumenty"). </w:t>
      </w:r>
      <w:r w:rsidRPr="00BC6B5B">
        <w:rPr>
          <w:rFonts w:asciiTheme="minorHAnsi" w:eastAsia="Times New Roman" w:hAnsiTheme="minorHAnsi" w:cstheme="minorHAnsi"/>
          <w:lang w:eastAsia="pl-PL"/>
        </w:rPr>
        <w:t xml:space="preserve"> </w:t>
      </w:r>
    </w:p>
    <w:p w14:paraId="66C7C2D1" w14:textId="3F7E7433" w:rsidR="00564181" w:rsidRPr="006F4A4C" w:rsidRDefault="00564181" w:rsidP="00DB176C">
      <w:pPr>
        <w:numPr>
          <w:ilvl w:val="0"/>
          <w:numId w:val="13"/>
        </w:numPr>
        <w:spacing w:after="0" w:line="276" w:lineRule="auto"/>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Za datę otrzymania e-Dokumentu przez Zamawiającego, uważa się datę wpływu e</w:t>
      </w:r>
      <w:r w:rsidR="00511801">
        <w:rPr>
          <w:rFonts w:asciiTheme="minorHAnsi" w:eastAsia="Times New Roman" w:hAnsiTheme="minorHAnsi" w:cstheme="minorHAnsi"/>
          <w:lang w:eastAsia="pl-PL"/>
        </w:rPr>
        <w:noBreakHyphen/>
      </w:r>
      <w:r w:rsidRPr="00BC6B5B">
        <w:rPr>
          <w:rFonts w:asciiTheme="minorHAnsi" w:eastAsia="Times New Roman" w:hAnsiTheme="minorHAnsi" w:cstheme="minorHAnsi"/>
          <w:lang w:eastAsia="pl-PL"/>
        </w:rPr>
        <w:t>Dokumentu na PEF.</w:t>
      </w:r>
    </w:p>
    <w:p w14:paraId="3017872E" w14:textId="77777777" w:rsidR="00316DE8" w:rsidRPr="00BC6B5B" w:rsidRDefault="00316DE8" w:rsidP="00DB176C">
      <w:pPr>
        <w:numPr>
          <w:ilvl w:val="0"/>
          <w:numId w:val="13"/>
        </w:numPr>
        <w:spacing w:after="0" w:line="276" w:lineRule="auto"/>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Dniem zapłaty wynagrodzenia jest dzień obciążenia rachunku Zamawiającego.</w:t>
      </w:r>
    </w:p>
    <w:p w14:paraId="028B9C5E" w14:textId="3FD72EAE" w:rsidR="008C78E3" w:rsidRPr="00BC6B5B" w:rsidRDefault="008C78E3" w:rsidP="00DB176C">
      <w:pPr>
        <w:numPr>
          <w:ilvl w:val="0"/>
          <w:numId w:val="13"/>
        </w:numPr>
        <w:spacing w:after="0" w:line="276" w:lineRule="auto"/>
        <w:ind w:left="714" w:hanging="357"/>
        <w:rPr>
          <w:rFonts w:asciiTheme="minorHAnsi" w:eastAsia="Calibri" w:hAnsiTheme="minorHAnsi" w:cstheme="minorHAnsi"/>
          <w:b/>
          <w:bCs/>
          <w:lang w:eastAsia="pl-PL"/>
        </w:rPr>
      </w:pPr>
      <w:r w:rsidRPr="00BC6B5B">
        <w:rPr>
          <w:rFonts w:asciiTheme="minorHAnsi" w:hAnsiTheme="minorHAnsi" w:cstheme="minorHAnsi"/>
          <w:color w:val="000000"/>
        </w:rPr>
        <w:t>Wierzytelności wynikające z Umowy nie mogą być przenoszone na osobę trzecią bez</w:t>
      </w:r>
      <w:r w:rsidR="00511801">
        <w:rPr>
          <w:rFonts w:asciiTheme="minorHAnsi" w:hAnsiTheme="minorHAnsi" w:cstheme="minorHAnsi"/>
          <w:color w:val="000000"/>
        </w:rPr>
        <w:t> </w:t>
      </w:r>
      <w:r w:rsidRPr="00BC6B5B">
        <w:rPr>
          <w:rFonts w:asciiTheme="minorHAnsi" w:hAnsiTheme="minorHAnsi" w:cstheme="minorHAnsi"/>
          <w:color w:val="000000"/>
        </w:rPr>
        <w:t>pisemnej zgody Zamawiającego.</w:t>
      </w:r>
    </w:p>
    <w:p w14:paraId="54FE6685" w14:textId="4DD00C56" w:rsidR="00316DE8" w:rsidRPr="00BC6B5B" w:rsidRDefault="00316DE8" w:rsidP="00DB176C">
      <w:pPr>
        <w:spacing w:after="0" w:line="276" w:lineRule="auto"/>
        <w:ind w:left="215" w:hanging="215"/>
        <w:jc w:val="center"/>
        <w:rPr>
          <w:rFonts w:asciiTheme="minorHAnsi" w:eastAsia="Calibri" w:hAnsiTheme="minorHAnsi" w:cstheme="minorHAnsi"/>
          <w:lang w:eastAsia="pl-PL"/>
        </w:rPr>
      </w:pPr>
      <w:r w:rsidRPr="00BC6B5B">
        <w:rPr>
          <w:rFonts w:asciiTheme="minorHAnsi" w:eastAsia="Calibri" w:hAnsiTheme="minorHAnsi" w:cstheme="minorHAnsi"/>
          <w:b/>
          <w:bCs/>
          <w:lang w:eastAsia="pl-PL"/>
        </w:rPr>
        <w:t xml:space="preserve">§ </w:t>
      </w:r>
      <w:r w:rsidR="004A6084" w:rsidRPr="00BC6B5B">
        <w:rPr>
          <w:rFonts w:asciiTheme="minorHAnsi" w:eastAsia="Calibri" w:hAnsiTheme="minorHAnsi" w:cstheme="minorHAnsi"/>
          <w:b/>
          <w:bCs/>
          <w:lang w:eastAsia="pl-PL"/>
        </w:rPr>
        <w:t>10</w:t>
      </w:r>
      <w:r w:rsidR="00136999" w:rsidRPr="00BC6B5B">
        <w:rPr>
          <w:rFonts w:asciiTheme="minorHAnsi" w:eastAsia="Calibri" w:hAnsiTheme="minorHAnsi" w:cstheme="minorHAnsi"/>
          <w:b/>
          <w:bCs/>
          <w:lang w:eastAsia="pl-PL"/>
        </w:rPr>
        <w:t>.</w:t>
      </w:r>
    </w:p>
    <w:p w14:paraId="3EAFEA76" w14:textId="77777777" w:rsidR="00316DE8" w:rsidRPr="00BC6B5B" w:rsidRDefault="00316DE8" w:rsidP="00DB176C">
      <w:pPr>
        <w:spacing w:after="0" w:line="276" w:lineRule="auto"/>
        <w:ind w:left="213" w:hanging="213"/>
        <w:jc w:val="center"/>
        <w:rPr>
          <w:rFonts w:asciiTheme="minorHAnsi" w:eastAsia="Calibri" w:hAnsiTheme="minorHAnsi" w:cstheme="minorHAnsi"/>
          <w:lang w:eastAsia="pl-PL"/>
        </w:rPr>
      </w:pPr>
      <w:r w:rsidRPr="00BC6B5B">
        <w:rPr>
          <w:rFonts w:asciiTheme="minorHAnsi" w:eastAsia="Calibri" w:hAnsiTheme="minorHAnsi" w:cstheme="minorHAnsi"/>
          <w:b/>
          <w:bCs/>
          <w:lang w:eastAsia="pl-PL"/>
        </w:rPr>
        <w:t>Kary umowne</w:t>
      </w:r>
    </w:p>
    <w:p w14:paraId="7DC28B27" w14:textId="0ED3F531" w:rsidR="00316DE8" w:rsidRPr="00BC6B5B" w:rsidRDefault="00316DE8" w:rsidP="00DB176C">
      <w:pPr>
        <w:numPr>
          <w:ilvl w:val="0"/>
          <w:numId w:val="14"/>
        </w:numPr>
        <w:spacing w:after="0" w:line="276" w:lineRule="auto"/>
        <w:ind w:left="714" w:hanging="357"/>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 xml:space="preserve">W przypadku wypowiedzenia/rozwiązania/odstąpienia od Umowy przez </w:t>
      </w:r>
      <w:r w:rsidR="00136999" w:rsidRPr="00BC6B5B">
        <w:rPr>
          <w:rFonts w:asciiTheme="minorHAnsi" w:eastAsia="Times New Roman" w:hAnsiTheme="minorHAnsi" w:cstheme="minorHAnsi"/>
          <w:lang w:eastAsia="pl-PL"/>
        </w:rPr>
        <w:t>którąkolwiek ze</w:t>
      </w:r>
      <w:r w:rsidR="00511801">
        <w:rPr>
          <w:rFonts w:asciiTheme="minorHAnsi" w:eastAsia="Times New Roman" w:hAnsiTheme="minorHAnsi" w:cstheme="minorHAnsi"/>
          <w:lang w:eastAsia="pl-PL"/>
        </w:rPr>
        <w:t> </w:t>
      </w:r>
      <w:r w:rsidR="00136999" w:rsidRPr="00BC6B5B">
        <w:rPr>
          <w:rFonts w:asciiTheme="minorHAnsi" w:eastAsia="Times New Roman" w:hAnsiTheme="minorHAnsi" w:cstheme="minorHAnsi"/>
          <w:lang w:eastAsia="pl-PL"/>
        </w:rPr>
        <w:t xml:space="preserve">Stron </w:t>
      </w:r>
      <w:r w:rsidRPr="00BC6B5B">
        <w:rPr>
          <w:rFonts w:asciiTheme="minorHAnsi" w:eastAsia="Times New Roman" w:hAnsiTheme="minorHAnsi" w:cstheme="minorHAnsi"/>
          <w:lang w:eastAsia="pl-PL"/>
        </w:rPr>
        <w:t xml:space="preserve">z przyczyn leżących po stronie Wykonawcy, Wykonawca zapłaci Zamawiającemu karę umowną w wysokości </w:t>
      </w:r>
      <w:r w:rsidR="002D4D63" w:rsidRPr="00BC6B5B">
        <w:rPr>
          <w:rFonts w:asciiTheme="minorHAnsi" w:eastAsia="Times New Roman" w:hAnsiTheme="minorHAnsi" w:cstheme="minorHAnsi"/>
          <w:lang w:eastAsia="pl-PL"/>
        </w:rPr>
        <w:t>1</w:t>
      </w:r>
      <w:r w:rsidRPr="00BC6B5B">
        <w:rPr>
          <w:rFonts w:asciiTheme="minorHAnsi" w:eastAsia="Times New Roman" w:hAnsiTheme="minorHAnsi" w:cstheme="minorHAnsi"/>
          <w:lang w:eastAsia="pl-PL"/>
        </w:rPr>
        <w:t xml:space="preserve">0% </w:t>
      </w:r>
      <w:r w:rsidR="0010633B" w:rsidRPr="00BC6B5B">
        <w:rPr>
          <w:rFonts w:asciiTheme="minorHAnsi" w:eastAsia="Times New Roman" w:hAnsiTheme="minorHAnsi" w:cstheme="minorHAnsi"/>
          <w:lang w:eastAsia="pl-PL"/>
        </w:rPr>
        <w:t xml:space="preserve">maksymalnego </w:t>
      </w:r>
      <w:r w:rsidR="00716984">
        <w:rPr>
          <w:rFonts w:asciiTheme="minorHAnsi" w:eastAsia="Times New Roman" w:hAnsiTheme="minorHAnsi" w:cstheme="minorHAnsi"/>
          <w:lang w:eastAsia="pl-PL"/>
        </w:rPr>
        <w:t xml:space="preserve">łącznego </w:t>
      </w:r>
      <w:r w:rsidRPr="00BC6B5B">
        <w:rPr>
          <w:rFonts w:asciiTheme="minorHAnsi" w:eastAsia="Times New Roman" w:hAnsiTheme="minorHAnsi" w:cstheme="minorHAnsi"/>
          <w:lang w:eastAsia="pl-PL"/>
        </w:rPr>
        <w:t xml:space="preserve">wynagrodzenia Wykonawcy brutto, o którym mowa w § 9 ust. 1 </w:t>
      </w:r>
      <w:r w:rsidR="00FE3CA6" w:rsidRPr="00BC6B5B">
        <w:rPr>
          <w:rFonts w:asciiTheme="minorHAnsi" w:eastAsia="Times New Roman" w:hAnsiTheme="minorHAnsi" w:cstheme="minorHAnsi"/>
          <w:lang w:eastAsia="pl-PL"/>
        </w:rPr>
        <w:t xml:space="preserve">Umowy, </w:t>
      </w:r>
      <w:r w:rsidRPr="00BC6B5B">
        <w:rPr>
          <w:rFonts w:asciiTheme="minorHAnsi" w:eastAsia="Times New Roman" w:hAnsiTheme="minorHAnsi" w:cstheme="minorHAnsi"/>
          <w:lang w:eastAsia="pl-PL"/>
        </w:rPr>
        <w:t xml:space="preserve">przy czym w przypadku </w:t>
      </w:r>
      <w:r w:rsidRPr="00BC6B5B">
        <w:rPr>
          <w:rFonts w:asciiTheme="minorHAnsi" w:eastAsia="Times New Roman" w:hAnsiTheme="minorHAnsi" w:cstheme="minorHAnsi"/>
          <w:lang w:eastAsia="pl-PL"/>
        </w:rPr>
        <w:lastRenderedPageBreak/>
        <w:t xml:space="preserve">wypowiedzenia/odstąpienia od Umowy w części – w wysokości </w:t>
      </w:r>
      <w:r w:rsidR="002D4D63" w:rsidRPr="00BC6B5B">
        <w:rPr>
          <w:rFonts w:asciiTheme="minorHAnsi" w:eastAsia="Times New Roman" w:hAnsiTheme="minorHAnsi" w:cstheme="minorHAnsi"/>
          <w:lang w:eastAsia="pl-PL"/>
        </w:rPr>
        <w:t>1</w:t>
      </w:r>
      <w:r w:rsidRPr="00BC6B5B">
        <w:rPr>
          <w:rFonts w:asciiTheme="minorHAnsi" w:eastAsia="Times New Roman" w:hAnsiTheme="minorHAnsi" w:cstheme="minorHAnsi"/>
          <w:lang w:eastAsia="pl-PL"/>
        </w:rPr>
        <w:t>0% wynagrodzenia brutto przypadającego za część, od której następuje odstąpienie/wypowiedzenie</w:t>
      </w:r>
      <w:r w:rsidR="00B96A1B">
        <w:rPr>
          <w:rFonts w:asciiTheme="minorHAnsi" w:eastAsia="Times New Roman" w:hAnsiTheme="minorHAnsi" w:cstheme="minorHAnsi"/>
          <w:lang w:eastAsia="pl-PL"/>
        </w:rPr>
        <w:t xml:space="preserve">, jednak nie mniej niż 3% </w:t>
      </w:r>
      <w:r w:rsidR="00B96A1B" w:rsidRPr="00BC6B5B">
        <w:rPr>
          <w:rFonts w:asciiTheme="minorHAnsi" w:eastAsia="Times New Roman" w:hAnsiTheme="minorHAnsi" w:cstheme="minorHAnsi"/>
          <w:lang w:eastAsia="pl-PL"/>
        </w:rPr>
        <w:t xml:space="preserve">maksymalnego </w:t>
      </w:r>
      <w:r w:rsidR="00716984">
        <w:rPr>
          <w:rFonts w:asciiTheme="minorHAnsi" w:eastAsia="Times New Roman" w:hAnsiTheme="minorHAnsi" w:cstheme="minorHAnsi"/>
          <w:lang w:eastAsia="pl-PL"/>
        </w:rPr>
        <w:t xml:space="preserve">łącznego </w:t>
      </w:r>
      <w:r w:rsidR="00B96A1B" w:rsidRPr="00BC6B5B">
        <w:rPr>
          <w:rFonts w:asciiTheme="minorHAnsi" w:eastAsia="Times New Roman" w:hAnsiTheme="minorHAnsi" w:cstheme="minorHAnsi"/>
          <w:lang w:eastAsia="pl-PL"/>
        </w:rPr>
        <w:t>wynagrodzenia Wykonawcy brutto, o którym mowa w § 9 ust. 1</w:t>
      </w:r>
      <w:r w:rsidRPr="00BC6B5B">
        <w:rPr>
          <w:rFonts w:asciiTheme="minorHAnsi" w:eastAsia="Times New Roman" w:hAnsiTheme="minorHAnsi" w:cstheme="minorHAnsi"/>
          <w:lang w:eastAsia="pl-PL"/>
        </w:rPr>
        <w:t>.</w:t>
      </w:r>
    </w:p>
    <w:p w14:paraId="2B6152A7" w14:textId="477952A3" w:rsidR="00316DE8" w:rsidRDefault="00316DE8" w:rsidP="00DB176C">
      <w:pPr>
        <w:numPr>
          <w:ilvl w:val="0"/>
          <w:numId w:val="14"/>
        </w:numPr>
        <w:spacing w:after="0" w:line="276" w:lineRule="auto"/>
        <w:ind w:left="714" w:hanging="357"/>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 xml:space="preserve">W przypadku </w:t>
      </w:r>
      <w:r w:rsidR="00544CBA" w:rsidRPr="00BC6B5B">
        <w:rPr>
          <w:rFonts w:asciiTheme="minorHAnsi" w:eastAsia="Times New Roman" w:hAnsiTheme="minorHAnsi" w:cstheme="minorHAnsi"/>
          <w:lang w:eastAsia="pl-PL"/>
        </w:rPr>
        <w:t xml:space="preserve">niedotrzymania </w:t>
      </w:r>
      <w:r w:rsidRPr="00CD65F4">
        <w:rPr>
          <w:rFonts w:asciiTheme="minorHAnsi" w:eastAsia="Times New Roman" w:hAnsiTheme="minorHAnsi" w:cstheme="minorHAnsi"/>
          <w:lang w:eastAsia="pl-PL"/>
        </w:rPr>
        <w:t xml:space="preserve">terminu określonego w § 2 ust. 1 </w:t>
      </w:r>
      <w:r w:rsidR="00FE3CA6" w:rsidRPr="00CD65F4">
        <w:rPr>
          <w:rFonts w:asciiTheme="minorHAnsi" w:eastAsia="Times New Roman" w:hAnsiTheme="minorHAnsi" w:cstheme="minorHAnsi"/>
          <w:lang w:eastAsia="pl-PL"/>
        </w:rPr>
        <w:t xml:space="preserve">Umowy </w:t>
      </w:r>
      <w:r w:rsidRPr="00CD65F4">
        <w:rPr>
          <w:rFonts w:asciiTheme="minorHAnsi" w:eastAsia="Times New Roman" w:hAnsiTheme="minorHAnsi" w:cstheme="minorHAnsi"/>
          <w:lang w:eastAsia="pl-PL"/>
        </w:rPr>
        <w:t xml:space="preserve">Wykonawca zapłaci Zamawiającemu karę umowną w wysokości </w:t>
      </w:r>
      <w:r w:rsidR="00716984">
        <w:rPr>
          <w:rFonts w:asciiTheme="minorHAnsi" w:eastAsia="Times New Roman" w:hAnsiTheme="minorHAnsi" w:cstheme="minorHAnsi"/>
          <w:lang w:eastAsia="pl-PL"/>
        </w:rPr>
        <w:t>5</w:t>
      </w:r>
      <w:r w:rsidR="00CD65F4" w:rsidRPr="00CD65F4">
        <w:rPr>
          <w:rFonts w:asciiTheme="minorHAnsi" w:eastAsia="Times New Roman" w:hAnsiTheme="minorHAnsi" w:cstheme="minorHAnsi"/>
          <w:lang w:eastAsia="pl-PL"/>
        </w:rPr>
        <w:t>00</w:t>
      </w:r>
      <w:r w:rsidR="00CD65F4">
        <w:rPr>
          <w:rFonts w:asciiTheme="minorHAnsi" w:eastAsia="Times New Roman" w:hAnsiTheme="minorHAnsi" w:cstheme="minorHAnsi"/>
          <w:lang w:eastAsia="pl-PL"/>
        </w:rPr>
        <w:t xml:space="preserve"> zł </w:t>
      </w:r>
      <w:r w:rsidRPr="00BC6B5B">
        <w:rPr>
          <w:rFonts w:asciiTheme="minorHAnsi" w:eastAsia="Times New Roman" w:hAnsiTheme="minorHAnsi" w:cstheme="minorHAnsi"/>
          <w:lang w:eastAsia="pl-PL"/>
        </w:rPr>
        <w:t xml:space="preserve">za każdy rozpoczęty dzień </w:t>
      </w:r>
      <w:r w:rsidR="0023585D" w:rsidRPr="00BC6B5B">
        <w:rPr>
          <w:rFonts w:asciiTheme="minorHAnsi" w:eastAsia="Times New Roman" w:hAnsiTheme="minorHAnsi" w:cstheme="minorHAnsi"/>
          <w:lang w:eastAsia="pl-PL"/>
        </w:rPr>
        <w:t>zwłoki.</w:t>
      </w:r>
    </w:p>
    <w:p w14:paraId="1DE1AAD7" w14:textId="0CE0FF8D" w:rsidR="008003C8" w:rsidRPr="00E03265" w:rsidRDefault="00E03265" w:rsidP="00E03265">
      <w:pPr>
        <w:numPr>
          <w:ilvl w:val="0"/>
          <w:numId w:val="14"/>
        </w:numPr>
        <w:spacing w:after="0" w:line="276" w:lineRule="auto"/>
        <w:ind w:left="714" w:hanging="357"/>
        <w:rPr>
          <w:rFonts w:asciiTheme="minorHAnsi" w:eastAsia="Times New Roman" w:hAnsiTheme="minorHAnsi" w:cstheme="minorHAnsi"/>
          <w:lang w:eastAsia="pl-PL"/>
        </w:rPr>
      </w:pPr>
      <w:r>
        <w:rPr>
          <w:rFonts w:asciiTheme="minorHAnsi" w:eastAsia="Times New Roman" w:hAnsiTheme="minorHAnsi" w:cstheme="minorHAnsi"/>
          <w:lang w:eastAsia="pl-PL"/>
        </w:rPr>
        <w:t>Za n</w:t>
      </w:r>
      <w:r w:rsidR="008003C8">
        <w:rPr>
          <w:rFonts w:asciiTheme="minorHAnsi" w:eastAsia="Times New Roman" w:hAnsiTheme="minorHAnsi" w:cstheme="minorHAnsi"/>
          <w:lang w:eastAsia="pl-PL"/>
        </w:rPr>
        <w:t>ieprzeprowadzenie szkolenia w terminie wskazanym w Harmonogramie</w:t>
      </w:r>
      <w:r>
        <w:rPr>
          <w:rFonts w:asciiTheme="minorHAnsi" w:eastAsia="Times New Roman" w:hAnsiTheme="minorHAnsi" w:cstheme="minorHAnsi"/>
          <w:lang w:eastAsia="pl-PL"/>
        </w:rPr>
        <w:t xml:space="preserve">, o którym mowa w </w:t>
      </w:r>
      <w:r w:rsidRPr="00E03265">
        <w:rPr>
          <w:rFonts w:asciiTheme="minorHAnsi" w:eastAsia="Times New Roman" w:hAnsiTheme="minorHAnsi" w:cstheme="minorHAnsi"/>
          <w:lang w:eastAsia="pl-PL"/>
        </w:rPr>
        <w:t>§ 2</w:t>
      </w:r>
      <w:r>
        <w:rPr>
          <w:rFonts w:asciiTheme="minorHAnsi" w:eastAsia="Times New Roman" w:hAnsiTheme="minorHAnsi" w:cstheme="minorHAnsi"/>
          <w:lang w:eastAsia="pl-PL"/>
        </w:rPr>
        <w:t xml:space="preserve"> ust. 2 Umowy,</w:t>
      </w:r>
      <w:r w:rsidR="008003C8" w:rsidRPr="00CD65F4">
        <w:rPr>
          <w:rFonts w:asciiTheme="minorHAnsi" w:eastAsia="Times New Roman" w:hAnsiTheme="minorHAnsi" w:cstheme="minorHAnsi"/>
          <w:lang w:eastAsia="pl-PL"/>
        </w:rPr>
        <w:t xml:space="preserve"> Wykonawca zapłaci Zamawiającemu karę umowną w</w:t>
      </w:r>
      <w:r w:rsidR="00511801">
        <w:rPr>
          <w:rFonts w:asciiTheme="minorHAnsi" w:eastAsia="Times New Roman" w:hAnsiTheme="minorHAnsi" w:cstheme="minorHAnsi"/>
          <w:lang w:eastAsia="pl-PL"/>
        </w:rPr>
        <w:t> </w:t>
      </w:r>
      <w:r w:rsidR="008003C8" w:rsidRPr="00CD65F4">
        <w:rPr>
          <w:rFonts w:asciiTheme="minorHAnsi" w:eastAsia="Times New Roman" w:hAnsiTheme="minorHAnsi" w:cstheme="minorHAnsi"/>
          <w:lang w:eastAsia="pl-PL"/>
        </w:rPr>
        <w:t xml:space="preserve">wysokości </w:t>
      </w:r>
      <w:r>
        <w:rPr>
          <w:rFonts w:asciiTheme="minorHAnsi" w:eastAsia="Times New Roman" w:hAnsiTheme="minorHAnsi" w:cstheme="minorHAnsi"/>
          <w:lang w:eastAsia="pl-PL"/>
        </w:rPr>
        <w:t xml:space="preserve">1 </w:t>
      </w:r>
      <w:r w:rsidR="008003C8">
        <w:rPr>
          <w:rFonts w:asciiTheme="minorHAnsi" w:eastAsia="Times New Roman" w:hAnsiTheme="minorHAnsi" w:cstheme="minorHAnsi"/>
          <w:lang w:eastAsia="pl-PL"/>
        </w:rPr>
        <w:t>5</w:t>
      </w:r>
      <w:r w:rsidR="008003C8" w:rsidRPr="00CD65F4">
        <w:rPr>
          <w:rFonts w:asciiTheme="minorHAnsi" w:eastAsia="Times New Roman" w:hAnsiTheme="minorHAnsi" w:cstheme="minorHAnsi"/>
          <w:lang w:eastAsia="pl-PL"/>
        </w:rPr>
        <w:t>00</w:t>
      </w:r>
      <w:r w:rsidR="008003C8">
        <w:rPr>
          <w:rFonts w:asciiTheme="minorHAnsi" w:eastAsia="Times New Roman" w:hAnsiTheme="minorHAnsi" w:cstheme="minorHAnsi"/>
          <w:lang w:eastAsia="pl-PL"/>
        </w:rPr>
        <w:t xml:space="preserve"> zł </w:t>
      </w:r>
      <w:r w:rsidR="008003C8" w:rsidRPr="00BC6B5B">
        <w:rPr>
          <w:rFonts w:asciiTheme="minorHAnsi" w:eastAsia="Times New Roman" w:hAnsiTheme="minorHAnsi" w:cstheme="minorHAnsi"/>
          <w:lang w:eastAsia="pl-PL"/>
        </w:rPr>
        <w:t xml:space="preserve">za każdy </w:t>
      </w:r>
      <w:r>
        <w:rPr>
          <w:rFonts w:asciiTheme="minorHAnsi" w:eastAsia="Times New Roman" w:hAnsiTheme="minorHAnsi" w:cstheme="minorHAnsi"/>
          <w:lang w:eastAsia="pl-PL"/>
        </w:rPr>
        <w:t>przypadek</w:t>
      </w:r>
      <w:r w:rsidR="008003C8" w:rsidRPr="00BC6B5B">
        <w:rPr>
          <w:rFonts w:asciiTheme="minorHAnsi" w:eastAsia="Times New Roman" w:hAnsiTheme="minorHAnsi" w:cstheme="minorHAnsi"/>
          <w:lang w:eastAsia="pl-PL"/>
        </w:rPr>
        <w:t>.</w:t>
      </w:r>
    </w:p>
    <w:p w14:paraId="4FAC9155" w14:textId="5E50D35C" w:rsidR="00316DE8" w:rsidRPr="00BC6B5B" w:rsidRDefault="00316DE8" w:rsidP="00DB176C">
      <w:pPr>
        <w:numPr>
          <w:ilvl w:val="0"/>
          <w:numId w:val="14"/>
        </w:numPr>
        <w:spacing w:after="0" w:line="276" w:lineRule="auto"/>
        <w:ind w:left="714" w:hanging="357"/>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W przypadku realizowania Umowy przez osobę</w:t>
      </w:r>
      <w:r w:rsidR="00711313" w:rsidRPr="00BC6B5B">
        <w:rPr>
          <w:rFonts w:asciiTheme="minorHAnsi" w:eastAsia="Times New Roman" w:hAnsiTheme="minorHAnsi" w:cstheme="minorHAnsi"/>
          <w:lang w:eastAsia="pl-PL"/>
        </w:rPr>
        <w:t xml:space="preserve"> spoza </w:t>
      </w:r>
      <w:r w:rsidR="00182352" w:rsidRPr="00BC6B5B">
        <w:rPr>
          <w:rFonts w:asciiTheme="minorHAnsi" w:eastAsia="Times New Roman" w:hAnsiTheme="minorHAnsi" w:cstheme="minorHAnsi"/>
          <w:lang w:eastAsia="pl-PL"/>
        </w:rPr>
        <w:t>W</w:t>
      </w:r>
      <w:r w:rsidR="00711313" w:rsidRPr="00BC6B5B">
        <w:rPr>
          <w:rFonts w:asciiTheme="minorHAnsi" w:eastAsia="Times New Roman" w:hAnsiTheme="minorHAnsi" w:cstheme="minorHAnsi"/>
          <w:lang w:eastAsia="pl-PL"/>
        </w:rPr>
        <w:t xml:space="preserve">ykazu Osób </w:t>
      </w:r>
      <w:r w:rsidR="00182352" w:rsidRPr="00BC6B5B">
        <w:rPr>
          <w:rFonts w:asciiTheme="minorHAnsi" w:eastAsia="Times New Roman" w:hAnsiTheme="minorHAnsi" w:cstheme="minorHAnsi"/>
          <w:lang w:eastAsia="pl-PL"/>
        </w:rPr>
        <w:t xml:space="preserve">stanowiącego Załącznik 2 do Umowy </w:t>
      </w:r>
      <w:r w:rsidR="00711313" w:rsidRPr="00BC6B5B">
        <w:rPr>
          <w:rFonts w:asciiTheme="minorHAnsi" w:eastAsia="Times New Roman" w:hAnsiTheme="minorHAnsi" w:cstheme="minorHAnsi"/>
          <w:lang w:eastAsia="pl-PL"/>
        </w:rPr>
        <w:t>lub</w:t>
      </w:r>
      <w:r w:rsidR="00182352" w:rsidRPr="00BC6B5B">
        <w:rPr>
          <w:rFonts w:asciiTheme="minorHAnsi" w:eastAsia="Times New Roman" w:hAnsiTheme="minorHAnsi" w:cstheme="minorHAnsi"/>
          <w:lang w:eastAsia="pl-PL"/>
        </w:rPr>
        <w:t xml:space="preserve"> osobę,</w:t>
      </w:r>
      <w:r w:rsidRPr="00BC6B5B">
        <w:rPr>
          <w:rFonts w:asciiTheme="minorHAnsi" w:eastAsia="Times New Roman" w:hAnsiTheme="minorHAnsi" w:cstheme="minorHAnsi"/>
          <w:lang w:eastAsia="pl-PL"/>
        </w:rPr>
        <w:t xml:space="preserve"> która nie uzyskała zgody Zamawiającego, o której mowa w § 3 ust.</w:t>
      </w:r>
      <w:r w:rsidR="00FD5D30" w:rsidRPr="00BC6B5B">
        <w:rPr>
          <w:rFonts w:asciiTheme="minorHAnsi" w:eastAsia="Times New Roman" w:hAnsiTheme="minorHAnsi" w:cstheme="minorHAnsi"/>
          <w:lang w:eastAsia="pl-PL"/>
        </w:rPr>
        <w:t xml:space="preserve"> </w:t>
      </w:r>
      <w:r w:rsidR="002D715F" w:rsidRPr="00BC6B5B">
        <w:rPr>
          <w:rFonts w:asciiTheme="minorHAnsi" w:eastAsia="Times New Roman" w:hAnsiTheme="minorHAnsi" w:cstheme="minorHAnsi"/>
          <w:lang w:eastAsia="pl-PL"/>
        </w:rPr>
        <w:t>21</w:t>
      </w:r>
      <w:r w:rsidR="00711313" w:rsidRPr="00BC6B5B">
        <w:rPr>
          <w:rFonts w:asciiTheme="minorHAnsi" w:eastAsia="Times New Roman" w:hAnsiTheme="minorHAnsi" w:cstheme="minorHAnsi"/>
          <w:lang w:eastAsia="pl-PL"/>
        </w:rPr>
        <w:t xml:space="preserve"> </w:t>
      </w:r>
      <w:r w:rsidR="00FE3CA6" w:rsidRPr="00BC6B5B">
        <w:rPr>
          <w:rFonts w:asciiTheme="minorHAnsi" w:eastAsia="Times New Roman" w:hAnsiTheme="minorHAnsi" w:cstheme="minorHAnsi"/>
          <w:lang w:eastAsia="pl-PL"/>
        </w:rPr>
        <w:t>Umowy</w:t>
      </w:r>
      <w:r w:rsidRPr="00BC6B5B">
        <w:rPr>
          <w:rFonts w:asciiTheme="minorHAnsi" w:eastAsia="Times New Roman" w:hAnsiTheme="minorHAnsi" w:cstheme="minorHAnsi"/>
          <w:lang w:eastAsia="pl-PL"/>
        </w:rPr>
        <w:t xml:space="preserve"> Wykonawca zapłaci Zamawiającemu karę umowną w wysokości 1</w:t>
      </w:r>
      <w:r w:rsidR="00D0754B">
        <w:rPr>
          <w:rFonts w:asciiTheme="minorHAnsi" w:eastAsia="Times New Roman" w:hAnsiTheme="minorHAnsi" w:cstheme="minorHAnsi"/>
          <w:lang w:eastAsia="pl-PL"/>
        </w:rPr>
        <w:t> 000 zł</w:t>
      </w:r>
      <w:r w:rsidRPr="00BC6B5B">
        <w:rPr>
          <w:rFonts w:asciiTheme="minorHAnsi" w:eastAsia="Times New Roman" w:hAnsiTheme="minorHAnsi" w:cstheme="minorHAnsi"/>
          <w:lang w:eastAsia="pl-PL"/>
        </w:rPr>
        <w:t>, za każdy przypadek.</w:t>
      </w:r>
    </w:p>
    <w:p w14:paraId="2A503A5B" w14:textId="37106A8C" w:rsidR="00316DE8" w:rsidRPr="00BC6B5B" w:rsidRDefault="000C3C0E" w:rsidP="00DB176C">
      <w:pPr>
        <w:numPr>
          <w:ilvl w:val="0"/>
          <w:numId w:val="14"/>
        </w:numPr>
        <w:spacing w:after="0" w:line="276" w:lineRule="auto"/>
        <w:ind w:left="714" w:hanging="357"/>
        <w:rPr>
          <w:rFonts w:asciiTheme="minorHAnsi" w:eastAsia="Times New Roman" w:hAnsiTheme="minorHAnsi" w:cstheme="minorHAnsi"/>
          <w:lang w:eastAsia="pl-PL"/>
        </w:rPr>
      </w:pPr>
      <w:r w:rsidRPr="00BC6B5B">
        <w:rPr>
          <w:rFonts w:asciiTheme="minorHAnsi" w:hAnsiTheme="minorHAnsi" w:cstheme="minorHAnsi"/>
          <w:lang w:val="pl"/>
        </w:rPr>
        <w:t xml:space="preserve">W przypadku </w:t>
      </w:r>
      <w:r w:rsidR="008003C8">
        <w:rPr>
          <w:rFonts w:asciiTheme="minorHAnsi" w:hAnsiTheme="minorHAnsi" w:cstheme="minorHAnsi"/>
          <w:lang w:val="pl"/>
        </w:rPr>
        <w:t xml:space="preserve">nienależytego wykonania danego szkolenia </w:t>
      </w:r>
      <w:r w:rsidRPr="00BC6B5B">
        <w:rPr>
          <w:rFonts w:asciiTheme="minorHAnsi" w:hAnsiTheme="minorHAnsi" w:cstheme="minorHAnsi"/>
          <w:lang w:val="pl"/>
        </w:rPr>
        <w:t>(inn</w:t>
      </w:r>
      <w:r w:rsidR="008003C8">
        <w:rPr>
          <w:rFonts w:asciiTheme="minorHAnsi" w:hAnsiTheme="minorHAnsi" w:cstheme="minorHAnsi"/>
          <w:lang w:val="pl"/>
        </w:rPr>
        <w:t>ego</w:t>
      </w:r>
      <w:r w:rsidRPr="00BC6B5B">
        <w:rPr>
          <w:rFonts w:asciiTheme="minorHAnsi" w:hAnsiTheme="minorHAnsi" w:cstheme="minorHAnsi"/>
          <w:lang w:val="pl"/>
        </w:rPr>
        <w:t xml:space="preserve"> niż niedotrzymanie terminu realizacji</w:t>
      </w:r>
      <w:r w:rsidR="005D0C47">
        <w:rPr>
          <w:rFonts w:asciiTheme="minorHAnsi" w:hAnsiTheme="minorHAnsi" w:cstheme="minorHAnsi"/>
          <w:lang w:val="pl"/>
        </w:rPr>
        <w:t>, o którym mowa w ust. 2 lub 3</w:t>
      </w:r>
      <w:r w:rsidRPr="00BC6B5B">
        <w:rPr>
          <w:rFonts w:asciiTheme="minorHAnsi" w:hAnsiTheme="minorHAnsi" w:cstheme="minorHAnsi"/>
          <w:lang w:val="pl"/>
        </w:rPr>
        <w:t xml:space="preserve">), </w:t>
      </w:r>
      <w:r w:rsidR="00316DE8" w:rsidRPr="00BC6B5B">
        <w:rPr>
          <w:rFonts w:asciiTheme="minorHAnsi" w:eastAsia="Times New Roman" w:hAnsiTheme="minorHAnsi" w:cstheme="minorHAnsi"/>
          <w:lang w:eastAsia="pl-PL"/>
        </w:rPr>
        <w:t xml:space="preserve"> Wykonawca zapłaci Zamawiającemu karę umowną w wysokości 20% </w:t>
      </w:r>
      <w:r w:rsidR="005D0C47" w:rsidRPr="005D0C47">
        <w:rPr>
          <w:rFonts w:asciiTheme="minorHAnsi" w:eastAsia="Times New Roman" w:hAnsiTheme="minorHAnsi" w:cstheme="minorHAnsi"/>
          <w:lang w:eastAsia="pl-PL"/>
        </w:rPr>
        <w:t>wynagrodzeni</w:t>
      </w:r>
      <w:r w:rsidR="005D0C47">
        <w:rPr>
          <w:rFonts w:asciiTheme="minorHAnsi" w:eastAsia="Times New Roman" w:hAnsiTheme="minorHAnsi" w:cstheme="minorHAnsi"/>
          <w:lang w:eastAsia="pl-PL"/>
        </w:rPr>
        <w:t xml:space="preserve">a za dane </w:t>
      </w:r>
      <w:r w:rsidR="005D0C47" w:rsidRPr="005D0C47">
        <w:rPr>
          <w:rFonts w:asciiTheme="minorHAnsi" w:eastAsia="Times New Roman" w:hAnsiTheme="minorHAnsi" w:cstheme="minorHAnsi"/>
          <w:lang w:eastAsia="pl-PL"/>
        </w:rPr>
        <w:t>szkolenie</w:t>
      </w:r>
      <w:r w:rsidR="00316DE8" w:rsidRPr="00BC6B5B">
        <w:rPr>
          <w:rFonts w:asciiTheme="minorHAnsi" w:eastAsia="Times New Roman" w:hAnsiTheme="minorHAnsi" w:cstheme="minorHAnsi"/>
          <w:lang w:eastAsia="pl-PL"/>
        </w:rPr>
        <w:t xml:space="preserve">, </w:t>
      </w:r>
      <w:r w:rsidR="005D0C47">
        <w:rPr>
          <w:rFonts w:asciiTheme="minorHAnsi" w:eastAsia="Times New Roman" w:hAnsiTheme="minorHAnsi" w:cstheme="minorHAnsi"/>
          <w:lang w:eastAsia="pl-PL"/>
        </w:rPr>
        <w:t>wskazane</w:t>
      </w:r>
      <w:r w:rsidR="00065CD7">
        <w:rPr>
          <w:rFonts w:asciiTheme="minorHAnsi" w:eastAsia="Times New Roman" w:hAnsiTheme="minorHAnsi" w:cstheme="minorHAnsi"/>
          <w:lang w:eastAsia="pl-PL"/>
        </w:rPr>
        <w:t>go</w:t>
      </w:r>
      <w:r w:rsidR="005D0C47">
        <w:rPr>
          <w:rFonts w:asciiTheme="minorHAnsi" w:eastAsia="Times New Roman" w:hAnsiTheme="minorHAnsi" w:cstheme="minorHAnsi"/>
          <w:lang w:eastAsia="pl-PL"/>
        </w:rPr>
        <w:t xml:space="preserve"> odpowiednio w §</w:t>
      </w:r>
      <w:r w:rsidR="00F001EE">
        <w:rPr>
          <w:rFonts w:asciiTheme="minorHAnsi" w:eastAsia="Times New Roman" w:hAnsiTheme="minorHAnsi" w:cstheme="minorHAnsi"/>
          <w:lang w:eastAsia="pl-PL"/>
        </w:rPr>
        <w:t xml:space="preserve"> 9 ust. 1 pkt 1-4, </w:t>
      </w:r>
      <w:r w:rsidR="00316DE8" w:rsidRPr="00BC6B5B">
        <w:rPr>
          <w:rFonts w:asciiTheme="minorHAnsi" w:eastAsia="Times New Roman" w:hAnsiTheme="minorHAnsi" w:cstheme="minorHAnsi"/>
          <w:lang w:eastAsia="pl-PL"/>
        </w:rPr>
        <w:t>które został</w:t>
      </w:r>
      <w:r w:rsidR="005668CB" w:rsidRPr="00BC6B5B">
        <w:rPr>
          <w:rFonts w:asciiTheme="minorHAnsi" w:eastAsia="Times New Roman" w:hAnsiTheme="minorHAnsi" w:cstheme="minorHAnsi"/>
          <w:lang w:eastAsia="pl-PL"/>
        </w:rPr>
        <w:t>o</w:t>
      </w:r>
      <w:r w:rsidR="00316DE8" w:rsidRPr="00BC6B5B">
        <w:rPr>
          <w:rFonts w:asciiTheme="minorHAnsi" w:eastAsia="Times New Roman" w:hAnsiTheme="minorHAnsi" w:cstheme="minorHAnsi"/>
          <w:lang w:eastAsia="pl-PL"/>
        </w:rPr>
        <w:t xml:space="preserve"> wykonane nienależycie</w:t>
      </w:r>
      <w:r w:rsidR="008003C8">
        <w:rPr>
          <w:rFonts w:asciiTheme="minorHAnsi" w:eastAsia="Times New Roman" w:hAnsiTheme="minorHAnsi" w:cstheme="minorHAnsi"/>
          <w:lang w:eastAsia="pl-PL"/>
        </w:rPr>
        <w:t>, za każdy przypadek naruszenia</w:t>
      </w:r>
      <w:r w:rsidR="00316DE8" w:rsidRPr="00BC6B5B">
        <w:rPr>
          <w:rFonts w:asciiTheme="minorHAnsi" w:eastAsia="Times New Roman" w:hAnsiTheme="minorHAnsi" w:cstheme="minorHAnsi"/>
          <w:lang w:eastAsia="pl-PL"/>
        </w:rPr>
        <w:t xml:space="preserve">. </w:t>
      </w:r>
    </w:p>
    <w:p w14:paraId="62DB6BAE" w14:textId="78E2BC85" w:rsidR="00316DE8" w:rsidRDefault="00316DE8" w:rsidP="00DB176C">
      <w:pPr>
        <w:numPr>
          <w:ilvl w:val="0"/>
          <w:numId w:val="14"/>
        </w:numPr>
        <w:spacing w:after="0" w:line="276" w:lineRule="auto"/>
        <w:ind w:left="714" w:hanging="357"/>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 xml:space="preserve">W przypadku naruszenia </w:t>
      </w:r>
      <w:r w:rsidR="005668CB" w:rsidRPr="00BC6B5B">
        <w:rPr>
          <w:rFonts w:asciiTheme="minorHAnsi" w:eastAsia="Times New Roman" w:hAnsiTheme="minorHAnsi" w:cstheme="minorHAnsi"/>
          <w:lang w:eastAsia="pl-PL"/>
        </w:rPr>
        <w:t>obowiązku zachowania poufności</w:t>
      </w:r>
      <w:r w:rsidRPr="00BC6B5B">
        <w:rPr>
          <w:rFonts w:asciiTheme="minorHAnsi" w:eastAsia="Times New Roman" w:hAnsiTheme="minorHAnsi" w:cstheme="minorHAnsi"/>
          <w:lang w:eastAsia="pl-PL"/>
        </w:rPr>
        <w:t xml:space="preserve">, o </w:t>
      </w:r>
      <w:r w:rsidR="0037372F" w:rsidRPr="00BC6B5B">
        <w:rPr>
          <w:rFonts w:asciiTheme="minorHAnsi" w:eastAsia="Times New Roman" w:hAnsiTheme="minorHAnsi" w:cstheme="minorHAnsi"/>
          <w:lang w:eastAsia="pl-PL"/>
        </w:rPr>
        <w:t>którym</w:t>
      </w:r>
      <w:r w:rsidRPr="00BC6B5B">
        <w:rPr>
          <w:rFonts w:asciiTheme="minorHAnsi" w:eastAsia="Times New Roman" w:hAnsiTheme="minorHAnsi" w:cstheme="minorHAnsi"/>
          <w:lang w:eastAsia="pl-PL"/>
        </w:rPr>
        <w:t xml:space="preserve"> mowa w §</w:t>
      </w:r>
      <w:r w:rsidR="00511801">
        <w:rPr>
          <w:rFonts w:asciiTheme="minorHAnsi" w:eastAsia="Times New Roman" w:hAnsiTheme="minorHAnsi" w:cstheme="minorHAnsi"/>
          <w:lang w:eastAsia="pl-PL"/>
        </w:rPr>
        <w:t> </w:t>
      </w:r>
      <w:r w:rsidR="00813F40" w:rsidRPr="00BC6B5B">
        <w:rPr>
          <w:rFonts w:asciiTheme="minorHAnsi" w:eastAsia="Times New Roman" w:hAnsiTheme="minorHAnsi" w:cstheme="minorHAnsi"/>
          <w:lang w:eastAsia="pl-PL"/>
        </w:rPr>
        <w:t>14</w:t>
      </w:r>
      <w:r w:rsidR="00FE3CA6" w:rsidRPr="00BC6B5B">
        <w:rPr>
          <w:rFonts w:asciiTheme="minorHAnsi" w:eastAsia="Times New Roman" w:hAnsiTheme="minorHAnsi" w:cstheme="minorHAnsi"/>
          <w:lang w:eastAsia="pl-PL"/>
        </w:rPr>
        <w:t xml:space="preserve"> Umowy</w:t>
      </w:r>
      <w:r w:rsidR="007D3B49" w:rsidRPr="00BC6B5B">
        <w:rPr>
          <w:rFonts w:asciiTheme="minorHAnsi" w:eastAsia="Times New Roman" w:hAnsiTheme="minorHAnsi" w:cstheme="minorHAnsi"/>
          <w:lang w:eastAsia="pl-PL"/>
        </w:rPr>
        <w:t xml:space="preserve"> lub umowy </w:t>
      </w:r>
      <w:r w:rsidR="00C04CAC" w:rsidRPr="00BC6B5B">
        <w:rPr>
          <w:rFonts w:asciiTheme="minorHAnsi" w:eastAsia="Times New Roman" w:hAnsiTheme="minorHAnsi" w:cstheme="minorHAnsi"/>
          <w:lang w:eastAsia="pl-PL"/>
        </w:rPr>
        <w:t xml:space="preserve">powierzenia </w:t>
      </w:r>
      <w:r w:rsidR="007D3B49" w:rsidRPr="00BC6B5B">
        <w:rPr>
          <w:rFonts w:asciiTheme="minorHAnsi" w:eastAsia="Times New Roman" w:hAnsiTheme="minorHAnsi" w:cstheme="minorHAnsi"/>
          <w:lang w:eastAsia="pl-PL"/>
        </w:rPr>
        <w:t>przetwarzania danych osobowych</w:t>
      </w:r>
      <w:r w:rsidRPr="00BC6B5B">
        <w:rPr>
          <w:rFonts w:asciiTheme="minorHAnsi" w:eastAsia="Times New Roman" w:hAnsiTheme="minorHAnsi" w:cstheme="minorHAnsi"/>
          <w:lang w:eastAsia="pl-PL"/>
        </w:rPr>
        <w:t>, Wykonawca zapłaci Zamawiającemu karę umowną w wysokości 1</w:t>
      </w:r>
      <w:r w:rsidR="00087E4B">
        <w:rPr>
          <w:rFonts w:asciiTheme="minorHAnsi" w:eastAsia="Times New Roman" w:hAnsiTheme="minorHAnsi" w:cstheme="minorHAnsi"/>
          <w:lang w:eastAsia="pl-PL"/>
        </w:rPr>
        <w:t xml:space="preserve"> 000 zł</w:t>
      </w:r>
      <w:r w:rsidRPr="00BC6B5B">
        <w:rPr>
          <w:rFonts w:asciiTheme="minorHAnsi" w:eastAsia="Times New Roman" w:hAnsiTheme="minorHAnsi" w:cstheme="minorHAnsi"/>
          <w:lang w:eastAsia="pl-PL"/>
        </w:rPr>
        <w:t xml:space="preserve"> za każdy przypadek naruszenia.</w:t>
      </w:r>
    </w:p>
    <w:p w14:paraId="4025C2AD" w14:textId="50A8CC93" w:rsidR="0073291A" w:rsidRPr="0073291A" w:rsidRDefault="0073291A" w:rsidP="00DB176C">
      <w:pPr>
        <w:numPr>
          <w:ilvl w:val="0"/>
          <w:numId w:val="14"/>
        </w:numPr>
        <w:spacing w:after="0" w:line="276" w:lineRule="auto"/>
        <w:ind w:left="714" w:hanging="357"/>
        <w:rPr>
          <w:rFonts w:asciiTheme="minorHAnsi" w:eastAsia="Times New Roman" w:hAnsiTheme="minorHAnsi" w:cstheme="minorHAnsi"/>
          <w:lang w:eastAsia="pl-PL"/>
        </w:rPr>
      </w:pPr>
      <w:r w:rsidRPr="0073291A">
        <w:rPr>
          <w:rFonts w:asciiTheme="minorHAnsi" w:eastAsia="Times New Roman" w:hAnsiTheme="minorHAnsi" w:cstheme="minorHAnsi"/>
          <w:lang w:eastAsia="pl-PL"/>
        </w:rPr>
        <w:t xml:space="preserve">Za każdy przypadek naruszenia przez Wykonawcę obowiązków wynikających z umowy powierzenia przetwarzania danych osobowych stanowiącej Załącznik Nr </w:t>
      </w:r>
      <w:r w:rsidR="0054526A">
        <w:rPr>
          <w:rFonts w:asciiTheme="minorHAnsi" w:eastAsia="Times New Roman" w:hAnsiTheme="minorHAnsi" w:cstheme="minorHAnsi"/>
          <w:lang w:eastAsia="pl-PL"/>
        </w:rPr>
        <w:t>7</w:t>
      </w:r>
      <w:r w:rsidRPr="0073291A">
        <w:rPr>
          <w:rFonts w:asciiTheme="minorHAnsi" w:eastAsia="Times New Roman" w:hAnsiTheme="minorHAnsi" w:cstheme="minorHAnsi"/>
          <w:lang w:eastAsia="pl-PL"/>
        </w:rPr>
        <w:t xml:space="preserve"> do niniejszej Umowy Wykonawca zapłaci Zamawiającemu karę umowną w wysokości 5</w:t>
      </w:r>
      <w:r w:rsidR="002225E5">
        <w:rPr>
          <w:rFonts w:asciiTheme="minorHAnsi" w:eastAsia="Times New Roman" w:hAnsiTheme="minorHAnsi" w:cstheme="minorHAnsi"/>
          <w:lang w:eastAsia="pl-PL"/>
        </w:rPr>
        <w:t xml:space="preserve"> </w:t>
      </w:r>
      <w:r w:rsidRPr="0073291A">
        <w:rPr>
          <w:rFonts w:asciiTheme="minorHAnsi" w:eastAsia="Times New Roman" w:hAnsiTheme="minorHAnsi" w:cstheme="minorHAnsi"/>
          <w:lang w:eastAsia="pl-PL"/>
        </w:rPr>
        <w:t>000 złotych.</w:t>
      </w:r>
    </w:p>
    <w:p w14:paraId="67E96B0E" w14:textId="6AE9A152" w:rsidR="0073291A" w:rsidRDefault="0073291A" w:rsidP="00DB176C">
      <w:pPr>
        <w:numPr>
          <w:ilvl w:val="0"/>
          <w:numId w:val="14"/>
        </w:numPr>
        <w:spacing w:after="0" w:line="276" w:lineRule="auto"/>
        <w:ind w:left="714" w:hanging="357"/>
        <w:rPr>
          <w:rFonts w:asciiTheme="minorHAnsi" w:eastAsia="Times New Roman" w:hAnsiTheme="minorHAnsi" w:cstheme="minorHAnsi"/>
          <w:lang w:eastAsia="pl-PL"/>
        </w:rPr>
      </w:pPr>
      <w:r w:rsidRPr="0073291A">
        <w:rPr>
          <w:rFonts w:asciiTheme="minorHAnsi" w:eastAsia="Times New Roman" w:hAnsiTheme="minorHAnsi" w:cstheme="minorHAnsi"/>
          <w:lang w:eastAsia="pl-PL"/>
        </w:rPr>
        <w:t>Wykonawca oświadcza, że wdrożył odpowiednie środki techniczne i organizacyjne, zapewniające adekwatny stopień bezpieczeństwa, odpowiadający ryzyku związanemu z</w:t>
      </w:r>
      <w:r w:rsidR="00511801">
        <w:rPr>
          <w:rFonts w:asciiTheme="minorHAnsi" w:eastAsia="Times New Roman" w:hAnsiTheme="minorHAnsi" w:cstheme="minorHAnsi"/>
          <w:lang w:eastAsia="pl-PL"/>
        </w:rPr>
        <w:t> </w:t>
      </w:r>
      <w:r w:rsidRPr="0073291A">
        <w:rPr>
          <w:rFonts w:asciiTheme="minorHAnsi" w:eastAsia="Times New Roman" w:hAnsiTheme="minorHAnsi" w:cstheme="minorHAnsi"/>
          <w:lang w:eastAsia="pl-PL"/>
        </w:rPr>
        <w:t>przetwarzaniem danych osobowych, o których mowa w art. 32 RODO.</w:t>
      </w:r>
    </w:p>
    <w:p w14:paraId="236AF24F" w14:textId="4B20E723" w:rsidR="0073291A" w:rsidRPr="0073291A" w:rsidRDefault="0073291A" w:rsidP="00DB176C">
      <w:pPr>
        <w:pStyle w:val="Akapitzlist"/>
        <w:numPr>
          <w:ilvl w:val="0"/>
          <w:numId w:val="14"/>
        </w:numPr>
        <w:spacing w:line="276" w:lineRule="auto"/>
        <w:ind w:left="714" w:hanging="357"/>
        <w:contextualSpacing w:val="0"/>
        <w:rPr>
          <w:rFonts w:asciiTheme="minorHAnsi" w:eastAsia="Times New Roman" w:hAnsiTheme="minorHAnsi" w:cstheme="minorHAnsi"/>
          <w:lang w:eastAsia="pl-PL"/>
        </w:rPr>
      </w:pPr>
      <w:r w:rsidRPr="0073291A">
        <w:rPr>
          <w:rFonts w:asciiTheme="minorHAnsi" w:eastAsia="Times New Roman" w:hAnsiTheme="minorHAnsi" w:cstheme="minorHAnsi"/>
          <w:lang w:eastAsia="pl-PL"/>
        </w:rPr>
        <w:t>Za każdy przypadek niespełnienia lub nieterminowego spełnienia obowiązku informacyjnego, o którym mowa w § 1</w:t>
      </w:r>
      <w:r>
        <w:rPr>
          <w:rFonts w:asciiTheme="minorHAnsi" w:eastAsia="Times New Roman" w:hAnsiTheme="minorHAnsi" w:cstheme="minorHAnsi"/>
          <w:lang w:eastAsia="pl-PL"/>
        </w:rPr>
        <w:t>5</w:t>
      </w:r>
      <w:r w:rsidRPr="0073291A">
        <w:rPr>
          <w:rFonts w:asciiTheme="minorHAnsi" w:eastAsia="Times New Roman" w:hAnsiTheme="minorHAnsi" w:cstheme="minorHAnsi"/>
          <w:lang w:eastAsia="pl-PL"/>
        </w:rPr>
        <w:t xml:space="preserve"> ust. 2 Umowy, Wykonawca zapłaci Zamawiającemu karę umowną w wysokości 5</w:t>
      </w:r>
      <w:r w:rsidR="002225E5">
        <w:rPr>
          <w:rFonts w:asciiTheme="minorHAnsi" w:eastAsia="Times New Roman" w:hAnsiTheme="minorHAnsi" w:cstheme="minorHAnsi"/>
          <w:lang w:eastAsia="pl-PL"/>
        </w:rPr>
        <w:t xml:space="preserve"> </w:t>
      </w:r>
      <w:r w:rsidRPr="0073291A">
        <w:rPr>
          <w:rFonts w:asciiTheme="minorHAnsi" w:eastAsia="Times New Roman" w:hAnsiTheme="minorHAnsi" w:cstheme="minorHAnsi"/>
          <w:lang w:eastAsia="pl-PL"/>
        </w:rPr>
        <w:t>000 zł. Zwłoka Wykonawcy w realizacji obowiązku, o którym mowa w § 1</w:t>
      </w:r>
      <w:r w:rsidR="002225E5">
        <w:rPr>
          <w:rFonts w:asciiTheme="minorHAnsi" w:eastAsia="Times New Roman" w:hAnsiTheme="minorHAnsi" w:cstheme="minorHAnsi"/>
          <w:lang w:eastAsia="pl-PL"/>
        </w:rPr>
        <w:t>5</w:t>
      </w:r>
      <w:r w:rsidRPr="0073291A">
        <w:rPr>
          <w:rFonts w:asciiTheme="minorHAnsi" w:eastAsia="Times New Roman" w:hAnsiTheme="minorHAnsi" w:cstheme="minorHAnsi"/>
          <w:lang w:eastAsia="pl-PL"/>
        </w:rPr>
        <w:t xml:space="preserve"> ust. 2 Umowy, przekraczająca 3 dni upoważnia Zamawiającego do uznania, że obowiązek nie został spełniony przez Wykonawcę i żądania od Wykonawcy zapłaty kary umownej określonej w zdaniu poprzednim.</w:t>
      </w:r>
    </w:p>
    <w:p w14:paraId="16BEDC03" w14:textId="3FA1BA2A" w:rsidR="00316DE8" w:rsidRPr="00BC6B5B" w:rsidRDefault="00316DE8" w:rsidP="00DB176C">
      <w:pPr>
        <w:numPr>
          <w:ilvl w:val="0"/>
          <w:numId w:val="14"/>
        </w:numPr>
        <w:spacing w:after="0" w:line="276" w:lineRule="auto"/>
        <w:ind w:left="714" w:hanging="357"/>
        <w:rPr>
          <w:rFonts w:asciiTheme="minorHAnsi" w:eastAsia="Times New Roman" w:hAnsiTheme="minorHAnsi" w:cstheme="minorHAnsi"/>
          <w:lang w:eastAsia="pl-PL"/>
        </w:rPr>
      </w:pPr>
      <w:r w:rsidRPr="00BC6B5B">
        <w:rPr>
          <w:rFonts w:asciiTheme="minorHAnsi" w:eastAsia="Times New Roman" w:hAnsiTheme="minorHAnsi" w:cstheme="minorHAnsi"/>
          <w:lang w:eastAsia="pl-PL"/>
        </w:rPr>
        <w:lastRenderedPageBreak/>
        <w:t>Zapłata kar, z zastrzeżeniem ustępu 1 niniejszego paragrafu, nie zwalnia Wykonawcy od</w:t>
      </w:r>
      <w:r w:rsidR="00511801">
        <w:rPr>
          <w:rFonts w:asciiTheme="minorHAnsi" w:eastAsia="Times New Roman" w:hAnsiTheme="minorHAnsi" w:cstheme="minorHAnsi"/>
          <w:lang w:eastAsia="pl-PL"/>
        </w:rPr>
        <w:t> </w:t>
      </w:r>
      <w:r w:rsidRPr="00BC6B5B">
        <w:rPr>
          <w:rFonts w:asciiTheme="minorHAnsi" w:eastAsia="Times New Roman" w:hAnsiTheme="minorHAnsi" w:cstheme="minorHAnsi"/>
          <w:lang w:eastAsia="pl-PL"/>
        </w:rPr>
        <w:t>obowiązku wykonania Umowy.</w:t>
      </w:r>
    </w:p>
    <w:p w14:paraId="330B24D9" w14:textId="5FD2108B" w:rsidR="00316DE8" w:rsidRPr="00BC6B5B" w:rsidRDefault="00316DE8" w:rsidP="00DB176C">
      <w:pPr>
        <w:numPr>
          <w:ilvl w:val="0"/>
          <w:numId w:val="14"/>
        </w:numPr>
        <w:spacing w:after="0" w:line="276" w:lineRule="auto"/>
        <w:ind w:left="714" w:hanging="357"/>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 xml:space="preserve">Łączna wysokość naliczonych kar umownych ograniczona jest do </w:t>
      </w:r>
      <w:r w:rsidR="002225E5">
        <w:rPr>
          <w:rFonts w:asciiTheme="minorHAnsi" w:eastAsia="Times New Roman" w:hAnsiTheme="minorHAnsi" w:cstheme="minorHAnsi"/>
          <w:lang w:eastAsia="pl-PL"/>
        </w:rPr>
        <w:t>5</w:t>
      </w:r>
      <w:r w:rsidR="002225E5" w:rsidRPr="00BC6B5B">
        <w:rPr>
          <w:rFonts w:asciiTheme="minorHAnsi" w:eastAsia="Times New Roman" w:hAnsiTheme="minorHAnsi" w:cstheme="minorHAnsi"/>
          <w:lang w:eastAsia="pl-PL"/>
        </w:rPr>
        <w:t>0</w:t>
      </w:r>
      <w:r w:rsidRPr="00BC6B5B">
        <w:rPr>
          <w:rFonts w:asciiTheme="minorHAnsi" w:eastAsia="Times New Roman" w:hAnsiTheme="minorHAnsi" w:cstheme="minorHAnsi"/>
          <w:lang w:eastAsia="pl-PL"/>
        </w:rPr>
        <w:t>% wartości maksymalnego</w:t>
      </w:r>
      <w:r w:rsidR="002225E5">
        <w:rPr>
          <w:rFonts w:asciiTheme="minorHAnsi" w:eastAsia="Times New Roman" w:hAnsiTheme="minorHAnsi" w:cstheme="minorHAnsi"/>
          <w:lang w:eastAsia="pl-PL"/>
        </w:rPr>
        <w:t xml:space="preserve"> łącznego</w:t>
      </w:r>
      <w:r w:rsidRPr="00BC6B5B">
        <w:rPr>
          <w:rFonts w:asciiTheme="minorHAnsi" w:eastAsia="Times New Roman" w:hAnsiTheme="minorHAnsi" w:cstheme="minorHAnsi"/>
          <w:lang w:eastAsia="pl-PL"/>
        </w:rPr>
        <w:t xml:space="preserve"> wynagrodzenia</w:t>
      </w:r>
      <w:r w:rsidR="007D3B49" w:rsidRPr="00BC6B5B">
        <w:rPr>
          <w:rFonts w:asciiTheme="minorHAnsi" w:eastAsia="Times New Roman" w:hAnsiTheme="minorHAnsi" w:cstheme="minorHAnsi"/>
          <w:lang w:eastAsia="pl-PL"/>
        </w:rPr>
        <w:t xml:space="preserve"> brutto</w:t>
      </w:r>
      <w:r w:rsidRPr="00BC6B5B">
        <w:rPr>
          <w:rFonts w:asciiTheme="minorHAnsi" w:eastAsia="Times New Roman" w:hAnsiTheme="minorHAnsi" w:cstheme="minorHAnsi"/>
          <w:lang w:eastAsia="pl-PL"/>
        </w:rPr>
        <w:t xml:space="preserve"> określonego w § </w:t>
      </w:r>
      <w:r w:rsidR="0024775D" w:rsidRPr="00BC6B5B">
        <w:rPr>
          <w:rFonts w:asciiTheme="minorHAnsi" w:eastAsia="Times New Roman" w:hAnsiTheme="minorHAnsi" w:cstheme="minorHAnsi"/>
          <w:lang w:eastAsia="pl-PL"/>
        </w:rPr>
        <w:t>9</w:t>
      </w:r>
      <w:r w:rsidRPr="00BC6B5B">
        <w:rPr>
          <w:rFonts w:asciiTheme="minorHAnsi" w:eastAsia="Times New Roman" w:hAnsiTheme="minorHAnsi" w:cstheme="minorHAnsi"/>
          <w:lang w:eastAsia="pl-PL"/>
        </w:rPr>
        <w:t xml:space="preserve"> ust. 1</w:t>
      </w:r>
      <w:r w:rsidR="00007254" w:rsidRPr="00BC6B5B">
        <w:rPr>
          <w:rFonts w:asciiTheme="minorHAnsi" w:eastAsia="Times New Roman" w:hAnsiTheme="minorHAnsi" w:cstheme="minorHAnsi"/>
          <w:lang w:eastAsia="pl-PL"/>
        </w:rPr>
        <w:t xml:space="preserve"> Umowy</w:t>
      </w:r>
      <w:r w:rsidRPr="00BC6B5B">
        <w:rPr>
          <w:rFonts w:asciiTheme="minorHAnsi" w:eastAsia="Times New Roman" w:hAnsiTheme="minorHAnsi" w:cstheme="minorHAnsi"/>
          <w:lang w:eastAsia="pl-PL"/>
        </w:rPr>
        <w:t>. Jeżeli</w:t>
      </w:r>
      <w:r w:rsidR="00511801">
        <w:rPr>
          <w:rFonts w:asciiTheme="minorHAnsi" w:eastAsia="Times New Roman" w:hAnsiTheme="minorHAnsi" w:cstheme="minorHAnsi"/>
          <w:lang w:eastAsia="pl-PL"/>
        </w:rPr>
        <w:t> </w:t>
      </w:r>
      <w:r w:rsidRPr="00BC6B5B">
        <w:rPr>
          <w:rFonts w:asciiTheme="minorHAnsi" w:eastAsia="Times New Roman" w:hAnsiTheme="minorHAnsi" w:cstheme="minorHAnsi"/>
          <w:lang w:eastAsia="pl-PL"/>
        </w:rPr>
        <w:t>zapłata kary umownej nie pokryje całej szkody poniesionej przez Zamawiającego, może on dochodzić na zasadach ogólnych odszkodowań przewyższających zastrzeżone na</w:t>
      </w:r>
      <w:r w:rsidR="00511801">
        <w:rPr>
          <w:rFonts w:asciiTheme="minorHAnsi" w:eastAsia="Times New Roman" w:hAnsiTheme="minorHAnsi" w:cstheme="minorHAnsi"/>
          <w:lang w:eastAsia="pl-PL"/>
        </w:rPr>
        <w:t> </w:t>
      </w:r>
      <w:r w:rsidRPr="00BC6B5B">
        <w:rPr>
          <w:rFonts w:asciiTheme="minorHAnsi" w:eastAsia="Times New Roman" w:hAnsiTheme="minorHAnsi" w:cstheme="minorHAnsi"/>
          <w:lang w:eastAsia="pl-PL"/>
        </w:rPr>
        <w:t>jego rzecz kary umowne. </w:t>
      </w:r>
    </w:p>
    <w:p w14:paraId="4D9176CB" w14:textId="589F99F5" w:rsidR="00316DE8" w:rsidRPr="00BC6B5B" w:rsidRDefault="00316DE8" w:rsidP="00511801">
      <w:pPr>
        <w:numPr>
          <w:ilvl w:val="0"/>
          <w:numId w:val="14"/>
        </w:numPr>
        <w:spacing w:after="0" w:line="276" w:lineRule="auto"/>
        <w:ind w:left="714" w:right="-66" w:hanging="357"/>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Kary umowne przewidziane w niniejszym paragrafie obowiązują niezależnie od siebie z</w:t>
      </w:r>
      <w:r w:rsidR="00511801">
        <w:rPr>
          <w:rFonts w:asciiTheme="minorHAnsi" w:eastAsia="Times New Roman" w:hAnsiTheme="minorHAnsi" w:cstheme="minorHAnsi"/>
          <w:lang w:eastAsia="pl-PL"/>
        </w:rPr>
        <w:t> </w:t>
      </w:r>
      <w:r w:rsidRPr="00BC6B5B">
        <w:rPr>
          <w:rFonts w:asciiTheme="minorHAnsi" w:eastAsia="Times New Roman" w:hAnsiTheme="minorHAnsi" w:cstheme="minorHAnsi"/>
          <w:lang w:eastAsia="pl-PL"/>
        </w:rPr>
        <w:t>tym zastrzeżeniem, że w przypadku wypowiedzenia/rozwiązania/odstąpienia od</w:t>
      </w:r>
      <w:r w:rsidR="00511801">
        <w:rPr>
          <w:rFonts w:asciiTheme="minorHAnsi" w:eastAsia="Times New Roman" w:hAnsiTheme="minorHAnsi" w:cstheme="minorHAnsi"/>
          <w:lang w:eastAsia="pl-PL"/>
        </w:rPr>
        <w:t> </w:t>
      </w:r>
      <w:r w:rsidRPr="00BC6B5B">
        <w:rPr>
          <w:rFonts w:asciiTheme="minorHAnsi" w:eastAsia="Times New Roman" w:hAnsiTheme="minorHAnsi" w:cstheme="minorHAnsi"/>
          <w:lang w:eastAsia="pl-PL"/>
        </w:rPr>
        <w:t>Umowy</w:t>
      </w:r>
      <w:r w:rsidR="00483EFC">
        <w:rPr>
          <w:rFonts w:asciiTheme="minorHAnsi" w:eastAsia="Times New Roman" w:hAnsiTheme="minorHAnsi" w:cstheme="minorHAnsi"/>
          <w:lang w:eastAsia="pl-PL"/>
        </w:rPr>
        <w:t xml:space="preserve"> przez Zamawiającego</w:t>
      </w:r>
      <w:r w:rsidRPr="00BC6B5B">
        <w:rPr>
          <w:rFonts w:asciiTheme="minorHAnsi" w:eastAsia="Times New Roman" w:hAnsiTheme="minorHAnsi" w:cstheme="minorHAnsi"/>
          <w:lang w:eastAsia="pl-PL"/>
        </w:rPr>
        <w:t>, możliwe jest naliczenie wyłącznie kary przewidzianej na wypadek wypowiedzenia/r</w:t>
      </w:r>
      <w:r w:rsidR="000464D7" w:rsidRPr="00BC6B5B">
        <w:rPr>
          <w:rFonts w:asciiTheme="minorHAnsi" w:eastAsia="Times New Roman" w:hAnsiTheme="minorHAnsi" w:cstheme="minorHAnsi"/>
          <w:lang w:eastAsia="pl-PL"/>
        </w:rPr>
        <w:t>ozwiązania/odstąpienia od Umowy oraz z zastrzeżeniem ust.</w:t>
      </w:r>
      <w:r w:rsidR="00511801">
        <w:rPr>
          <w:rFonts w:asciiTheme="minorHAnsi" w:eastAsia="Times New Roman" w:hAnsiTheme="minorHAnsi" w:cstheme="minorHAnsi"/>
          <w:lang w:eastAsia="pl-PL"/>
        </w:rPr>
        <w:t> </w:t>
      </w:r>
      <w:r w:rsidR="000464D7" w:rsidRPr="00BC6B5B">
        <w:rPr>
          <w:rFonts w:asciiTheme="minorHAnsi" w:eastAsia="Times New Roman" w:hAnsiTheme="minorHAnsi" w:cstheme="minorHAnsi"/>
          <w:lang w:eastAsia="pl-PL"/>
        </w:rPr>
        <w:t>4.</w:t>
      </w:r>
    </w:p>
    <w:p w14:paraId="60871B0B" w14:textId="7F11F529" w:rsidR="00316DE8" w:rsidRPr="00BC6B5B" w:rsidRDefault="000B49F8" w:rsidP="00DB176C">
      <w:pPr>
        <w:numPr>
          <w:ilvl w:val="0"/>
          <w:numId w:val="14"/>
        </w:numPr>
        <w:spacing w:after="0" w:line="276" w:lineRule="auto"/>
        <w:ind w:left="714" w:hanging="357"/>
        <w:rPr>
          <w:rFonts w:asciiTheme="minorHAnsi" w:eastAsia="Times New Roman" w:hAnsiTheme="minorHAnsi" w:cstheme="minorHAnsi"/>
          <w:lang w:eastAsia="pl-PL"/>
        </w:rPr>
      </w:pPr>
      <w:r w:rsidRPr="000B49F8">
        <w:rPr>
          <w:rFonts w:asciiTheme="minorHAnsi" w:eastAsia="Times New Roman" w:hAnsiTheme="minorHAnsi" w:cstheme="minorHAnsi"/>
          <w:lang w:eastAsia="pl-PL"/>
        </w:rPr>
        <w:t xml:space="preserve">Wykonawca zapłaci Zamawiającemu karę umowną w terminie </w:t>
      </w:r>
      <w:r>
        <w:rPr>
          <w:rFonts w:asciiTheme="minorHAnsi" w:eastAsia="Times New Roman" w:hAnsiTheme="minorHAnsi" w:cstheme="minorHAnsi"/>
          <w:lang w:eastAsia="pl-PL"/>
        </w:rPr>
        <w:t>7</w:t>
      </w:r>
      <w:r w:rsidRPr="000B49F8">
        <w:rPr>
          <w:rFonts w:asciiTheme="minorHAnsi" w:eastAsia="Times New Roman" w:hAnsiTheme="minorHAnsi" w:cstheme="minorHAnsi"/>
          <w:lang w:eastAsia="pl-PL"/>
        </w:rPr>
        <w:t xml:space="preserve"> dni od dnia otrzymania </w:t>
      </w:r>
      <w:r>
        <w:rPr>
          <w:rFonts w:asciiTheme="minorHAnsi" w:eastAsia="Times New Roman" w:hAnsiTheme="minorHAnsi" w:cstheme="minorHAnsi"/>
          <w:lang w:eastAsia="pl-PL"/>
        </w:rPr>
        <w:t>wezwania</w:t>
      </w:r>
      <w:r w:rsidRPr="000B49F8">
        <w:rPr>
          <w:rFonts w:asciiTheme="minorHAnsi" w:eastAsia="Times New Roman" w:hAnsiTheme="minorHAnsi" w:cstheme="minorHAnsi"/>
          <w:lang w:eastAsia="pl-PL"/>
        </w:rPr>
        <w:t xml:space="preserve">. </w:t>
      </w:r>
      <w:r w:rsidR="007D5370">
        <w:rPr>
          <w:rFonts w:asciiTheme="minorHAnsi" w:eastAsia="Times New Roman" w:hAnsiTheme="minorHAnsi" w:cstheme="minorHAnsi"/>
          <w:lang w:eastAsia="pl-PL"/>
        </w:rPr>
        <w:t xml:space="preserve">Przy czym </w:t>
      </w:r>
      <w:r w:rsidR="00316DE8" w:rsidRPr="00BC6B5B">
        <w:rPr>
          <w:rFonts w:asciiTheme="minorHAnsi" w:eastAsia="Times New Roman" w:hAnsiTheme="minorHAnsi" w:cstheme="minorHAnsi"/>
          <w:lang w:eastAsia="pl-PL"/>
        </w:rPr>
        <w:t xml:space="preserve">Zamawiający zastrzega sobie </w:t>
      </w:r>
      <w:r w:rsidR="007D5370">
        <w:rPr>
          <w:rFonts w:asciiTheme="minorHAnsi" w:eastAsia="Times New Roman" w:hAnsiTheme="minorHAnsi" w:cstheme="minorHAnsi"/>
          <w:lang w:eastAsia="pl-PL"/>
        </w:rPr>
        <w:t>prawo</w:t>
      </w:r>
      <w:r w:rsidR="00316DE8" w:rsidRPr="00BC6B5B">
        <w:rPr>
          <w:rFonts w:asciiTheme="minorHAnsi" w:eastAsia="Times New Roman" w:hAnsiTheme="minorHAnsi" w:cstheme="minorHAnsi"/>
          <w:lang w:eastAsia="pl-PL"/>
        </w:rPr>
        <w:t>, a Wykonawca wyraża zgodę na</w:t>
      </w:r>
      <w:r w:rsidR="00511801">
        <w:rPr>
          <w:rFonts w:asciiTheme="minorHAnsi" w:eastAsia="Times New Roman" w:hAnsiTheme="minorHAnsi" w:cstheme="minorHAnsi"/>
          <w:lang w:eastAsia="pl-PL"/>
        </w:rPr>
        <w:t> </w:t>
      </w:r>
      <w:r w:rsidR="00316DE8" w:rsidRPr="00BC6B5B">
        <w:rPr>
          <w:rFonts w:asciiTheme="minorHAnsi" w:eastAsia="Times New Roman" w:hAnsiTheme="minorHAnsi" w:cstheme="minorHAnsi"/>
          <w:lang w:eastAsia="pl-PL"/>
        </w:rPr>
        <w:t>potrącenie kar umownych z wynagrodzenia Wykonawcy bez konieczności wzywania Wykonawcy do zapłaty</w:t>
      </w:r>
      <w:r w:rsidR="007D5370">
        <w:rPr>
          <w:rFonts w:asciiTheme="minorHAnsi" w:eastAsia="Times New Roman" w:hAnsiTheme="minorHAnsi" w:cstheme="minorHAnsi"/>
          <w:lang w:eastAsia="pl-PL"/>
        </w:rPr>
        <w:t xml:space="preserve"> kary umownej</w:t>
      </w:r>
      <w:r w:rsidR="00316DE8" w:rsidRPr="00BC6B5B">
        <w:rPr>
          <w:rFonts w:asciiTheme="minorHAnsi" w:eastAsia="Times New Roman" w:hAnsiTheme="minorHAnsi" w:cstheme="minorHAnsi"/>
          <w:lang w:eastAsia="pl-PL"/>
        </w:rPr>
        <w:t xml:space="preserve">. </w:t>
      </w:r>
    </w:p>
    <w:p w14:paraId="3A2551E8" w14:textId="2557685C" w:rsidR="00316DE8" w:rsidRPr="00BC6B5B" w:rsidRDefault="00316DE8" w:rsidP="00DB176C">
      <w:pPr>
        <w:spacing w:after="0" w:line="276" w:lineRule="auto"/>
        <w:ind w:left="215" w:firstLine="0"/>
        <w:jc w:val="center"/>
        <w:rPr>
          <w:rFonts w:asciiTheme="minorHAnsi" w:eastAsia="Calibri" w:hAnsiTheme="minorHAnsi" w:cstheme="minorHAnsi"/>
          <w:lang w:eastAsia="pl-PL"/>
        </w:rPr>
      </w:pPr>
      <w:r w:rsidRPr="00BC6B5B">
        <w:rPr>
          <w:rFonts w:asciiTheme="minorHAnsi" w:eastAsia="Calibri" w:hAnsiTheme="minorHAnsi" w:cstheme="minorHAnsi"/>
          <w:b/>
          <w:bCs/>
          <w:lang w:eastAsia="pl-PL"/>
        </w:rPr>
        <w:t xml:space="preserve">§ </w:t>
      </w:r>
      <w:r w:rsidR="00813F40" w:rsidRPr="00BC6B5B">
        <w:rPr>
          <w:rFonts w:asciiTheme="minorHAnsi" w:eastAsia="Calibri" w:hAnsiTheme="minorHAnsi" w:cstheme="minorHAnsi"/>
          <w:b/>
          <w:bCs/>
          <w:lang w:eastAsia="pl-PL"/>
        </w:rPr>
        <w:t>11</w:t>
      </w:r>
      <w:r w:rsidR="00FE3CA6" w:rsidRPr="00BC6B5B">
        <w:rPr>
          <w:rFonts w:asciiTheme="minorHAnsi" w:eastAsia="Calibri" w:hAnsiTheme="minorHAnsi" w:cstheme="minorHAnsi"/>
          <w:b/>
          <w:bCs/>
          <w:lang w:eastAsia="pl-PL"/>
        </w:rPr>
        <w:t>.</w:t>
      </w:r>
    </w:p>
    <w:p w14:paraId="44C4141D" w14:textId="77777777" w:rsidR="00316DE8" w:rsidRPr="00BC6B5B" w:rsidRDefault="00316DE8" w:rsidP="00DB176C">
      <w:pPr>
        <w:spacing w:after="0" w:line="276" w:lineRule="auto"/>
        <w:ind w:left="213" w:hanging="213"/>
        <w:jc w:val="center"/>
        <w:rPr>
          <w:rFonts w:asciiTheme="minorHAnsi" w:eastAsia="Calibri" w:hAnsiTheme="minorHAnsi" w:cstheme="minorHAnsi"/>
          <w:lang w:eastAsia="pl-PL"/>
        </w:rPr>
      </w:pPr>
      <w:r w:rsidRPr="00BC6B5B">
        <w:rPr>
          <w:rFonts w:asciiTheme="minorHAnsi" w:eastAsia="Calibri" w:hAnsiTheme="minorHAnsi" w:cstheme="minorHAnsi"/>
          <w:b/>
          <w:bCs/>
          <w:lang w:eastAsia="pl-PL"/>
        </w:rPr>
        <w:t>Odstąpienie od Umowy</w:t>
      </w:r>
    </w:p>
    <w:p w14:paraId="3144666A" w14:textId="1B2CEB9B" w:rsidR="00316DE8" w:rsidRPr="00BC6B5B" w:rsidRDefault="00316DE8" w:rsidP="00DB176C">
      <w:pPr>
        <w:numPr>
          <w:ilvl w:val="0"/>
          <w:numId w:val="15"/>
        </w:numPr>
        <w:spacing w:after="0" w:line="276" w:lineRule="auto"/>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 xml:space="preserve">Każda ze </w:t>
      </w:r>
      <w:r w:rsidR="00C26CDD" w:rsidRPr="00BC6B5B">
        <w:rPr>
          <w:rFonts w:asciiTheme="minorHAnsi" w:eastAsia="Times New Roman" w:hAnsiTheme="minorHAnsi" w:cstheme="minorHAnsi"/>
          <w:lang w:eastAsia="pl-PL"/>
        </w:rPr>
        <w:t>S</w:t>
      </w:r>
      <w:r w:rsidRPr="00BC6B5B">
        <w:rPr>
          <w:rFonts w:asciiTheme="minorHAnsi" w:eastAsia="Times New Roman" w:hAnsiTheme="minorHAnsi" w:cstheme="minorHAnsi"/>
          <w:lang w:eastAsia="pl-PL"/>
        </w:rPr>
        <w:t>tron może odstąpić od Umowy w całości albo w części w przypadkach określonych w Umowie, w przepisach obowiązującego prawa, w szczególności przepisach Kodeksu cywilnego.</w:t>
      </w:r>
    </w:p>
    <w:p w14:paraId="2819CE18" w14:textId="22805CD4" w:rsidR="00316DE8" w:rsidRPr="00BC6B5B" w:rsidRDefault="00316DE8" w:rsidP="00DB176C">
      <w:pPr>
        <w:numPr>
          <w:ilvl w:val="0"/>
          <w:numId w:val="15"/>
        </w:numPr>
        <w:spacing w:after="0" w:line="276" w:lineRule="auto"/>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 xml:space="preserve">Zamawiający ma prawo odstąpić od Umowy w części lub w całości </w:t>
      </w:r>
      <w:r w:rsidR="001D14FB" w:rsidRPr="00BC6B5B">
        <w:rPr>
          <w:rFonts w:asciiTheme="minorHAnsi" w:eastAsia="Times New Roman" w:hAnsiTheme="minorHAnsi" w:cstheme="minorHAnsi"/>
          <w:lang w:eastAsia="pl-PL"/>
        </w:rPr>
        <w:t xml:space="preserve">lub wypowiedzieć umowę ze skutkiem natychmiastowym </w:t>
      </w:r>
      <w:r w:rsidRPr="00BC6B5B">
        <w:rPr>
          <w:rFonts w:asciiTheme="minorHAnsi" w:eastAsia="Times New Roman" w:hAnsiTheme="minorHAnsi" w:cstheme="minorHAnsi"/>
          <w:lang w:eastAsia="pl-PL"/>
        </w:rPr>
        <w:t>w przypadku:</w:t>
      </w:r>
    </w:p>
    <w:p w14:paraId="0104438B" w14:textId="77777777" w:rsidR="00316DE8" w:rsidRPr="00BC6B5B" w:rsidRDefault="00316DE8" w:rsidP="00275DA9">
      <w:pPr>
        <w:numPr>
          <w:ilvl w:val="0"/>
          <w:numId w:val="23"/>
        </w:numPr>
        <w:tabs>
          <w:tab w:val="clear" w:pos="720"/>
          <w:tab w:val="num" w:pos="993"/>
        </w:tabs>
        <w:spacing w:after="0" w:line="276" w:lineRule="auto"/>
        <w:ind w:right="-94" w:hanging="11"/>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niedotrzymania terminu, o którym mowa w § 2 ust. 1 Umowy o więcej niż 10 dni roboczych, z przyczyn nieleżących po stronie Zamawiającego;</w:t>
      </w:r>
    </w:p>
    <w:p w14:paraId="1B9FD04A" w14:textId="2430F3C9" w:rsidR="00316DE8" w:rsidRPr="00BC6B5B" w:rsidRDefault="00316DE8" w:rsidP="00275DA9">
      <w:pPr>
        <w:numPr>
          <w:ilvl w:val="0"/>
          <w:numId w:val="23"/>
        </w:numPr>
        <w:tabs>
          <w:tab w:val="clear" w:pos="720"/>
          <w:tab w:val="num" w:pos="993"/>
        </w:tabs>
        <w:spacing w:after="0" w:line="276" w:lineRule="auto"/>
        <w:ind w:right="-94" w:hanging="11"/>
        <w:contextualSpacing/>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gdy Wykonawca nienależycie wykonuje Umowę lub na</w:t>
      </w:r>
      <w:r w:rsidR="00714606" w:rsidRPr="00BC6B5B">
        <w:rPr>
          <w:rFonts w:asciiTheme="minorHAnsi" w:eastAsia="Times New Roman" w:hAnsiTheme="minorHAnsi" w:cstheme="minorHAnsi"/>
          <w:lang w:eastAsia="pl-PL"/>
        </w:rPr>
        <w:t>rusza postanowienia Umowy</w:t>
      </w:r>
      <w:r w:rsidR="0004424B">
        <w:rPr>
          <w:rFonts w:asciiTheme="minorHAnsi" w:eastAsia="Times New Roman" w:hAnsiTheme="minorHAnsi" w:cstheme="minorHAnsi"/>
          <w:lang w:eastAsia="pl-PL"/>
        </w:rPr>
        <w:t xml:space="preserve"> (w</w:t>
      </w:r>
      <w:r w:rsidR="00511801">
        <w:rPr>
          <w:rFonts w:asciiTheme="minorHAnsi" w:eastAsia="Times New Roman" w:hAnsiTheme="minorHAnsi" w:cstheme="minorHAnsi"/>
          <w:lang w:eastAsia="pl-PL"/>
        </w:rPr>
        <w:t> </w:t>
      </w:r>
      <w:r w:rsidR="0004424B">
        <w:rPr>
          <w:rFonts w:asciiTheme="minorHAnsi" w:eastAsia="Times New Roman" w:hAnsiTheme="minorHAnsi" w:cstheme="minorHAnsi"/>
          <w:lang w:eastAsia="pl-PL"/>
        </w:rPr>
        <w:t xml:space="preserve">szczególności z winy Wykonawcy nastąpiło naruszenie harmonogramu realizacji szkoleń co najmniej dwukrotnie, szkolenie było </w:t>
      </w:r>
      <w:r w:rsidR="006F4DF7">
        <w:rPr>
          <w:rFonts w:asciiTheme="minorHAnsi" w:eastAsia="Times New Roman" w:hAnsiTheme="minorHAnsi" w:cstheme="minorHAnsi"/>
          <w:lang w:eastAsia="pl-PL"/>
        </w:rPr>
        <w:t>prowadzone niezgodnie z</w:t>
      </w:r>
      <w:r w:rsidR="00511801">
        <w:rPr>
          <w:rFonts w:asciiTheme="minorHAnsi" w:eastAsia="Times New Roman" w:hAnsiTheme="minorHAnsi" w:cstheme="minorHAnsi"/>
          <w:lang w:eastAsia="pl-PL"/>
        </w:rPr>
        <w:t> </w:t>
      </w:r>
      <w:r w:rsidR="006F4DF7">
        <w:rPr>
          <w:rFonts w:asciiTheme="minorHAnsi" w:eastAsia="Times New Roman" w:hAnsiTheme="minorHAnsi" w:cstheme="minorHAnsi"/>
          <w:lang w:eastAsia="pl-PL"/>
        </w:rPr>
        <w:t>zaakceptowanym przez Zamawiającego programem</w:t>
      </w:r>
      <w:r w:rsidR="0004424B">
        <w:rPr>
          <w:rFonts w:asciiTheme="minorHAnsi" w:eastAsia="Times New Roman" w:hAnsiTheme="minorHAnsi" w:cstheme="minorHAnsi"/>
          <w:lang w:eastAsia="pl-PL"/>
        </w:rPr>
        <w:t>)</w:t>
      </w:r>
      <w:r w:rsidR="00714606" w:rsidRPr="00BC6B5B">
        <w:rPr>
          <w:rFonts w:asciiTheme="minorHAnsi" w:eastAsia="Times New Roman" w:hAnsiTheme="minorHAnsi" w:cstheme="minorHAnsi"/>
          <w:lang w:eastAsia="pl-PL"/>
        </w:rPr>
        <w:t xml:space="preserve"> </w:t>
      </w:r>
      <w:r w:rsidR="00D401CF" w:rsidRPr="00BC6B5B">
        <w:rPr>
          <w:rFonts w:asciiTheme="minorHAnsi" w:eastAsia="Times New Roman" w:hAnsiTheme="minorHAnsi" w:cstheme="minorHAnsi"/>
          <w:lang w:eastAsia="pl-PL"/>
        </w:rPr>
        <w:t>oraz jeśli</w:t>
      </w:r>
      <w:r w:rsidRPr="00BC6B5B">
        <w:rPr>
          <w:rFonts w:asciiTheme="minorHAnsi" w:eastAsia="Times New Roman" w:hAnsiTheme="minorHAnsi" w:cstheme="minorHAnsi"/>
          <w:lang w:eastAsia="pl-PL"/>
        </w:rPr>
        <w:t xml:space="preserve"> po upływie </w:t>
      </w:r>
      <w:r w:rsidR="003F4DCE" w:rsidRPr="00BC6B5B">
        <w:rPr>
          <w:rFonts w:asciiTheme="minorHAnsi" w:eastAsia="Times New Roman" w:hAnsiTheme="minorHAnsi" w:cstheme="minorHAnsi"/>
          <w:lang w:eastAsia="pl-PL"/>
        </w:rPr>
        <w:t>5</w:t>
      </w:r>
      <w:r w:rsidRPr="00BC6B5B">
        <w:rPr>
          <w:rFonts w:asciiTheme="minorHAnsi" w:eastAsia="Times New Roman" w:hAnsiTheme="minorHAnsi" w:cstheme="minorHAnsi"/>
          <w:lang w:eastAsia="pl-PL"/>
        </w:rPr>
        <w:t xml:space="preserve"> dni od</w:t>
      </w:r>
      <w:r w:rsidR="00511801">
        <w:rPr>
          <w:rFonts w:asciiTheme="minorHAnsi" w:eastAsia="Times New Roman" w:hAnsiTheme="minorHAnsi" w:cstheme="minorHAnsi"/>
          <w:lang w:eastAsia="pl-PL"/>
        </w:rPr>
        <w:t> </w:t>
      </w:r>
      <w:r w:rsidRPr="00BC6B5B">
        <w:rPr>
          <w:rFonts w:asciiTheme="minorHAnsi" w:eastAsia="Times New Roman" w:hAnsiTheme="minorHAnsi" w:cstheme="minorHAnsi"/>
          <w:lang w:eastAsia="pl-PL"/>
        </w:rPr>
        <w:t>wezwania przez Zamawiającego do zaniechania przez Wykonawcę naruszeń postanowień Umowy i usunięcia ewentualnych skutków naruszeń, Wykonawca nie</w:t>
      </w:r>
      <w:r w:rsidR="00511801">
        <w:rPr>
          <w:rFonts w:asciiTheme="minorHAnsi" w:eastAsia="Times New Roman" w:hAnsiTheme="minorHAnsi" w:cstheme="minorHAnsi"/>
          <w:lang w:eastAsia="pl-PL"/>
        </w:rPr>
        <w:t> </w:t>
      </w:r>
      <w:r w:rsidRPr="00BC6B5B">
        <w:rPr>
          <w:rFonts w:asciiTheme="minorHAnsi" w:eastAsia="Times New Roman" w:hAnsiTheme="minorHAnsi" w:cstheme="minorHAnsi"/>
          <w:lang w:eastAsia="pl-PL"/>
        </w:rPr>
        <w:t>zastosuje się do wezwania;</w:t>
      </w:r>
    </w:p>
    <w:p w14:paraId="5D06617A" w14:textId="3305A866" w:rsidR="00316DE8" w:rsidRPr="00BC6B5B" w:rsidRDefault="00316DE8" w:rsidP="00275DA9">
      <w:pPr>
        <w:numPr>
          <w:ilvl w:val="0"/>
          <w:numId w:val="23"/>
        </w:numPr>
        <w:tabs>
          <w:tab w:val="clear" w:pos="720"/>
          <w:tab w:val="num" w:pos="993"/>
        </w:tabs>
        <w:spacing w:after="0" w:line="276" w:lineRule="auto"/>
        <w:ind w:right="-94" w:hanging="11"/>
        <w:contextualSpacing/>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 xml:space="preserve">gdy Wykonawca zleca, bez zgody Zamawiającego wykonanie Umowy lub jej części osobie trzeciej, która nie uzyskała pisemnej </w:t>
      </w:r>
      <w:r w:rsidR="00141375" w:rsidRPr="00BC6B5B">
        <w:rPr>
          <w:rFonts w:asciiTheme="minorHAnsi" w:eastAsia="Times New Roman" w:hAnsiTheme="minorHAnsi" w:cstheme="minorHAnsi"/>
          <w:lang w:eastAsia="pl-PL"/>
        </w:rPr>
        <w:t>zgody</w:t>
      </w:r>
      <w:r w:rsidRPr="00BC6B5B">
        <w:rPr>
          <w:rFonts w:asciiTheme="minorHAnsi" w:eastAsia="Times New Roman" w:hAnsiTheme="minorHAnsi" w:cstheme="minorHAnsi"/>
          <w:lang w:eastAsia="pl-PL"/>
        </w:rPr>
        <w:t xml:space="preserve"> Zamawiającego lub wykonuje Umowę przy udziale podmiotów, które nie uzyskały pisemnej </w:t>
      </w:r>
      <w:r w:rsidR="00141375" w:rsidRPr="00BC6B5B">
        <w:rPr>
          <w:rFonts w:asciiTheme="minorHAnsi" w:eastAsia="Times New Roman" w:hAnsiTheme="minorHAnsi" w:cstheme="minorHAnsi"/>
          <w:lang w:eastAsia="pl-PL"/>
        </w:rPr>
        <w:t xml:space="preserve">zgody </w:t>
      </w:r>
      <w:r w:rsidRPr="00BC6B5B">
        <w:rPr>
          <w:rFonts w:asciiTheme="minorHAnsi" w:eastAsia="Times New Roman" w:hAnsiTheme="minorHAnsi" w:cstheme="minorHAnsi"/>
          <w:lang w:eastAsia="pl-PL"/>
        </w:rPr>
        <w:t xml:space="preserve"> Zamawiającego</w:t>
      </w:r>
      <w:r w:rsidR="002B5662" w:rsidRPr="00BC6B5B">
        <w:rPr>
          <w:rFonts w:asciiTheme="minorHAnsi" w:hAnsiTheme="minorHAnsi" w:cstheme="minorHAnsi"/>
          <w:lang w:val="pl"/>
        </w:rPr>
        <w:t xml:space="preserve"> w</w:t>
      </w:r>
      <w:r w:rsidR="00511801">
        <w:rPr>
          <w:rFonts w:asciiTheme="minorHAnsi" w:hAnsiTheme="minorHAnsi" w:cstheme="minorHAnsi"/>
          <w:lang w:val="pl"/>
        </w:rPr>
        <w:t> </w:t>
      </w:r>
      <w:r w:rsidR="002B5662" w:rsidRPr="00BC6B5B">
        <w:rPr>
          <w:rFonts w:asciiTheme="minorHAnsi" w:hAnsiTheme="minorHAnsi" w:cstheme="minorHAnsi"/>
          <w:lang w:val="pl"/>
        </w:rPr>
        <w:t xml:space="preserve">szczególności, gdy Umowę realizują osoby spoza Wykazu </w:t>
      </w:r>
      <w:r w:rsidR="007C5292" w:rsidRPr="00BC6B5B">
        <w:rPr>
          <w:rFonts w:asciiTheme="minorHAnsi" w:hAnsiTheme="minorHAnsi" w:cstheme="minorHAnsi"/>
          <w:lang w:val="pl"/>
        </w:rPr>
        <w:t>Osób</w:t>
      </w:r>
      <w:r w:rsidR="002B5662" w:rsidRPr="00BC6B5B">
        <w:rPr>
          <w:rFonts w:asciiTheme="minorHAnsi" w:hAnsiTheme="minorHAnsi" w:cstheme="minorHAnsi"/>
          <w:lang w:val="pl"/>
        </w:rPr>
        <w:t xml:space="preserve"> stanowiącego Załącznik nr </w:t>
      </w:r>
      <w:r w:rsidR="009B6993" w:rsidRPr="00BC6B5B">
        <w:rPr>
          <w:rFonts w:asciiTheme="minorHAnsi" w:eastAsia="Times New Roman" w:hAnsiTheme="minorHAnsi" w:cstheme="minorHAnsi"/>
          <w:lang w:eastAsia="pl-PL"/>
        </w:rPr>
        <w:t>2</w:t>
      </w:r>
      <w:r w:rsidR="006D3B09">
        <w:rPr>
          <w:rFonts w:asciiTheme="minorHAnsi" w:eastAsia="Times New Roman" w:hAnsiTheme="minorHAnsi" w:cstheme="minorHAnsi"/>
          <w:lang w:eastAsia="pl-PL"/>
        </w:rPr>
        <w:t>;</w:t>
      </w:r>
      <w:r w:rsidRPr="00BC6B5B">
        <w:rPr>
          <w:rFonts w:asciiTheme="minorHAnsi" w:eastAsia="Times New Roman" w:hAnsiTheme="minorHAnsi" w:cstheme="minorHAnsi"/>
          <w:lang w:eastAsia="pl-PL"/>
        </w:rPr>
        <w:t> </w:t>
      </w:r>
    </w:p>
    <w:p w14:paraId="3C6DBB3B" w14:textId="5D1EBFDE" w:rsidR="002B5662" w:rsidRPr="00BC6B5B" w:rsidRDefault="002B5662" w:rsidP="00DB176C">
      <w:pPr>
        <w:numPr>
          <w:ilvl w:val="0"/>
          <w:numId w:val="23"/>
        </w:numPr>
        <w:tabs>
          <w:tab w:val="clear" w:pos="720"/>
          <w:tab w:val="num" w:pos="993"/>
        </w:tabs>
        <w:spacing w:after="0" w:line="276" w:lineRule="auto"/>
        <w:ind w:hanging="11"/>
        <w:contextualSpacing/>
        <w:rPr>
          <w:rFonts w:asciiTheme="minorHAnsi" w:eastAsia="Times New Roman" w:hAnsiTheme="minorHAnsi" w:cstheme="minorHAnsi"/>
          <w:lang w:eastAsia="pl-PL"/>
        </w:rPr>
      </w:pPr>
      <w:r w:rsidRPr="00BC6B5B">
        <w:rPr>
          <w:rFonts w:asciiTheme="minorHAnsi" w:eastAsia="Times New Roman" w:hAnsiTheme="minorHAnsi" w:cstheme="minorHAnsi"/>
          <w:lang w:eastAsia="pl-PL"/>
        </w:rPr>
        <w:lastRenderedPageBreak/>
        <w:t xml:space="preserve">gdy Wykonawca nie dochowuje umownego obowiązku zachowania poufności określonego w § </w:t>
      </w:r>
      <w:r w:rsidR="00E3432F" w:rsidRPr="00BC6B5B">
        <w:rPr>
          <w:rFonts w:asciiTheme="minorHAnsi" w:eastAsia="Times New Roman" w:hAnsiTheme="minorHAnsi" w:cstheme="minorHAnsi"/>
          <w:lang w:eastAsia="pl-PL"/>
        </w:rPr>
        <w:t>14</w:t>
      </w:r>
      <w:r w:rsidR="00AA403E" w:rsidRPr="00BC6B5B">
        <w:rPr>
          <w:rFonts w:asciiTheme="minorHAnsi" w:eastAsia="Times New Roman" w:hAnsiTheme="minorHAnsi" w:cstheme="minorHAnsi"/>
          <w:lang w:eastAsia="pl-PL"/>
        </w:rPr>
        <w:t xml:space="preserve"> </w:t>
      </w:r>
      <w:r w:rsidRPr="00BC6B5B">
        <w:rPr>
          <w:rFonts w:asciiTheme="minorHAnsi" w:eastAsia="Times New Roman" w:hAnsiTheme="minorHAnsi" w:cstheme="minorHAnsi"/>
          <w:lang w:eastAsia="pl-PL"/>
        </w:rPr>
        <w:t>lub postanowień umowy powierzenia przetwarzania danych osobowych</w:t>
      </w:r>
      <w:r w:rsidR="006D3B09">
        <w:rPr>
          <w:rFonts w:asciiTheme="minorHAnsi" w:eastAsia="Times New Roman" w:hAnsiTheme="minorHAnsi" w:cstheme="minorHAnsi"/>
          <w:lang w:eastAsia="pl-PL"/>
        </w:rPr>
        <w:t>;</w:t>
      </w:r>
    </w:p>
    <w:p w14:paraId="58B48F43" w14:textId="50F59034" w:rsidR="002B5662" w:rsidRPr="00BC6B5B" w:rsidRDefault="002B5662" w:rsidP="00DB176C">
      <w:pPr>
        <w:numPr>
          <w:ilvl w:val="0"/>
          <w:numId w:val="23"/>
        </w:numPr>
        <w:tabs>
          <w:tab w:val="clear" w:pos="720"/>
          <w:tab w:val="num" w:pos="993"/>
        </w:tabs>
        <w:spacing w:after="0" w:line="276" w:lineRule="auto"/>
        <w:ind w:hanging="11"/>
        <w:contextualSpacing/>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gdy doszło do wypowiedzenia/rozwiązania Umowy powierzenia przetwarzania danych osobowych</w:t>
      </w:r>
      <w:r w:rsidR="006D3B09">
        <w:rPr>
          <w:rFonts w:asciiTheme="minorHAnsi" w:eastAsia="Times New Roman" w:hAnsiTheme="minorHAnsi" w:cstheme="minorHAnsi"/>
          <w:lang w:eastAsia="pl-PL"/>
        </w:rPr>
        <w:t>;</w:t>
      </w:r>
      <w:r w:rsidRPr="00BC6B5B">
        <w:rPr>
          <w:rFonts w:asciiTheme="minorHAnsi" w:eastAsia="Times New Roman" w:hAnsiTheme="minorHAnsi" w:cstheme="minorHAnsi"/>
          <w:lang w:eastAsia="pl-PL"/>
        </w:rPr>
        <w:t xml:space="preserve"> </w:t>
      </w:r>
    </w:p>
    <w:p w14:paraId="367D8416" w14:textId="441B96F7" w:rsidR="00076548" w:rsidRDefault="00915E0D" w:rsidP="00076548">
      <w:pPr>
        <w:numPr>
          <w:ilvl w:val="0"/>
          <w:numId w:val="23"/>
        </w:numPr>
        <w:tabs>
          <w:tab w:val="clear" w:pos="720"/>
          <w:tab w:val="num" w:pos="993"/>
        </w:tabs>
        <w:spacing w:after="0" w:line="276" w:lineRule="auto"/>
        <w:ind w:hanging="11"/>
        <w:contextualSpacing/>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nie został uzgodniony Harmonogram w terminie 21 dni od dnia zawarcia Umow</w:t>
      </w:r>
      <w:r w:rsidR="00076548">
        <w:rPr>
          <w:rFonts w:asciiTheme="minorHAnsi" w:eastAsia="Times New Roman" w:hAnsiTheme="minorHAnsi" w:cstheme="minorHAnsi"/>
          <w:lang w:eastAsia="pl-PL"/>
        </w:rPr>
        <w:t>y,</w:t>
      </w:r>
    </w:p>
    <w:p w14:paraId="71B4D95A" w14:textId="2AC3A19B" w:rsidR="00915E0D" w:rsidRPr="00076548" w:rsidRDefault="00E06C97" w:rsidP="00076548">
      <w:pPr>
        <w:numPr>
          <w:ilvl w:val="0"/>
          <w:numId w:val="23"/>
        </w:numPr>
        <w:tabs>
          <w:tab w:val="clear" w:pos="720"/>
          <w:tab w:val="num" w:pos="993"/>
        </w:tabs>
        <w:spacing w:after="0" w:line="276" w:lineRule="auto"/>
        <w:ind w:hanging="11"/>
        <w:contextualSpacing/>
        <w:rPr>
          <w:rFonts w:asciiTheme="minorHAnsi" w:eastAsia="Times New Roman" w:hAnsiTheme="minorHAnsi" w:cstheme="minorHAnsi"/>
          <w:lang w:eastAsia="pl-PL"/>
        </w:rPr>
      </w:pPr>
      <w:r w:rsidRPr="00E06C97">
        <w:rPr>
          <w:rFonts w:asciiTheme="minorHAnsi" w:eastAsia="Times New Roman" w:hAnsiTheme="minorHAnsi" w:cstheme="minorHAnsi"/>
          <w:lang w:val="pl" w:eastAsia="pl-PL"/>
        </w:rPr>
        <w:t xml:space="preserve">w przypadkach wskazanych w Załączniku nr </w:t>
      </w:r>
      <w:r>
        <w:rPr>
          <w:rFonts w:asciiTheme="minorHAnsi" w:eastAsia="Times New Roman" w:hAnsiTheme="minorHAnsi" w:cstheme="minorHAnsi"/>
          <w:lang w:val="pl" w:eastAsia="pl-PL"/>
        </w:rPr>
        <w:t>11</w:t>
      </w:r>
      <w:r w:rsidRPr="00E06C97">
        <w:rPr>
          <w:rFonts w:asciiTheme="minorHAnsi" w:eastAsia="Times New Roman" w:hAnsiTheme="minorHAnsi" w:cstheme="minorHAnsi"/>
          <w:lang w:val="pl" w:eastAsia="pl-PL"/>
        </w:rPr>
        <w:t xml:space="preserve"> do Umowy (Klauzula sankcyjna)</w:t>
      </w:r>
      <w:r w:rsidR="00A17579" w:rsidRPr="00076548">
        <w:rPr>
          <w:rFonts w:asciiTheme="minorHAnsi" w:eastAsia="Times New Roman" w:hAnsiTheme="minorHAnsi" w:cstheme="minorHAnsi"/>
          <w:lang w:eastAsia="pl-PL"/>
        </w:rPr>
        <w:t>.</w:t>
      </w:r>
    </w:p>
    <w:p w14:paraId="3505F2E8" w14:textId="77777777" w:rsidR="00316DE8" w:rsidRPr="00087E4B" w:rsidRDefault="00316DE8" w:rsidP="00087E4B">
      <w:pPr>
        <w:numPr>
          <w:ilvl w:val="0"/>
          <w:numId w:val="16"/>
        </w:numPr>
        <w:spacing w:after="0" w:line="276" w:lineRule="auto"/>
        <w:rPr>
          <w:rFonts w:asciiTheme="minorHAnsi" w:eastAsia="Times New Roman" w:hAnsiTheme="minorHAnsi" w:cstheme="minorHAnsi"/>
          <w:lang w:eastAsia="pl-PL"/>
        </w:rPr>
      </w:pPr>
      <w:r w:rsidRPr="00087E4B">
        <w:rPr>
          <w:rFonts w:asciiTheme="minorHAnsi" w:eastAsia="Times New Roman" w:hAnsiTheme="minorHAnsi" w:cstheme="minorHAnsi"/>
          <w:lang w:eastAsia="pl-PL"/>
        </w:rPr>
        <w:t>Prawo odstąpienia, o którym mowa w ust. 2 niniejszego paragrafu, Zamawiający może wykonać w terminie 60 dni od powzięcia wiadomości o okolicznościach, o których mowa w ust. 2.  </w:t>
      </w:r>
    </w:p>
    <w:p w14:paraId="404490D0" w14:textId="230BC9E1" w:rsidR="00316DE8" w:rsidRPr="00BC6B5B" w:rsidRDefault="00316DE8" w:rsidP="00DB176C">
      <w:pPr>
        <w:numPr>
          <w:ilvl w:val="0"/>
          <w:numId w:val="16"/>
        </w:numPr>
        <w:spacing w:after="0" w:line="276" w:lineRule="auto"/>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Odstąpienie od Umowy następuje w formie pis</w:t>
      </w:r>
      <w:r w:rsidR="00AA01BB" w:rsidRPr="00BC6B5B">
        <w:rPr>
          <w:rFonts w:asciiTheme="minorHAnsi" w:eastAsia="Times New Roman" w:hAnsiTheme="minorHAnsi" w:cstheme="minorHAnsi"/>
          <w:lang w:eastAsia="pl-PL"/>
        </w:rPr>
        <w:t xml:space="preserve">emnej </w:t>
      </w:r>
      <w:r w:rsidR="001D14FB" w:rsidRPr="00BC6B5B">
        <w:rPr>
          <w:rFonts w:asciiTheme="minorHAnsi" w:eastAsia="Times New Roman" w:hAnsiTheme="minorHAnsi" w:cstheme="minorHAnsi"/>
          <w:lang w:eastAsia="pl-PL"/>
        </w:rPr>
        <w:t xml:space="preserve">lub elektronicznej </w:t>
      </w:r>
      <w:r w:rsidR="00AA01BB" w:rsidRPr="00BC6B5B">
        <w:rPr>
          <w:rFonts w:asciiTheme="minorHAnsi" w:eastAsia="Times New Roman" w:hAnsiTheme="minorHAnsi" w:cstheme="minorHAnsi"/>
          <w:lang w:eastAsia="pl-PL"/>
        </w:rPr>
        <w:t>pod rygorem nieważności i </w:t>
      </w:r>
      <w:r w:rsidRPr="00BC6B5B">
        <w:rPr>
          <w:rFonts w:asciiTheme="minorHAnsi" w:eastAsia="Times New Roman" w:hAnsiTheme="minorHAnsi" w:cstheme="minorHAnsi"/>
          <w:lang w:eastAsia="pl-PL"/>
        </w:rPr>
        <w:t>wymaga uzasadnienia.</w:t>
      </w:r>
    </w:p>
    <w:p w14:paraId="21744FEF" w14:textId="77777777" w:rsidR="00316DE8" w:rsidRPr="00BC6B5B" w:rsidRDefault="00316DE8" w:rsidP="00DB176C">
      <w:pPr>
        <w:numPr>
          <w:ilvl w:val="0"/>
          <w:numId w:val="16"/>
        </w:numPr>
        <w:spacing w:after="0" w:line="276" w:lineRule="auto"/>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W przypadku odstąpienia przez Zamawiającego od Umowy w części:</w:t>
      </w:r>
    </w:p>
    <w:p w14:paraId="062B4B89" w14:textId="1D7664AB" w:rsidR="00316DE8" w:rsidRPr="00BC6B5B" w:rsidRDefault="00316DE8" w:rsidP="00DB176C">
      <w:pPr>
        <w:numPr>
          <w:ilvl w:val="0"/>
          <w:numId w:val="24"/>
        </w:numPr>
        <w:tabs>
          <w:tab w:val="clear" w:pos="720"/>
        </w:tabs>
        <w:spacing w:after="0" w:line="276" w:lineRule="auto"/>
        <w:ind w:left="993" w:hanging="284"/>
        <w:contextualSpacing/>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Strony zobowiązują się w terminie 7 dni od dnia odstąpienia od Umowy do</w:t>
      </w:r>
      <w:r w:rsidR="00275DA9">
        <w:rPr>
          <w:rFonts w:asciiTheme="minorHAnsi" w:eastAsia="Times New Roman" w:hAnsiTheme="minorHAnsi" w:cstheme="minorHAnsi"/>
          <w:lang w:eastAsia="pl-PL"/>
        </w:rPr>
        <w:t> </w:t>
      </w:r>
      <w:r w:rsidRPr="00BC6B5B">
        <w:rPr>
          <w:rFonts w:asciiTheme="minorHAnsi" w:eastAsia="Times New Roman" w:hAnsiTheme="minorHAnsi" w:cstheme="minorHAnsi"/>
          <w:lang w:eastAsia="pl-PL"/>
        </w:rPr>
        <w:t>sporządzenia protokołu, który będzie stwierdzał stan realizacji przedmiotu Umowy do</w:t>
      </w:r>
      <w:r w:rsidR="00275DA9">
        <w:rPr>
          <w:rFonts w:asciiTheme="minorHAnsi" w:eastAsia="Times New Roman" w:hAnsiTheme="minorHAnsi" w:cstheme="minorHAnsi"/>
          <w:lang w:eastAsia="pl-PL"/>
        </w:rPr>
        <w:t> </w:t>
      </w:r>
      <w:r w:rsidRPr="00BC6B5B">
        <w:rPr>
          <w:rFonts w:asciiTheme="minorHAnsi" w:eastAsia="Times New Roman" w:hAnsiTheme="minorHAnsi" w:cstheme="minorHAnsi"/>
          <w:lang w:eastAsia="pl-PL"/>
        </w:rPr>
        <w:t>dnia odstąpienia od Umowy;</w:t>
      </w:r>
    </w:p>
    <w:p w14:paraId="45FD73BA" w14:textId="3CEFE390" w:rsidR="00316DE8" w:rsidRPr="00BC6B5B" w:rsidRDefault="00316DE8" w:rsidP="00DB176C">
      <w:pPr>
        <w:numPr>
          <w:ilvl w:val="0"/>
          <w:numId w:val="24"/>
        </w:numPr>
        <w:tabs>
          <w:tab w:val="clear" w:pos="720"/>
        </w:tabs>
        <w:spacing w:after="0" w:line="276" w:lineRule="auto"/>
        <w:ind w:left="993" w:hanging="284"/>
        <w:contextualSpacing/>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wysokość wynagrodzenia należna Wykonawcy zostanie ustalona proporcjonalnie</w:t>
      </w:r>
      <w:r w:rsidR="00A91337" w:rsidRPr="00BC6B5B">
        <w:rPr>
          <w:rFonts w:asciiTheme="minorHAnsi" w:eastAsia="Times New Roman" w:hAnsiTheme="minorHAnsi" w:cstheme="minorHAnsi"/>
          <w:lang w:eastAsia="pl-PL"/>
        </w:rPr>
        <w:t xml:space="preserve"> </w:t>
      </w:r>
      <w:r w:rsidRPr="00BC6B5B">
        <w:rPr>
          <w:rFonts w:asciiTheme="minorHAnsi" w:eastAsia="Times New Roman" w:hAnsiTheme="minorHAnsi" w:cstheme="minorHAnsi"/>
          <w:lang w:eastAsia="pl-PL"/>
        </w:rPr>
        <w:t>na</w:t>
      </w:r>
      <w:r w:rsidR="00275DA9">
        <w:rPr>
          <w:rFonts w:asciiTheme="minorHAnsi" w:eastAsia="Times New Roman" w:hAnsiTheme="minorHAnsi" w:cstheme="minorHAnsi"/>
          <w:lang w:eastAsia="pl-PL"/>
        </w:rPr>
        <w:t> </w:t>
      </w:r>
      <w:r w:rsidRPr="00BC6B5B">
        <w:rPr>
          <w:rFonts w:asciiTheme="minorHAnsi" w:eastAsia="Times New Roman" w:hAnsiTheme="minorHAnsi" w:cstheme="minorHAnsi"/>
          <w:lang w:eastAsia="pl-PL"/>
        </w:rPr>
        <w:t xml:space="preserve">podstawie stwierdzonego protokołem zakresu wykonanego </w:t>
      </w:r>
      <w:r w:rsidR="00D401CF" w:rsidRPr="00BC6B5B">
        <w:rPr>
          <w:rFonts w:asciiTheme="minorHAnsi" w:eastAsia="Times New Roman" w:hAnsiTheme="minorHAnsi" w:cstheme="minorHAnsi"/>
          <w:lang w:eastAsia="pl-PL"/>
        </w:rPr>
        <w:t>P</w:t>
      </w:r>
      <w:r w:rsidRPr="00BC6B5B">
        <w:rPr>
          <w:rFonts w:asciiTheme="minorHAnsi" w:eastAsia="Times New Roman" w:hAnsiTheme="minorHAnsi" w:cstheme="minorHAnsi"/>
          <w:lang w:eastAsia="pl-PL"/>
        </w:rPr>
        <w:t>rzedmiotu Umowy zaakceptowanego przez Zamawiającego bez zastrzeżeń do dnia odstąpienia od</w:t>
      </w:r>
      <w:r w:rsidR="00275DA9">
        <w:rPr>
          <w:rFonts w:asciiTheme="minorHAnsi" w:eastAsia="Times New Roman" w:hAnsiTheme="minorHAnsi" w:cstheme="minorHAnsi"/>
          <w:lang w:eastAsia="pl-PL"/>
        </w:rPr>
        <w:t> </w:t>
      </w:r>
      <w:r w:rsidRPr="00BC6B5B">
        <w:rPr>
          <w:rFonts w:asciiTheme="minorHAnsi" w:eastAsia="Times New Roman" w:hAnsiTheme="minorHAnsi" w:cstheme="minorHAnsi"/>
          <w:lang w:eastAsia="pl-PL"/>
        </w:rPr>
        <w:t>Umowy;</w:t>
      </w:r>
    </w:p>
    <w:p w14:paraId="274D7FD0" w14:textId="60BC7327" w:rsidR="00316DE8" w:rsidRPr="00BC6B5B" w:rsidRDefault="00316DE8" w:rsidP="00DB176C">
      <w:pPr>
        <w:numPr>
          <w:ilvl w:val="0"/>
          <w:numId w:val="24"/>
        </w:numPr>
        <w:tabs>
          <w:tab w:val="clear" w:pos="720"/>
        </w:tabs>
        <w:spacing w:after="0" w:line="276" w:lineRule="auto"/>
        <w:ind w:left="993" w:hanging="284"/>
        <w:contextualSpacing/>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Strony dokonują rozliczenia prawidłowo wykonanych prac do dnia odstąpienia od</w:t>
      </w:r>
      <w:r w:rsidR="00275DA9">
        <w:rPr>
          <w:rFonts w:asciiTheme="minorHAnsi" w:eastAsia="Times New Roman" w:hAnsiTheme="minorHAnsi" w:cstheme="minorHAnsi"/>
          <w:lang w:eastAsia="pl-PL"/>
        </w:rPr>
        <w:t> </w:t>
      </w:r>
      <w:r w:rsidRPr="00BC6B5B">
        <w:rPr>
          <w:rFonts w:asciiTheme="minorHAnsi" w:eastAsia="Times New Roman" w:hAnsiTheme="minorHAnsi" w:cstheme="minorHAnsi"/>
          <w:lang w:eastAsia="pl-PL"/>
        </w:rPr>
        <w:t>Umowy w oparciu o odpowiednie stosowanie określonych w Umowie procedur odbioru, podstaw wystawiania faktur, terminów płatności.</w:t>
      </w:r>
    </w:p>
    <w:p w14:paraId="632D0ED9" w14:textId="56D41498" w:rsidR="00316DE8" w:rsidRPr="00BC6B5B" w:rsidRDefault="00316DE8" w:rsidP="00DB176C">
      <w:pPr>
        <w:spacing w:after="0" w:line="276" w:lineRule="auto"/>
        <w:ind w:left="215" w:hanging="215"/>
        <w:jc w:val="center"/>
        <w:rPr>
          <w:rFonts w:asciiTheme="minorHAnsi" w:eastAsia="Calibri" w:hAnsiTheme="minorHAnsi" w:cstheme="minorHAnsi"/>
          <w:lang w:eastAsia="pl-PL"/>
        </w:rPr>
      </w:pPr>
      <w:r w:rsidRPr="00BC6B5B">
        <w:rPr>
          <w:rFonts w:asciiTheme="minorHAnsi" w:eastAsia="Calibri" w:hAnsiTheme="minorHAnsi" w:cstheme="minorHAnsi"/>
          <w:b/>
          <w:bCs/>
          <w:lang w:eastAsia="pl-PL"/>
        </w:rPr>
        <w:t xml:space="preserve">§ </w:t>
      </w:r>
      <w:r w:rsidR="00813F40" w:rsidRPr="00BC6B5B">
        <w:rPr>
          <w:rFonts w:asciiTheme="minorHAnsi" w:eastAsia="Calibri" w:hAnsiTheme="minorHAnsi" w:cstheme="minorHAnsi"/>
          <w:b/>
          <w:bCs/>
          <w:lang w:eastAsia="pl-PL"/>
        </w:rPr>
        <w:t>12</w:t>
      </w:r>
      <w:r w:rsidR="00FE3CA6" w:rsidRPr="00BC6B5B">
        <w:rPr>
          <w:rFonts w:asciiTheme="minorHAnsi" w:eastAsia="Calibri" w:hAnsiTheme="minorHAnsi" w:cstheme="minorHAnsi"/>
          <w:b/>
          <w:bCs/>
          <w:lang w:eastAsia="pl-PL"/>
        </w:rPr>
        <w:t>.</w:t>
      </w:r>
    </w:p>
    <w:p w14:paraId="529F9530" w14:textId="77777777" w:rsidR="00316DE8" w:rsidRPr="00BC6B5B" w:rsidRDefault="00316DE8" w:rsidP="00DB176C">
      <w:pPr>
        <w:spacing w:after="0" w:line="276" w:lineRule="auto"/>
        <w:ind w:left="213" w:hanging="213"/>
        <w:jc w:val="center"/>
        <w:rPr>
          <w:rFonts w:asciiTheme="minorHAnsi" w:eastAsia="Calibri" w:hAnsiTheme="minorHAnsi" w:cstheme="minorHAnsi"/>
          <w:lang w:eastAsia="pl-PL"/>
        </w:rPr>
      </w:pPr>
      <w:r w:rsidRPr="00BC6B5B">
        <w:rPr>
          <w:rFonts w:asciiTheme="minorHAnsi" w:eastAsia="Calibri" w:hAnsiTheme="minorHAnsi" w:cstheme="minorHAnsi"/>
          <w:b/>
          <w:bCs/>
          <w:lang w:eastAsia="pl-PL"/>
        </w:rPr>
        <w:t>Zmiany Umowy</w:t>
      </w:r>
    </w:p>
    <w:p w14:paraId="4E451310" w14:textId="3FF09BF6" w:rsidR="00316DE8" w:rsidRPr="00BC6B5B" w:rsidRDefault="00316DE8" w:rsidP="00DB176C">
      <w:pPr>
        <w:numPr>
          <w:ilvl w:val="0"/>
          <w:numId w:val="18"/>
        </w:numPr>
        <w:spacing w:after="0" w:line="276" w:lineRule="auto"/>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 xml:space="preserve">Wszelkie zmiany i uzupełnienia Umowy wymagają formy pisemnej </w:t>
      </w:r>
      <w:r w:rsidR="00E65E7A" w:rsidRPr="00BC6B5B">
        <w:rPr>
          <w:rFonts w:asciiTheme="minorHAnsi" w:eastAsia="Times New Roman" w:hAnsiTheme="minorHAnsi" w:cstheme="minorHAnsi"/>
          <w:lang w:eastAsia="pl-PL"/>
        </w:rPr>
        <w:t xml:space="preserve">lub elektronicznej </w:t>
      </w:r>
      <w:r w:rsidRPr="00BC6B5B">
        <w:rPr>
          <w:rFonts w:asciiTheme="minorHAnsi" w:eastAsia="Times New Roman" w:hAnsiTheme="minorHAnsi" w:cstheme="minorHAnsi"/>
          <w:lang w:eastAsia="pl-PL"/>
        </w:rPr>
        <w:t>pod rygorem nieważności.</w:t>
      </w:r>
    </w:p>
    <w:p w14:paraId="4AF92DEB" w14:textId="7503FD4F" w:rsidR="00316DE8" w:rsidRPr="00BC6B5B" w:rsidRDefault="00316DE8" w:rsidP="00DB176C">
      <w:pPr>
        <w:numPr>
          <w:ilvl w:val="0"/>
          <w:numId w:val="18"/>
        </w:numPr>
        <w:spacing w:after="0" w:line="276" w:lineRule="auto"/>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Zmiany Umowy nie stanowią w szczególności zmiany: nazw / określeń Stron, siedziby Stron, numerów kont bankowych Stron, jak również osób odpowiedzialnych za realizację Przedmiotu Umowy ze strony Wykonawcy oraz Zamawiającego</w:t>
      </w:r>
      <w:r w:rsidR="00E65E7A" w:rsidRPr="00BC6B5B">
        <w:rPr>
          <w:rFonts w:asciiTheme="minorHAnsi" w:eastAsia="Times New Roman" w:hAnsiTheme="minorHAnsi" w:cstheme="minorHAnsi"/>
          <w:lang w:eastAsia="pl-PL"/>
        </w:rPr>
        <w:t xml:space="preserve"> oraz przypadki wskazane w Umowie</w:t>
      </w:r>
      <w:r w:rsidRPr="00BC6B5B">
        <w:rPr>
          <w:rFonts w:asciiTheme="minorHAnsi" w:eastAsia="Times New Roman" w:hAnsiTheme="minorHAnsi" w:cstheme="minorHAnsi"/>
          <w:lang w:eastAsia="pl-PL"/>
        </w:rPr>
        <w:t>.</w:t>
      </w:r>
    </w:p>
    <w:p w14:paraId="546379CB" w14:textId="496F7C7F" w:rsidR="00316DE8" w:rsidRPr="00BC6B5B" w:rsidRDefault="00316DE8" w:rsidP="00275DA9">
      <w:pPr>
        <w:keepNext/>
        <w:spacing w:after="0" w:line="276" w:lineRule="auto"/>
        <w:ind w:left="215" w:hanging="11"/>
        <w:jc w:val="center"/>
        <w:rPr>
          <w:rFonts w:asciiTheme="minorHAnsi" w:eastAsia="Calibri" w:hAnsiTheme="minorHAnsi" w:cstheme="minorHAnsi"/>
          <w:lang w:eastAsia="pl-PL"/>
        </w:rPr>
      </w:pPr>
      <w:r w:rsidRPr="00BC6B5B">
        <w:rPr>
          <w:rFonts w:asciiTheme="minorHAnsi" w:eastAsia="Calibri" w:hAnsiTheme="minorHAnsi" w:cstheme="minorHAnsi"/>
          <w:b/>
          <w:bCs/>
          <w:lang w:eastAsia="pl-PL"/>
        </w:rPr>
        <w:lastRenderedPageBreak/>
        <w:t xml:space="preserve">§ </w:t>
      </w:r>
      <w:r w:rsidR="00813F40" w:rsidRPr="00BC6B5B">
        <w:rPr>
          <w:rFonts w:asciiTheme="minorHAnsi" w:eastAsia="Calibri" w:hAnsiTheme="minorHAnsi" w:cstheme="minorHAnsi"/>
          <w:b/>
          <w:bCs/>
          <w:lang w:eastAsia="pl-PL"/>
        </w:rPr>
        <w:t>13</w:t>
      </w:r>
      <w:r w:rsidR="00FE3CA6" w:rsidRPr="00BC6B5B">
        <w:rPr>
          <w:rFonts w:asciiTheme="minorHAnsi" w:eastAsia="Calibri" w:hAnsiTheme="minorHAnsi" w:cstheme="minorHAnsi"/>
          <w:b/>
          <w:bCs/>
          <w:lang w:eastAsia="pl-PL"/>
        </w:rPr>
        <w:t>.</w:t>
      </w:r>
    </w:p>
    <w:p w14:paraId="07445065" w14:textId="77777777" w:rsidR="00316DE8" w:rsidRPr="00BC6B5B" w:rsidRDefault="00316DE8" w:rsidP="00275DA9">
      <w:pPr>
        <w:keepNext/>
        <w:spacing w:after="0" w:line="276" w:lineRule="auto"/>
        <w:ind w:left="213" w:hanging="213"/>
        <w:jc w:val="center"/>
        <w:rPr>
          <w:rFonts w:asciiTheme="minorHAnsi" w:eastAsia="Calibri" w:hAnsiTheme="minorHAnsi" w:cstheme="minorHAnsi"/>
          <w:lang w:eastAsia="pl-PL"/>
        </w:rPr>
      </w:pPr>
      <w:r w:rsidRPr="00BC6B5B">
        <w:rPr>
          <w:rFonts w:asciiTheme="minorHAnsi" w:eastAsia="Calibri" w:hAnsiTheme="minorHAnsi" w:cstheme="minorHAnsi"/>
          <w:b/>
          <w:bCs/>
          <w:lang w:eastAsia="pl-PL"/>
        </w:rPr>
        <w:t>Siła wyższa</w:t>
      </w:r>
    </w:p>
    <w:p w14:paraId="79DD919B" w14:textId="23259BB2" w:rsidR="00EA6280" w:rsidRPr="00BC6B5B" w:rsidRDefault="00EA6280" w:rsidP="00275DA9">
      <w:pPr>
        <w:pStyle w:val="Akapitzlist"/>
        <w:keepNext/>
        <w:numPr>
          <w:ilvl w:val="0"/>
          <w:numId w:val="26"/>
        </w:numPr>
        <w:spacing w:line="276" w:lineRule="auto"/>
        <w:contextualSpacing w:val="0"/>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 xml:space="preserve">Niewykonanie w całości lub w części zobowiązań Stron wynikających z Umowy nie może być wykorzystane wobec drugiej Strony do dochodzenia tych zobowiązań i wynikających z nich roszczeń, jeśli przyczyną niewykonania jest siła wyższa. </w:t>
      </w:r>
    </w:p>
    <w:p w14:paraId="44601A80" w14:textId="0C240511" w:rsidR="00EA6280" w:rsidRPr="00BC6B5B" w:rsidRDefault="00EA6280" w:rsidP="00DB176C">
      <w:pPr>
        <w:pStyle w:val="Akapitzlist"/>
        <w:numPr>
          <w:ilvl w:val="0"/>
          <w:numId w:val="26"/>
        </w:numPr>
        <w:spacing w:line="276" w:lineRule="auto"/>
        <w:contextualSpacing w:val="0"/>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Przez siłę wyższą rozumie się zdarzenia niemożliwe do przewidzenia w chwili zawierania Umowy, na które Strony nie mają wpływu i są przez Strony niemożliwe do pokonania, a</w:t>
      </w:r>
      <w:r w:rsidR="00275DA9">
        <w:rPr>
          <w:rFonts w:asciiTheme="minorHAnsi" w:eastAsia="Times New Roman" w:hAnsiTheme="minorHAnsi" w:cstheme="minorHAnsi"/>
          <w:lang w:eastAsia="pl-PL"/>
        </w:rPr>
        <w:t> </w:t>
      </w:r>
      <w:r w:rsidRPr="00BC6B5B">
        <w:rPr>
          <w:rFonts w:asciiTheme="minorHAnsi" w:eastAsia="Times New Roman" w:hAnsiTheme="minorHAnsi" w:cstheme="minorHAnsi"/>
          <w:lang w:eastAsia="pl-PL"/>
        </w:rPr>
        <w:t>w</w:t>
      </w:r>
      <w:r w:rsidR="00275DA9">
        <w:rPr>
          <w:rFonts w:asciiTheme="minorHAnsi" w:eastAsia="Times New Roman" w:hAnsiTheme="minorHAnsi" w:cstheme="minorHAnsi"/>
          <w:lang w:eastAsia="pl-PL"/>
        </w:rPr>
        <w:t> </w:t>
      </w:r>
      <w:r w:rsidRPr="00BC6B5B">
        <w:rPr>
          <w:rFonts w:asciiTheme="minorHAnsi" w:eastAsia="Times New Roman" w:hAnsiTheme="minorHAnsi" w:cstheme="minorHAnsi"/>
          <w:lang w:eastAsia="pl-PL"/>
        </w:rPr>
        <w:t>szczególności: klęski żywiołowe, wojny, mobilizacje, zamknięcie granic, akty prawne organów władzy lub administracji publicznej uniemożliwiające wykonanie Umowy w</w:t>
      </w:r>
      <w:r w:rsidR="00275DA9">
        <w:rPr>
          <w:rFonts w:asciiTheme="minorHAnsi" w:eastAsia="Times New Roman" w:hAnsiTheme="minorHAnsi" w:cstheme="minorHAnsi"/>
          <w:lang w:eastAsia="pl-PL"/>
        </w:rPr>
        <w:t> </w:t>
      </w:r>
      <w:r w:rsidRPr="00BC6B5B">
        <w:rPr>
          <w:rFonts w:asciiTheme="minorHAnsi" w:eastAsia="Times New Roman" w:hAnsiTheme="minorHAnsi" w:cstheme="minorHAnsi"/>
          <w:lang w:eastAsia="pl-PL"/>
        </w:rPr>
        <w:t xml:space="preserve">całości lub części. Strony uzgadniają, że przez siłę wyższą rozumieją także nadzwyczajne, niemożliwe do przeciwstawienia się oraz zewnętrzne zdarzenia uniemożliwiające lub nadmiernie utrudniające realizację Umowy. </w:t>
      </w:r>
    </w:p>
    <w:p w14:paraId="35E58B20" w14:textId="05F8B278" w:rsidR="00EA6280" w:rsidRPr="00BC6B5B" w:rsidRDefault="00EA6280" w:rsidP="00DB176C">
      <w:pPr>
        <w:pStyle w:val="Akapitzlist"/>
        <w:numPr>
          <w:ilvl w:val="0"/>
          <w:numId w:val="26"/>
        </w:numPr>
        <w:spacing w:line="276" w:lineRule="auto"/>
        <w:contextualSpacing w:val="0"/>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Zdarzenie skutkujące wystąpieniem siły wyższej nie może być zawinione przez żadną ze</w:t>
      </w:r>
      <w:r w:rsidR="00275DA9">
        <w:rPr>
          <w:rFonts w:asciiTheme="minorHAnsi" w:eastAsia="Times New Roman" w:hAnsiTheme="minorHAnsi" w:cstheme="minorHAnsi"/>
          <w:lang w:eastAsia="pl-PL"/>
        </w:rPr>
        <w:t> </w:t>
      </w:r>
      <w:r w:rsidRPr="00BC6B5B">
        <w:rPr>
          <w:rFonts w:asciiTheme="minorHAnsi" w:eastAsia="Times New Roman" w:hAnsiTheme="minorHAnsi" w:cstheme="minorHAnsi"/>
          <w:lang w:eastAsia="pl-PL"/>
        </w:rPr>
        <w:t xml:space="preserve">Stron. </w:t>
      </w:r>
    </w:p>
    <w:p w14:paraId="4217104F" w14:textId="77777777" w:rsidR="00EA6280" w:rsidRPr="00BC6B5B" w:rsidRDefault="00EA6280" w:rsidP="00DB176C">
      <w:pPr>
        <w:pStyle w:val="Akapitzlist"/>
        <w:numPr>
          <w:ilvl w:val="0"/>
          <w:numId w:val="26"/>
        </w:numPr>
        <w:spacing w:line="276" w:lineRule="auto"/>
        <w:contextualSpacing w:val="0"/>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 xml:space="preserve">Strona która powołuje się na siłę wyższą jest zobowiązana udowodnić zaistnienie siły wyższej drugiej Stronie oraz jej wpływ na prawidłową realizację Umowy. </w:t>
      </w:r>
    </w:p>
    <w:p w14:paraId="392F4D8A" w14:textId="5508007B" w:rsidR="00316DE8" w:rsidRPr="00BC6B5B" w:rsidRDefault="00316DE8" w:rsidP="00DB176C">
      <w:pPr>
        <w:spacing w:after="0" w:line="276" w:lineRule="auto"/>
        <w:ind w:left="215" w:hanging="215"/>
        <w:jc w:val="center"/>
        <w:rPr>
          <w:rFonts w:asciiTheme="minorHAnsi" w:eastAsia="Calibri" w:hAnsiTheme="minorHAnsi" w:cstheme="minorHAnsi"/>
          <w:lang w:eastAsia="pl-PL"/>
        </w:rPr>
      </w:pPr>
      <w:r w:rsidRPr="00BC6B5B">
        <w:rPr>
          <w:rFonts w:asciiTheme="minorHAnsi" w:eastAsia="Calibri" w:hAnsiTheme="minorHAnsi" w:cstheme="minorHAnsi"/>
          <w:b/>
          <w:bCs/>
          <w:lang w:eastAsia="pl-PL"/>
        </w:rPr>
        <w:t xml:space="preserve">§ </w:t>
      </w:r>
      <w:r w:rsidR="00813F40" w:rsidRPr="00BC6B5B">
        <w:rPr>
          <w:rFonts w:asciiTheme="minorHAnsi" w:eastAsia="Calibri" w:hAnsiTheme="minorHAnsi" w:cstheme="minorHAnsi"/>
          <w:b/>
          <w:bCs/>
          <w:lang w:eastAsia="pl-PL"/>
        </w:rPr>
        <w:t>14</w:t>
      </w:r>
      <w:r w:rsidR="00FE3CA6" w:rsidRPr="00BC6B5B">
        <w:rPr>
          <w:rFonts w:asciiTheme="minorHAnsi" w:eastAsia="Calibri" w:hAnsiTheme="minorHAnsi" w:cstheme="minorHAnsi"/>
          <w:b/>
          <w:bCs/>
          <w:lang w:eastAsia="pl-PL"/>
        </w:rPr>
        <w:t>.</w:t>
      </w:r>
    </w:p>
    <w:p w14:paraId="66BE67A5" w14:textId="735F210F" w:rsidR="00316DE8" w:rsidRPr="00BC6B5B" w:rsidRDefault="00316DE8" w:rsidP="00DB176C">
      <w:pPr>
        <w:spacing w:after="0" w:line="276" w:lineRule="auto"/>
        <w:ind w:left="213" w:hanging="213"/>
        <w:jc w:val="center"/>
        <w:rPr>
          <w:rFonts w:asciiTheme="minorHAnsi" w:eastAsia="Calibri" w:hAnsiTheme="minorHAnsi" w:cstheme="minorHAnsi"/>
          <w:lang w:eastAsia="pl-PL"/>
        </w:rPr>
      </w:pPr>
      <w:r w:rsidRPr="00BC6B5B">
        <w:rPr>
          <w:rFonts w:asciiTheme="minorHAnsi" w:eastAsia="Calibri" w:hAnsiTheme="minorHAnsi" w:cstheme="minorHAnsi"/>
          <w:b/>
          <w:bCs/>
          <w:lang w:eastAsia="pl-PL"/>
        </w:rPr>
        <w:t>Za</w:t>
      </w:r>
      <w:r w:rsidR="00E733F0" w:rsidRPr="00BC6B5B">
        <w:rPr>
          <w:rFonts w:asciiTheme="minorHAnsi" w:eastAsia="Calibri" w:hAnsiTheme="minorHAnsi" w:cstheme="minorHAnsi"/>
          <w:b/>
          <w:bCs/>
          <w:lang w:eastAsia="pl-PL"/>
        </w:rPr>
        <w:t>sady zachowania poufności</w:t>
      </w:r>
    </w:p>
    <w:p w14:paraId="4C8252A7" w14:textId="77777777" w:rsidR="00AE7E27" w:rsidRPr="009212B5" w:rsidRDefault="00AE7E27" w:rsidP="00DB176C">
      <w:pPr>
        <w:numPr>
          <w:ilvl w:val="0"/>
          <w:numId w:val="40"/>
        </w:numPr>
        <w:autoSpaceDE w:val="0"/>
        <w:autoSpaceDN w:val="0"/>
        <w:adjustRightInd w:val="0"/>
        <w:spacing w:after="0" w:line="276" w:lineRule="auto"/>
        <w:ind w:left="573"/>
        <w:rPr>
          <w:rFonts w:asciiTheme="minorHAnsi" w:eastAsia="Times New Roman" w:hAnsiTheme="minorHAnsi" w:cstheme="minorHAnsi"/>
          <w:lang w:eastAsia="pl-PL"/>
        </w:rPr>
      </w:pPr>
      <w:r w:rsidRPr="009212B5">
        <w:rPr>
          <w:rFonts w:asciiTheme="minorHAnsi" w:eastAsia="Times New Roman" w:hAnsiTheme="minorHAnsi" w:cstheme="minorHAnsi"/>
          <w:lang w:eastAsia="pl-PL"/>
        </w:rPr>
        <w:t xml:space="preserve">Wykonawca zobowiązuje się do zachowania w poufności wszelkich informacji technicznych, technologicznych, prawnych i organizacyjnych, oraz innych informacji Zamawiającego uzyskanych w trakcie wykonywania Umowy niezależnie od formy pozyskania tych informacji i ich źródła. </w:t>
      </w:r>
    </w:p>
    <w:p w14:paraId="3EA9A15E" w14:textId="77777777" w:rsidR="00AE7E27" w:rsidRPr="009212B5" w:rsidRDefault="00AE7E27" w:rsidP="00DB176C">
      <w:pPr>
        <w:numPr>
          <w:ilvl w:val="0"/>
          <w:numId w:val="40"/>
        </w:numPr>
        <w:autoSpaceDE w:val="0"/>
        <w:autoSpaceDN w:val="0"/>
        <w:adjustRightInd w:val="0"/>
        <w:spacing w:after="0" w:line="276" w:lineRule="auto"/>
        <w:ind w:left="573"/>
        <w:rPr>
          <w:rFonts w:asciiTheme="minorHAnsi" w:eastAsia="Times New Roman" w:hAnsiTheme="minorHAnsi" w:cstheme="minorHAnsi"/>
          <w:lang w:eastAsia="pl-PL"/>
        </w:rPr>
      </w:pPr>
      <w:r w:rsidRPr="009212B5">
        <w:rPr>
          <w:rFonts w:asciiTheme="minorHAnsi" w:eastAsia="Times New Roman" w:hAnsiTheme="minorHAnsi" w:cstheme="minorHAnsi"/>
          <w:lang w:eastAsia="pl-PL"/>
        </w:rPr>
        <w:t>Wykonawca zobowiązuje się do wykorzystania informacji jedynie w celach określonych ustaleniami Umowy oraz wynikającymi z obowiązujących uregulowań prawnych.</w:t>
      </w:r>
    </w:p>
    <w:p w14:paraId="0CA05EAE" w14:textId="1A19B907" w:rsidR="00AE7E27" w:rsidRPr="009212B5" w:rsidRDefault="00AE7E27" w:rsidP="00DB176C">
      <w:pPr>
        <w:numPr>
          <w:ilvl w:val="0"/>
          <w:numId w:val="40"/>
        </w:numPr>
        <w:autoSpaceDE w:val="0"/>
        <w:autoSpaceDN w:val="0"/>
        <w:adjustRightInd w:val="0"/>
        <w:spacing w:after="0" w:line="276" w:lineRule="auto"/>
        <w:ind w:left="573"/>
        <w:rPr>
          <w:rFonts w:asciiTheme="minorHAnsi" w:eastAsia="Times New Roman" w:hAnsiTheme="minorHAnsi" w:cstheme="minorHAnsi"/>
          <w:lang w:eastAsia="pl-PL"/>
        </w:rPr>
      </w:pPr>
      <w:r w:rsidRPr="009212B5">
        <w:rPr>
          <w:rFonts w:asciiTheme="minorHAnsi" w:eastAsia="Times New Roman" w:hAnsiTheme="minorHAnsi" w:cstheme="minorHAnsi"/>
          <w:lang w:eastAsia="pl-PL"/>
        </w:rPr>
        <w:t>Wykonawca zobowiązuje się do ujawnienia informacji dotyczących Przedmiotu Umowy, w</w:t>
      </w:r>
      <w:r w:rsidR="00275DA9">
        <w:rPr>
          <w:rFonts w:asciiTheme="minorHAnsi" w:eastAsia="Times New Roman" w:hAnsiTheme="minorHAnsi" w:cstheme="minorHAnsi"/>
          <w:lang w:eastAsia="pl-PL"/>
        </w:rPr>
        <w:t> </w:t>
      </w:r>
      <w:r w:rsidRPr="009212B5">
        <w:rPr>
          <w:rFonts w:asciiTheme="minorHAnsi" w:eastAsia="Times New Roman" w:hAnsiTheme="minorHAnsi" w:cstheme="minorHAnsi"/>
          <w:lang w:eastAsia="pl-PL"/>
        </w:rPr>
        <w:t>tym informacji technicznych, technologicznych i organizacyjnych jedynie tym osobom, którym będą one niezbędne do wykonywania powierzonych im czynności i tylko w zakresie, w jakim odbiorca informacji musi mieć do nich dostęp dla celów realizacji zadania wynikającego z tytułu realizacji Umowy.</w:t>
      </w:r>
    </w:p>
    <w:p w14:paraId="7F5CF048" w14:textId="1F3657C3" w:rsidR="00AE7E27" w:rsidRPr="009212B5" w:rsidRDefault="00AE7E27" w:rsidP="00DB176C">
      <w:pPr>
        <w:numPr>
          <w:ilvl w:val="0"/>
          <w:numId w:val="40"/>
        </w:numPr>
        <w:autoSpaceDE w:val="0"/>
        <w:autoSpaceDN w:val="0"/>
        <w:adjustRightInd w:val="0"/>
        <w:spacing w:after="0" w:line="276" w:lineRule="auto"/>
        <w:ind w:left="573"/>
        <w:rPr>
          <w:rFonts w:asciiTheme="minorHAnsi" w:eastAsia="Times New Roman" w:hAnsiTheme="minorHAnsi" w:cstheme="minorHAnsi"/>
          <w:lang w:eastAsia="pl-PL"/>
        </w:rPr>
      </w:pPr>
      <w:r w:rsidRPr="009212B5">
        <w:rPr>
          <w:rFonts w:asciiTheme="minorHAnsi" w:eastAsia="Times New Roman" w:hAnsiTheme="minorHAnsi" w:cstheme="minorHAnsi"/>
          <w:lang w:eastAsia="pl-PL"/>
        </w:rPr>
        <w:t>Wykonawcę zobowiązuje się do niekopiowania, niepowielania, a także do</w:t>
      </w:r>
      <w:r w:rsidR="00275DA9">
        <w:rPr>
          <w:rFonts w:asciiTheme="minorHAnsi" w:eastAsia="Times New Roman" w:hAnsiTheme="minorHAnsi" w:cstheme="minorHAnsi"/>
          <w:lang w:eastAsia="pl-PL"/>
        </w:rPr>
        <w:t> </w:t>
      </w:r>
      <w:r w:rsidRPr="009212B5">
        <w:rPr>
          <w:rFonts w:asciiTheme="minorHAnsi" w:eastAsia="Times New Roman" w:hAnsiTheme="minorHAnsi" w:cstheme="minorHAnsi"/>
          <w:lang w:eastAsia="pl-PL"/>
        </w:rPr>
        <w:t>nierozpowszechniania jakiejkolwiek części informacji związanych z realizacją Umowy z</w:t>
      </w:r>
      <w:r w:rsidR="00275DA9">
        <w:rPr>
          <w:rFonts w:asciiTheme="minorHAnsi" w:eastAsia="Times New Roman" w:hAnsiTheme="minorHAnsi" w:cstheme="minorHAnsi"/>
          <w:lang w:eastAsia="pl-PL"/>
        </w:rPr>
        <w:t> </w:t>
      </w:r>
      <w:r w:rsidRPr="009212B5">
        <w:rPr>
          <w:rFonts w:asciiTheme="minorHAnsi" w:eastAsia="Times New Roman" w:hAnsiTheme="minorHAnsi" w:cstheme="minorHAnsi"/>
          <w:lang w:eastAsia="pl-PL"/>
        </w:rPr>
        <w:t>wyjątkiem uzasadnionej potrzeby do celów związanych z realizacją Umowy po uprzednim uzyskaniu pisemnej zgody od Zamawiającego, którego informacja lub źródło informacji dotyczy.</w:t>
      </w:r>
    </w:p>
    <w:p w14:paraId="2B7AE767" w14:textId="77777777" w:rsidR="00AE7E27" w:rsidRPr="009212B5" w:rsidRDefault="00AE7E27" w:rsidP="00DB176C">
      <w:pPr>
        <w:numPr>
          <w:ilvl w:val="0"/>
          <w:numId w:val="40"/>
        </w:numPr>
        <w:autoSpaceDE w:val="0"/>
        <w:autoSpaceDN w:val="0"/>
        <w:adjustRightInd w:val="0"/>
        <w:spacing w:after="0" w:line="276" w:lineRule="auto"/>
        <w:ind w:left="573"/>
        <w:rPr>
          <w:rFonts w:asciiTheme="minorHAnsi" w:eastAsia="Times New Roman" w:hAnsiTheme="minorHAnsi" w:cstheme="minorHAnsi"/>
          <w:color w:val="000000"/>
        </w:rPr>
      </w:pPr>
      <w:r w:rsidRPr="009212B5">
        <w:rPr>
          <w:rFonts w:asciiTheme="minorHAnsi" w:eastAsia="Times New Roman" w:hAnsiTheme="minorHAnsi" w:cstheme="minorHAnsi"/>
          <w:color w:val="000000"/>
        </w:rPr>
        <w:lastRenderedPageBreak/>
        <w:t>Strony zobowiązują się do przestrzegania przy wykonywaniu Umowy wszystkich postanowień zawartych w obowiązujących przepisach prawnych związanych z ochroną tajemnic prawnie chronionych.</w:t>
      </w:r>
    </w:p>
    <w:p w14:paraId="250C2DF7" w14:textId="6D8D7832" w:rsidR="00AE7E27" w:rsidRPr="009212B5" w:rsidRDefault="00AE7E27" w:rsidP="00DB176C">
      <w:pPr>
        <w:numPr>
          <w:ilvl w:val="0"/>
          <w:numId w:val="40"/>
        </w:numPr>
        <w:autoSpaceDE w:val="0"/>
        <w:autoSpaceDN w:val="0"/>
        <w:adjustRightInd w:val="0"/>
        <w:spacing w:after="0" w:line="276" w:lineRule="auto"/>
        <w:ind w:left="573"/>
        <w:rPr>
          <w:rFonts w:asciiTheme="minorHAnsi" w:eastAsia="Times New Roman" w:hAnsiTheme="minorHAnsi" w:cstheme="minorHAnsi"/>
          <w:lang w:eastAsia="pl-PL"/>
        </w:rPr>
      </w:pPr>
      <w:r w:rsidRPr="009212B5">
        <w:rPr>
          <w:rFonts w:asciiTheme="minorHAnsi" w:eastAsia="Times New Roman" w:hAnsiTheme="minorHAnsi" w:cstheme="minorHAnsi"/>
          <w:lang w:eastAsia="pl-PL"/>
        </w:rPr>
        <w:t>Obowiązek określony w ust. 1 nie dotyczy informacji powszechnie znanych oraz udostępniania informacji na podstawie bezwzględnie obowiązujących przepisów prawa,</w:t>
      </w:r>
      <w:r w:rsidR="00275DA9">
        <w:rPr>
          <w:rFonts w:asciiTheme="minorHAnsi" w:eastAsia="Times New Roman" w:hAnsiTheme="minorHAnsi" w:cstheme="minorHAnsi"/>
          <w:lang w:eastAsia="pl-PL"/>
        </w:rPr>
        <w:t xml:space="preserve"> </w:t>
      </w:r>
      <w:r w:rsidRPr="009212B5">
        <w:rPr>
          <w:rFonts w:asciiTheme="minorHAnsi" w:eastAsia="Times New Roman" w:hAnsiTheme="minorHAnsi" w:cstheme="minorHAnsi"/>
          <w:lang w:eastAsia="pl-PL"/>
        </w:rPr>
        <w:t>a</w:t>
      </w:r>
      <w:r w:rsidR="00275DA9">
        <w:rPr>
          <w:rFonts w:asciiTheme="minorHAnsi" w:eastAsia="Times New Roman" w:hAnsiTheme="minorHAnsi" w:cstheme="minorHAnsi"/>
          <w:lang w:eastAsia="pl-PL"/>
        </w:rPr>
        <w:t> w </w:t>
      </w:r>
      <w:r w:rsidRPr="009212B5">
        <w:rPr>
          <w:rFonts w:asciiTheme="minorHAnsi" w:eastAsia="Times New Roman" w:hAnsiTheme="minorHAnsi" w:cstheme="minorHAnsi"/>
          <w:lang w:eastAsia="pl-PL"/>
        </w:rPr>
        <w:t>szczególności na żądanie sądów, prokuratury, organów podatkowych lub organów kontrolnych, a także informacji dostępnych publicznie, o których mowa w ustawie z dnia 6</w:t>
      </w:r>
      <w:r w:rsidR="00275DA9">
        <w:rPr>
          <w:rFonts w:asciiTheme="minorHAnsi" w:eastAsia="Times New Roman" w:hAnsiTheme="minorHAnsi" w:cstheme="minorHAnsi"/>
          <w:lang w:eastAsia="pl-PL"/>
        </w:rPr>
        <w:t> </w:t>
      </w:r>
      <w:r w:rsidRPr="009212B5">
        <w:rPr>
          <w:rFonts w:asciiTheme="minorHAnsi" w:eastAsia="Times New Roman" w:hAnsiTheme="minorHAnsi" w:cstheme="minorHAnsi"/>
          <w:lang w:eastAsia="pl-PL"/>
        </w:rPr>
        <w:t>września 2001</w:t>
      </w:r>
      <w:r w:rsidR="00275DA9">
        <w:rPr>
          <w:rFonts w:asciiTheme="minorHAnsi" w:eastAsia="Times New Roman" w:hAnsiTheme="minorHAnsi" w:cstheme="minorHAnsi"/>
          <w:lang w:eastAsia="pl-PL"/>
        </w:rPr>
        <w:t> </w:t>
      </w:r>
      <w:r w:rsidRPr="009212B5">
        <w:rPr>
          <w:rFonts w:asciiTheme="minorHAnsi" w:eastAsia="Times New Roman" w:hAnsiTheme="minorHAnsi" w:cstheme="minorHAnsi"/>
          <w:lang w:eastAsia="pl-PL"/>
        </w:rPr>
        <w:t>r. o dostępie do informacji publicznej.</w:t>
      </w:r>
    </w:p>
    <w:p w14:paraId="5F4C2483" w14:textId="77777777" w:rsidR="00AE7E27" w:rsidRPr="009212B5" w:rsidRDefault="00AE7E27" w:rsidP="00DB176C">
      <w:pPr>
        <w:numPr>
          <w:ilvl w:val="0"/>
          <w:numId w:val="40"/>
        </w:numPr>
        <w:autoSpaceDE w:val="0"/>
        <w:autoSpaceDN w:val="0"/>
        <w:adjustRightInd w:val="0"/>
        <w:spacing w:after="0" w:line="276" w:lineRule="auto"/>
        <w:ind w:left="573"/>
        <w:rPr>
          <w:rFonts w:asciiTheme="minorHAnsi" w:eastAsia="Times New Roman" w:hAnsiTheme="minorHAnsi" w:cstheme="minorHAnsi"/>
          <w:lang w:eastAsia="pl-PL"/>
        </w:rPr>
      </w:pPr>
      <w:r w:rsidRPr="009212B5">
        <w:rPr>
          <w:rFonts w:asciiTheme="minorHAnsi" w:eastAsia="Times New Roman" w:hAnsiTheme="minorHAnsi" w:cstheme="minorHAnsi"/>
          <w:lang w:eastAsia="pl-PL"/>
        </w:rPr>
        <w:t xml:space="preserve">Nie będą uważane za chronione informacje, które: </w:t>
      </w:r>
    </w:p>
    <w:p w14:paraId="07218FE2" w14:textId="77777777" w:rsidR="00AE7E27" w:rsidRPr="009212B5" w:rsidRDefault="00AE7E27" w:rsidP="00DB176C">
      <w:pPr>
        <w:numPr>
          <w:ilvl w:val="1"/>
          <w:numId w:val="43"/>
        </w:numPr>
        <w:autoSpaceDE w:val="0"/>
        <w:autoSpaceDN w:val="0"/>
        <w:adjustRightInd w:val="0"/>
        <w:spacing w:after="0" w:line="276" w:lineRule="auto"/>
        <w:ind w:left="1004" w:hanging="431"/>
        <w:contextualSpacing/>
        <w:rPr>
          <w:rFonts w:asciiTheme="minorHAnsi" w:eastAsia="Times New Roman" w:hAnsiTheme="minorHAnsi" w:cstheme="minorHAnsi"/>
          <w:lang w:eastAsia="pl-PL"/>
        </w:rPr>
      </w:pPr>
      <w:r w:rsidRPr="009212B5">
        <w:rPr>
          <w:rFonts w:asciiTheme="minorHAnsi" w:eastAsia="Times New Roman" w:hAnsiTheme="minorHAnsi" w:cstheme="minorHAnsi"/>
          <w:lang w:eastAsia="pl-PL"/>
        </w:rPr>
        <w:t>wcześniej stały się informacją publiczną w okolicznościach niebędących wynikiem czynu bezprawnego lub naruszającego Umowę przez którąkolwiek ze Stron;</w:t>
      </w:r>
    </w:p>
    <w:p w14:paraId="2D997FDC" w14:textId="77777777" w:rsidR="00AE7E27" w:rsidRPr="009212B5" w:rsidRDefault="00AE7E27" w:rsidP="00DB176C">
      <w:pPr>
        <w:numPr>
          <w:ilvl w:val="1"/>
          <w:numId w:val="43"/>
        </w:numPr>
        <w:autoSpaceDE w:val="0"/>
        <w:autoSpaceDN w:val="0"/>
        <w:adjustRightInd w:val="0"/>
        <w:spacing w:after="0" w:line="276" w:lineRule="auto"/>
        <w:ind w:left="1004" w:hanging="431"/>
        <w:contextualSpacing/>
        <w:rPr>
          <w:rFonts w:asciiTheme="minorHAnsi" w:eastAsia="Times New Roman" w:hAnsiTheme="minorHAnsi" w:cstheme="minorHAnsi"/>
          <w:lang w:eastAsia="pl-PL"/>
        </w:rPr>
      </w:pPr>
      <w:r w:rsidRPr="009212B5">
        <w:rPr>
          <w:rFonts w:asciiTheme="minorHAnsi" w:eastAsia="Times New Roman" w:hAnsiTheme="minorHAnsi" w:cstheme="minorHAnsi"/>
          <w:lang w:eastAsia="pl-PL"/>
        </w:rPr>
        <w:t>zostały przekazane Stronie otrzymującej przez osobę trzecią niebędącą Stroną Umowy zgodnie z prawem i bez ograniczeń;</w:t>
      </w:r>
    </w:p>
    <w:p w14:paraId="74CADB95" w14:textId="77777777" w:rsidR="00AE7E27" w:rsidRPr="009212B5" w:rsidRDefault="00AE7E27" w:rsidP="00DB176C">
      <w:pPr>
        <w:numPr>
          <w:ilvl w:val="1"/>
          <w:numId w:val="43"/>
        </w:numPr>
        <w:autoSpaceDE w:val="0"/>
        <w:autoSpaceDN w:val="0"/>
        <w:adjustRightInd w:val="0"/>
        <w:spacing w:after="0" w:line="276" w:lineRule="auto"/>
        <w:ind w:left="1004" w:hanging="431"/>
        <w:contextualSpacing/>
        <w:rPr>
          <w:rFonts w:asciiTheme="minorHAnsi" w:eastAsia="Times New Roman" w:hAnsiTheme="minorHAnsi" w:cstheme="minorHAnsi"/>
          <w:lang w:eastAsia="pl-PL"/>
        </w:rPr>
      </w:pPr>
      <w:r w:rsidRPr="009212B5">
        <w:rPr>
          <w:rFonts w:asciiTheme="minorHAnsi" w:eastAsia="Times New Roman" w:hAnsiTheme="minorHAnsi" w:cstheme="minorHAnsi"/>
          <w:lang w:eastAsia="pl-PL"/>
        </w:rPr>
        <w:t>były zatwierdzone do rozpowszechniania na podstawie uprzedniej pisemnej zgody Strony, której dotyczą.</w:t>
      </w:r>
    </w:p>
    <w:p w14:paraId="2556D9F8" w14:textId="77777777" w:rsidR="00AE7E27" w:rsidRPr="009212B5" w:rsidRDefault="00AE7E27" w:rsidP="00DB176C">
      <w:pPr>
        <w:numPr>
          <w:ilvl w:val="0"/>
          <w:numId w:val="40"/>
        </w:numPr>
        <w:autoSpaceDE w:val="0"/>
        <w:autoSpaceDN w:val="0"/>
        <w:adjustRightInd w:val="0"/>
        <w:spacing w:after="0" w:line="276" w:lineRule="auto"/>
        <w:ind w:left="573"/>
        <w:rPr>
          <w:rFonts w:asciiTheme="minorHAnsi" w:eastAsia="Times New Roman" w:hAnsiTheme="minorHAnsi" w:cstheme="minorHAnsi"/>
          <w:lang w:eastAsia="pl-PL"/>
        </w:rPr>
      </w:pPr>
      <w:r w:rsidRPr="009212B5">
        <w:rPr>
          <w:rFonts w:asciiTheme="minorHAnsi" w:eastAsia="Times New Roman" w:hAnsiTheme="minorHAnsi" w:cstheme="minorHAnsi"/>
          <w:lang w:eastAsia="pl-PL"/>
        </w:rPr>
        <w:t>Wykonawca ponosi odpowiedzialność za zachowanie w poufności informacji przez swoich pracowników, podwykonawców i wszelkich innych osób, którymi będzie się posługiwać przy wykonywaniu Umowy.</w:t>
      </w:r>
    </w:p>
    <w:p w14:paraId="0FF4B5DF" w14:textId="3CA76BB7" w:rsidR="00AE7E27" w:rsidRPr="009212B5" w:rsidRDefault="00AE7E27" w:rsidP="00DB176C">
      <w:pPr>
        <w:numPr>
          <w:ilvl w:val="0"/>
          <w:numId w:val="40"/>
        </w:numPr>
        <w:autoSpaceDE w:val="0"/>
        <w:autoSpaceDN w:val="0"/>
        <w:adjustRightInd w:val="0"/>
        <w:spacing w:after="0" w:line="276" w:lineRule="auto"/>
        <w:ind w:left="573"/>
        <w:rPr>
          <w:rFonts w:asciiTheme="minorHAnsi" w:eastAsia="Times New Roman" w:hAnsiTheme="minorHAnsi" w:cstheme="minorHAnsi"/>
          <w:lang w:eastAsia="pl-PL"/>
        </w:rPr>
      </w:pPr>
      <w:r w:rsidRPr="009212B5">
        <w:rPr>
          <w:rFonts w:asciiTheme="minorHAnsi" w:eastAsia="Times New Roman" w:hAnsiTheme="minorHAnsi" w:cstheme="minorHAnsi"/>
          <w:lang w:eastAsia="pl-PL"/>
        </w:rPr>
        <w:t>Wykonawca podejmie wszelkie niezbędne kroki dla zapewnienia, że żaden pracownik Wykonawcy lub inna osoba, o której mowa w ust. 8, otrzymujący powyższe informacje, nie</w:t>
      </w:r>
      <w:r w:rsidR="00275DA9">
        <w:rPr>
          <w:rFonts w:asciiTheme="minorHAnsi" w:eastAsia="Times New Roman" w:hAnsiTheme="minorHAnsi" w:cstheme="minorHAnsi"/>
          <w:lang w:eastAsia="pl-PL"/>
        </w:rPr>
        <w:t> </w:t>
      </w:r>
      <w:r w:rsidRPr="009212B5">
        <w:rPr>
          <w:rFonts w:asciiTheme="minorHAnsi" w:eastAsia="Times New Roman" w:hAnsiTheme="minorHAnsi" w:cstheme="minorHAnsi"/>
          <w:lang w:eastAsia="pl-PL"/>
        </w:rPr>
        <w:t>ujawni tych informacji, ani ich źródła, zarówno w całości, jak i w części podmiotom trzecim bez uzyskania uprzednio wyraźnej pisemnej zgody Zamawiającego, którego informacja lub źródło informacji dotyczy</w:t>
      </w:r>
    </w:p>
    <w:p w14:paraId="39F1D705" w14:textId="77777777" w:rsidR="00AE7E27" w:rsidRPr="009212B5" w:rsidRDefault="00AE7E27" w:rsidP="00DB176C">
      <w:pPr>
        <w:numPr>
          <w:ilvl w:val="0"/>
          <w:numId w:val="40"/>
        </w:numPr>
        <w:autoSpaceDE w:val="0"/>
        <w:autoSpaceDN w:val="0"/>
        <w:adjustRightInd w:val="0"/>
        <w:spacing w:after="0" w:line="276" w:lineRule="auto"/>
        <w:ind w:left="573"/>
        <w:rPr>
          <w:rFonts w:asciiTheme="minorHAnsi" w:eastAsia="Times New Roman" w:hAnsiTheme="minorHAnsi" w:cstheme="minorHAnsi"/>
          <w:lang w:eastAsia="pl-PL"/>
        </w:rPr>
      </w:pPr>
      <w:r w:rsidRPr="009212B5">
        <w:rPr>
          <w:rFonts w:asciiTheme="minorHAnsi" w:eastAsia="Times New Roman" w:hAnsiTheme="minorHAnsi" w:cstheme="minorHAnsi"/>
          <w:lang w:eastAsia="pl-PL"/>
        </w:rPr>
        <w:t>Obowiązek zachowania w poufności informacji przez Wykonawcę i osoby, o których mowa w ust. 8, obowiązuje także po ustaniu Umowy.</w:t>
      </w:r>
    </w:p>
    <w:p w14:paraId="0DD2BEB3" w14:textId="4ED0CCF3" w:rsidR="00AE7E27" w:rsidRPr="009212B5" w:rsidRDefault="00AE7E27" w:rsidP="00DB176C">
      <w:pPr>
        <w:numPr>
          <w:ilvl w:val="0"/>
          <w:numId w:val="40"/>
        </w:numPr>
        <w:autoSpaceDE w:val="0"/>
        <w:autoSpaceDN w:val="0"/>
        <w:adjustRightInd w:val="0"/>
        <w:spacing w:after="0" w:line="276" w:lineRule="auto"/>
        <w:ind w:left="573"/>
        <w:rPr>
          <w:rFonts w:asciiTheme="minorHAnsi" w:eastAsia="Times New Roman" w:hAnsiTheme="minorHAnsi" w:cstheme="minorHAnsi"/>
          <w:lang w:eastAsia="pl-PL"/>
        </w:rPr>
      </w:pPr>
      <w:r w:rsidRPr="009212B5">
        <w:rPr>
          <w:rFonts w:asciiTheme="minorHAnsi" w:eastAsia="Times New Roman" w:hAnsiTheme="minorHAnsi" w:cstheme="minorHAnsi"/>
          <w:lang w:eastAsia="pl-PL"/>
        </w:rPr>
        <w:t>Wykonawca odpowiada za szkodę wyrządzoną Zamawiającemu przez ujawnienie, przekazanie, wykorzystanie, zbycie lub oferowanie do zbycia informacji otrzymanych od</w:t>
      </w:r>
      <w:r w:rsidR="00275DA9">
        <w:rPr>
          <w:rFonts w:asciiTheme="minorHAnsi" w:eastAsia="Times New Roman" w:hAnsiTheme="minorHAnsi" w:cstheme="minorHAnsi"/>
          <w:lang w:eastAsia="pl-PL"/>
        </w:rPr>
        <w:t> </w:t>
      </w:r>
      <w:r w:rsidRPr="009212B5">
        <w:rPr>
          <w:rFonts w:asciiTheme="minorHAnsi" w:eastAsia="Times New Roman" w:hAnsiTheme="minorHAnsi" w:cstheme="minorHAnsi"/>
          <w:lang w:eastAsia="pl-PL"/>
        </w:rPr>
        <w:t>Zamawiającego, wbrew postanowieniom Umowy. Zobowiązanie to wiąże Wykonawcę również po wykonaniu Przedmiotu Umowy, jej rozwiązaniu, wygaśnięciu lub odstąpieniu, bez względu na przyczynę.</w:t>
      </w:r>
    </w:p>
    <w:p w14:paraId="68EA915F" w14:textId="77777777" w:rsidR="00AE7E27" w:rsidRPr="009212B5" w:rsidRDefault="00AE7E27" w:rsidP="00DB176C">
      <w:pPr>
        <w:numPr>
          <w:ilvl w:val="0"/>
          <w:numId w:val="40"/>
        </w:numPr>
        <w:autoSpaceDE w:val="0"/>
        <w:autoSpaceDN w:val="0"/>
        <w:adjustRightInd w:val="0"/>
        <w:spacing w:after="0" w:line="276" w:lineRule="auto"/>
        <w:ind w:left="573"/>
        <w:rPr>
          <w:rFonts w:asciiTheme="minorHAnsi" w:eastAsia="Times New Roman" w:hAnsiTheme="minorHAnsi" w:cstheme="minorHAnsi"/>
          <w:lang w:eastAsia="pl-PL"/>
        </w:rPr>
      </w:pPr>
      <w:r w:rsidRPr="009212B5">
        <w:rPr>
          <w:rFonts w:asciiTheme="minorHAnsi" w:eastAsia="Times New Roman" w:hAnsiTheme="minorHAnsi" w:cstheme="minorHAnsi"/>
          <w:lang w:eastAsia="pl-PL"/>
        </w:rPr>
        <w:t>Wykonawca oświadcza, że:</w:t>
      </w:r>
    </w:p>
    <w:p w14:paraId="09D7DA22" w14:textId="77777777" w:rsidR="00AE7E27" w:rsidRPr="009212B5" w:rsidRDefault="00AE7E27" w:rsidP="00DB176C">
      <w:pPr>
        <w:numPr>
          <w:ilvl w:val="0"/>
          <w:numId w:val="41"/>
        </w:numPr>
        <w:autoSpaceDE w:val="0"/>
        <w:autoSpaceDN w:val="0"/>
        <w:adjustRightInd w:val="0"/>
        <w:spacing w:after="0" w:line="276" w:lineRule="auto"/>
        <w:ind w:left="933"/>
        <w:contextualSpacing/>
        <w:rPr>
          <w:rFonts w:asciiTheme="minorHAnsi" w:eastAsia="Times New Roman" w:hAnsiTheme="minorHAnsi" w:cstheme="minorHAnsi"/>
          <w:lang w:eastAsia="pl-PL"/>
        </w:rPr>
      </w:pPr>
      <w:r w:rsidRPr="009212B5">
        <w:rPr>
          <w:rFonts w:asciiTheme="minorHAnsi" w:eastAsia="Times New Roman" w:hAnsiTheme="minorHAnsi" w:cstheme="minorHAnsi"/>
          <w:lang w:eastAsia="pl-PL"/>
        </w:rPr>
        <w:t xml:space="preserve">znana jest mu treść przepisów w zakresie ochrony informacji i tajemnic prawnie chronionych tj. </w:t>
      </w:r>
    </w:p>
    <w:p w14:paraId="38D7FE0E" w14:textId="77777777" w:rsidR="00AE7E27" w:rsidRPr="009212B5" w:rsidRDefault="00AE7E27" w:rsidP="00DB176C">
      <w:pPr>
        <w:numPr>
          <w:ilvl w:val="0"/>
          <w:numId w:val="42"/>
        </w:numPr>
        <w:autoSpaceDE w:val="0"/>
        <w:autoSpaceDN w:val="0"/>
        <w:adjustRightInd w:val="0"/>
        <w:spacing w:after="0" w:line="276" w:lineRule="auto"/>
        <w:ind w:left="1206"/>
        <w:contextualSpacing/>
        <w:rPr>
          <w:rFonts w:asciiTheme="minorHAnsi" w:eastAsia="Times New Roman" w:hAnsiTheme="minorHAnsi" w:cstheme="minorHAnsi"/>
          <w:lang w:eastAsia="pl-PL"/>
        </w:rPr>
      </w:pPr>
      <w:r w:rsidRPr="009212B5">
        <w:rPr>
          <w:rFonts w:asciiTheme="minorHAnsi" w:eastAsia="Times New Roman" w:hAnsiTheme="minorHAnsi" w:cstheme="minorHAnsi"/>
          <w:lang w:eastAsia="pl-PL"/>
        </w:rPr>
        <w:t>ustawa z dnia 6 czerwca 1997 r. Kodeks Karny,</w:t>
      </w:r>
    </w:p>
    <w:p w14:paraId="513A1F4C" w14:textId="74A87E2F" w:rsidR="00AE7E27" w:rsidRPr="009212B5" w:rsidRDefault="00AE7E27" w:rsidP="00DB176C">
      <w:pPr>
        <w:numPr>
          <w:ilvl w:val="0"/>
          <w:numId w:val="42"/>
        </w:numPr>
        <w:autoSpaceDE w:val="0"/>
        <w:autoSpaceDN w:val="0"/>
        <w:adjustRightInd w:val="0"/>
        <w:spacing w:after="0" w:line="276" w:lineRule="auto"/>
        <w:ind w:left="1206"/>
        <w:contextualSpacing/>
        <w:rPr>
          <w:rFonts w:asciiTheme="minorHAnsi" w:eastAsia="Times New Roman" w:hAnsiTheme="minorHAnsi" w:cstheme="minorHAnsi"/>
          <w:lang w:eastAsia="pl-PL"/>
        </w:rPr>
      </w:pPr>
      <w:r w:rsidRPr="009212B5">
        <w:rPr>
          <w:rFonts w:asciiTheme="minorHAnsi" w:eastAsia="Times New Roman" w:hAnsiTheme="minorHAnsi" w:cstheme="minorHAnsi"/>
          <w:lang w:eastAsia="pl-PL"/>
        </w:rPr>
        <w:lastRenderedPageBreak/>
        <w:t>Rozporządzenie Parlamentu Europejskiego i Rady (UE) 2016/679 z dnia 27 kwietnia 2016 r. w sprawie ochrony osób fizycznych w związku z przetwarzaniem danych osobowych i w sprawie swobodnego przepływu takich danych oraz uchylenia dyrektywy 95/46/WE („RODO”),</w:t>
      </w:r>
    </w:p>
    <w:p w14:paraId="3DCF9A00" w14:textId="77777777" w:rsidR="00AE7E27" w:rsidRPr="009212B5" w:rsidRDefault="00AE7E27" w:rsidP="00DB176C">
      <w:pPr>
        <w:numPr>
          <w:ilvl w:val="0"/>
          <w:numId w:val="42"/>
        </w:numPr>
        <w:autoSpaceDE w:val="0"/>
        <w:autoSpaceDN w:val="0"/>
        <w:adjustRightInd w:val="0"/>
        <w:spacing w:after="0" w:line="276" w:lineRule="auto"/>
        <w:ind w:left="1206" w:hanging="284"/>
        <w:contextualSpacing/>
        <w:rPr>
          <w:rFonts w:asciiTheme="minorHAnsi" w:eastAsia="Times New Roman" w:hAnsiTheme="minorHAnsi" w:cstheme="minorHAnsi"/>
          <w:lang w:eastAsia="pl-PL"/>
        </w:rPr>
      </w:pPr>
      <w:r w:rsidRPr="009212B5">
        <w:rPr>
          <w:rFonts w:asciiTheme="minorHAnsi" w:eastAsia="Times New Roman" w:hAnsiTheme="minorHAnsi" w:cstheme="minorHAnsi"/>
          <w:lang w:eastAsia="pl-PL"/>
        </w:rPr>
        <w:t>ustawa z dnia 10 maja 2018 r. o ochronie danych osobowych,</w:t>
      </w:r>
    </w:p>
    <w:p w14:paraId="082D5AE3" w14:textId="62F7E63A" w:rsidR="00AE7E27" w:rsidRPr="009212B5" w:rsidRDefault="00AE7E27" w:rsidP="00877D33">
      <w:pPr>
        <w:autoSpaceDE w:val="0"/>
        <w:autoSpaceDN w:val="0"/>
        <w:adjustRightInd w:val="0"/>
        <w:spacing w:after="0" w:line="276" w:lineRule="auto"/>
        <w:ind w:left="998" w:right="-1"/>
        <w:contextualSpacing/>
        <w:rPr>
          <w:rFonts w:asciiTheme="minorHAnsi" w:eastAsia="Times New Roman" w:hAnsiTheme="minorHAnsi" w:cstheme="minorHAnsi"/>
          <w:lang w:eastAsia="pl-PL"/>
        </w:rPr>
      </w:pPr>
      <w:r w:rsidRPr="009212B5">
        <w:rPr>
          <w:rFonts w:asciiTheme="minorHAnsi" w:eastAsia="Times New Roman" w:hAnsiTheme="minorHAnsi" w:cstheme="minorHAnsi"/>
          <w:color w:val="000000"/>
        </w:rPr>
        <w:t xml:space="preserve"> a także, że będzie ich przestrzegał zarówno w czasie realizacji Umowy jak i po jej</w:t>
      </w:r>
      <w:r w:rsidR="00877D33">
        <w:rPr>
          <w:rFonts w:asciiTheme="minorHAnsi" w:eastAsia="Times New Roman" w:hAnsiTheme="minorHAnsi" w:cstheme="minorHAnsi"/>
          <w:color w:val="000000"/>
        </w:rPr>
        <w:t xml:space="preserve"> </w:t>
      </w:r>
      <w:r w:rsidRPr="009212B5">
        <w:rPr>
          <w:rFonts w:asciiTheme="minorHAnsi" w:eastAsia="Times New Roman" w:hAnsiTheme="minorHAnsi" w:cstheme="minorHAnsi"/>
          <w:color w:val="000000"/>
        </w:rPr>
        <w:t>zakończeniu;</w:t>
      </w:r>
    </w:p>
    <w:p w14:paraId="4F046AFD" w14:textId="221E88EF" w:rsidR="00AE7E27" w:rsidRPr="009212B5" w:rsidRDefault="00AE7E27" w:rsidP="00DB176C">
      <w:pPr>
        <w:numPr>
          <w:ilvl w:val="0"/>
          <w:numId w:val="41"/>
        </w:numPr>
        <w:autoSpaceDE w:val="0"/>
        <w:autoSpaceDN w:val="0"/>
        <w:adjustRightInd w:val="0"/>
        <w:spacing w:after="0" w:line="276" w:lineRule="auto"/>
        <w:ind w:left="933"/>
        <w:contextualSpacing/>
        <w:rPr>
          <w:rFonts w:asciiTheme="minorHAnsi" w:eastAsia="Times New Roman" w:hAnsiTheme="minorHAnsi" w:cstheme="minorHAnsi"/>
          <w:lang w:eastAsia="pl-PL"/>
        </w:rPr>
      </w:pPr>
      <w:r w:rsidRPr="009212B5">
        <w:rPr>
          <w:rFonts w:asciiTheme="minorHAnsi" w:eastAsia="Times New Roman" w:hAnsiTheme="minorHAnsi" w:cstheme="minorHAnsi"/>
          <w:lang w:eastAsia="pl-PL"/>
        </w:rPr>
        <w:t>każda z osób uczestniczących w realizacji Przedmiotu Umowy zobowiązała się wobec niego, jako Wykonawcy, nie ujawniać żadnych informacji, z którymi zapozna się podczas wykonywania czynności zleconych do realizacji oraz zapoznała się z treścią ww.</w:t>
      </w:r>
      <w:r w:rsidR="00877D33">
        <w:rPr>
          <w:rFonts w:asciiTheme="minorHAnsi" w:eastAsia="Times New Roman" w:hAnsiTheme="minorHAnsi" w:cstheme="minorHAnsi"/>
          <w:lang w:eastAsia="pl-PL"/>
        </w:rPr>
        <w:t> </w:t>
      </w:r>
      <w:r w:rsidRPr="009212B5">
        <w:rPr>
          <w:rFonts w:asciiTheme="minorHAnsi" w:eastAsia="Times New Roman" w:hAnsiTheme="minorHAnsi" w:cstheme="minorHAnsi"/>
          <w:lang w:eastAsia="pl-PL"/>
        </w:rPr>
        <w:t>przepisów i zobowiązała się do ich przestrzegania, zarówno w czasie realizacji Umowy, jak i po jej zakończeniu.</w:t>
      </w:r>
    </w:p>
    <w:p w14:paraId="77895269" w14:textId="4655690A" w:rsidR="00AE7E27" w:rsidRPr="009212B5" w:rsidRDefault="00AE7E27" w:rsidP="00DB176C">
      <w:pPr>
        <w:numPr>
          <w:ilvl w:val="0"/>
          <w:numId w:val="40"/>
        </w:numPr>
        <w:autoSpaceDE w:val="0"/>
        <w:autoSpaceDN w:val="0"/>
        <w:adjustRightInd w:val="0"/>
        <w:spacing w:after="0" w:line="276" w:lineRule="auto"/>
        <w:ind w:left="573"/>
        <w:rPr>
          <w:rFonts w:asciiTheme="minorHAnsi" w:eastAsia="Times New Roman" w:hAnsiTheme="minorHAnsi" w:cstheme="minorHAnsi"/>
          <w:lang w:eastAsia="pl-PL"/>
        </w:rPr>
      </w:pPr>
      <w:r w:rsidRPr="009212B5">
        <w:rPr>
          <w:rFonts w:asciiTheme="minorHAnsi" w:eastAsia="Times New Roman" w:hAnsiTheme="minorHAnsi" w:cstheme="minorHAnsi"/>
          <w:lang w:eastAsia="pl-PL"/>
        </w:rPr>
        <w:t>Wykonawca i osoby, o których mowa w ust. 8, zobowiązani są do zapoznania się z treścią Polityki Bezpieczeństwa Informacji Resortu Finansów stosowanej przez Zamawiającego i</w:t>
      </w:r>
      <w:r w:rsidR="00877D33">
        <w:rPr>
          <w:rFonts w:asciiTheme="minorHAnsi" w:eastAsia="Times New Roman" w:hAnsiTheme="minorHAnsi" w:cstheme="minorHAnsi"/>
          <w:lang w:eastAsia="pl-PL"/>
        </w:rPr>
        <w:t> </w:t>
      </w:r>
      <w:r w:rsidRPr="009212B5">
        <w:rPr>
          <w:rFonts w:asciiTheme="minorHAnsi" w:eastAsia="Times New Roman" w:hAnsiTheme="minorHAnsi" w:cstheme="minorHAnsi"/>
          <w:lang w:eastAsia="pl-PL"/>
        </w:rPr>
        <w:t>przestrzegania jej postanowień. Zamawiający udostępnia Wykonawcy Politykę Bezpieczeństwa Informacji Resortu Finansów i inne dokumenty z nią powiązane niezbędne do realizacji Przedmiotu Umowy. Dodatkowo Zamawiający informuje, że treść Polityki Bezpieczeństwa Informacji jest opublikowana w Dz. Urz. Min. Fin. poz. 80 /adres internetowy do publikacji: https://www.gov.pl/web/finanse/du-mffipr/.</w:t>
      </w:r>
    </w:p>
    <w:p w14:paraId="6A2B7290" w14:textId="21E77893" w:rsidR="00AE7E27" w:rsidRPr="009212B5" w:rsidRDefault="00AE7E27" w:rsidP="00DB176C">
      <w:pPr>
        <w:numPr>
          <w:ilvl w:val="0"/>
          <w:numId w:val="40"/>
        </w:numPr>
        <w:autoSpaceDE w:val="0"/>
        <w:autoSpaceDN w:val="0"/>
        <w:adjustRightInd w:val="0"/>
        <w:spacing w:after="0" w:line="276" w:lineRule="auto"/>
        <w:ind w:left="573"/>
        <w:rPr>
          <w:rFonts w:asciiTheme="minorHAnsi" w:eastAsia="Times New Roman" w:hAnsiTheme="minorHAnsi" w:cstheme="minorHAnsi"/>
          <w:lang w:eastAsia="pl-PL"/>
        </w:rPr>
      </w:pPr>
      <w:r w:rsidRPr="009212B5">
        <w:rPr>
          <w:rFonts w:asciiTheme="minorHAnsi" w:eastAsia="Times New Roman" w:hAnsiTheme="minorHAnsi" w:cstheme="minorHAnsi"/>
          <w:lang w:eastAsia="pl-PL"/>
        </w:rPr>
        <w:t xml:space="preserve">Wykonawca i osoby, o których mowa w ust. 8, są obowiązani do złożenia podpisanego oświadczenia o zapoznaniu się z treścią Polityki, o której mowa w ust. 13, przed rozpoczęciem świadczenia Usługi. Oświadczenie może być złożone w formie elektronicznej. Wzór oświadczenia o zapoznaniu się z Polityką Bezpieczeństwa Informacji Resortu Finansów określa Załącznik nr </w:t>
      </w:r>
      <w:r w:rsidR="0054526A">
        <w:rPr>
          <w:rFonts w:asciiTheme="minorHAnsi" w:eastAsia="Times New Roman" w:hAnsiTheme="minorHAnsi" w:cstheme="minorHAnsi"/>
          <w:lang w:eastAsia="pl-PL"/>
        </w:rPr>
        <w:t>9</w:t>
      </w:r>
      <w:r w:rsidRPr="009212B5">
        <w:rPr>
          <w:rFonts w:asciiTheme="minorHAnsi" w:eastAsia="Times New Roman" w:hAnsiTheme="minorHAnsi" w:cstheme="minorHAnsi"/>
          <w:lang w:eastAsia="pl-PL"/>
        </w:rPr>
        <w:t xml:space="preserve"> do Umowy.</w:t>
      </w:r>
    </w:p>
    <w:p w14:paraId="3957ECF1" w14:textId="7E8E044C" w:rsidR="003B716F" w:rsidRPr="009212B5" w:rsidRDefault="003B716F" w:rsidP="00DB176C">
      <w:pPr>
        <w:spacing w:after="0" w:line="276" w:lineRule="auto"/>
        <w:ind w:left="428" w:firstLine="0"/>
        <w:jc w:val="center"/>
        <w:rPr>
          <w:rFonts w:asciiTheme="minorHAnsi" w:eastAsia="Calibri" w:hAnsiTheme="minorHAnsi" w:cstheme="minorHAnsi"/>
          <w:b/>
          <w:bCs/>
          <w:lang w:eastAsia="pl-PL"/>
        </w:rPr>
      </w:pPr>
      <w:r w:rsidRPr="009212B5">
        <w:rPr>
          <w:rFonts w:asciiTheme="minorHAnsi" w:eastAsia="Calibri" w:hAnsiTheme="minorHAnsi" w:cstheme="minorHAnsi"/>
          <w:b/>
          <w:bCs/>
          <w:lang w:eastAsia="pl-PL"/>
        </w:rPr>
        <w:t>§ 15</w:t>
      </w:r>
    </w:p>
    <w:p w14:paraId="7D29B5A2" w14:textId="77777777" w:rsidR="003B716F" w:rsidRPr="00BC6B5B" w:rsidRDefault="003B716F" w:rsidP="00DB176C">
      <w:pPr>
        <w:spacing w:after="0" w:line="276" w:lineRule="auto"/>
        <w:ind w:left="213" w:firstLine="0"/>
        <w:jc w:val="center"/>
        <w:rPr>
          <w:rFonts w:asciiTheme="minorHAnsi" w:eastAsia="Calibri" w:hAnsiTheme="minorHAnsi" w:cstheme="minorHAnsi"/>
          <w:b/>
          <w:bCs/>
          <w:lang w:eastAsia="pl-PL"/>
        </w:rPr>
      </w:pPr>
      <w:r w:rsidRPr="00BC6B5B">
        <w:rPr>
          <w:rFonts w:asciiTheme="minorHAnsi" w:eastAsia="Calibri" w:hAnsiTheme="minorHAnsi" w:cstheme="minorHAnsi"/>
          <w:b/>
          <w:bCs/>
          <w:lang w:eastAsia="pl-PL"/>
        </w:rPr>
        <w:t>Ochrona danych osobowych</w:t>
      </w:r>
    </w:p>
    <w:p w14:paraId="44999D80" w14:textId="1AD48EA9" w:rsidR="0054526A" w:rsidRDefault="0054526A" w:rsidP="00DB176C">
      <w:pPr>
        <w:pStyle w:val="Akapitzlist"/>
        <w:numPr>
          <w:ilvl w:val="0"/>
          <w:numId w:val="50"/>
        </w:numPr>
        <w:spacing w:line="276" w:lineRule="auto"/>
        <w:ind w:left="646" w:hanging="357"/>
        <w:contextualSpacing w:val="0"/>
        <w:rPr>
          <w:rFonts w:asciiTheme="minorHAnsi" w:eastAsia="Times New Roman" w:hAnsiTheme="minorHAnsi" w:cstheme="minorHAnsi"/>
          <w:lang w:eastAsia="pl-PL"/>
        </w:rPr>
      </w:pPr>
      <w:r w:rsidRPr="0054526A">
        <w:rPr>
          <w:rFonts w:asciiTheme="minorHAnsi" w:eastAsia="Times New Roman" w:hAnsiTheme="minorHAnsi" w:cstheme="minorHAnsi"/>
          <w:lang w:eastAsia="pl-PL"/>
        </w:rPr>
        <w:t>Wykonawca i Zamawiający, przetwarzając dane osobowe w związku z zawarciem Umowy, będą przestrzegać przepisów dotyczących ochrony danych osobowych, w tym przepisów rozporządzenia Parlamentu Europejskiego i Rady ((UE) 2016/679 z dnia 27 kwietnia 2016</w:t>
      </w:r>
      <w:r w:rsidR="00877D33">
        <w:rPr>
          <w:rFonts w:asciiTheme="minorHAnsi" w:eastAsia="Times New Roman" w:hAnsiTheme="minorHAnsi" w:cstheme="minorHAnsi"/>
          <w:lang w:eastAsia="pl-PL"/>
        </w:rPr>
        <w:t> </w:t>
      </w:r>
      <w:r w:rsidRPr="0054526A">
        <w:rPr>
          <w:rFonts w:asciiTheme="minorHAnsi" w:eastAsia="Times New Roman" w:hAnsiTheme="minorHAnsi" w:cstheme="minorHAnsi"/>
          <w:lang w:eastAsia="pl-PL"/>
        </w:rPr>
        <w:t>r. w</w:t>
      </w:r>
      <w:r w:rsidR="00877D33">
        <w:rPr>
          <w:rFonts w:asciiTheme="minorHAnsi" w:eastAsia="Times New Roman" w:hAnsiTheme="minorHAnsi" w:cstheme="minorHAnsi"/>
          <w:lang w:eastAsia="pl-PL"/>
        </w:rPr>
        <w:t> </w:t>
      </w:r>
      <w:r w:rsidRPr="0054526A">
        <w:rPr>
          <w:rFonts w:asciiTheme="minorHAnsi" w:eastAsia="Times New Roman" w:hAnsiTheme="minorHAnsi" w:cstheme="minorHAnsi"/>
          <w:lang w:eastAsia="pl-PL"/>
        </w:rPr>
        <w:t>sprawie ochrony osób fizycznych w związku z przetwarzaniem danych osobowych i</w:t>
      </w:r>
      <w:r w:rsidR="00877D33">
        <w:rPr>
          <w:rFonts w:asciiTheme="minorHAnsi" w:eastAsia="Times New Roman" w:hAnsiTheme="minorHAnsi" w:cstheme="minorHAnsi"/>
          <w:lang w:eastAsia="pl-PL"/>
        </w:rPr>
        <w:t> </w:t>
      </w:r>
      <w:r w:rsidRPr="0054526A">
        <w:rPr>
          <w:rFonts w:asciiTheme="minorHAnsi" w:eastAsia="Times New Roman" w:hAnsiTheme="minorHAnsi" w:cstheme="minorHAnsi"/>
          <w:lang w:eastAsia="pl-PL"/>
        </w:rPr>
        <w:t>w</w:t>
      </w:r>
      <w:r w:rsidR="00877D33">
        <w:rPr>
          <w:rFonts w:asciiTheme="minorHAnsi" w:eastAsia="Times New Roman" w:hAnsiTheme="minorHAnsi" w:cstheme="minorHAnsi"/>
          <w:lang w:eastAsia="pl-PL"/>
        </w:rPr>
        <w:t> </w:t>
      </w:r>
      <w:r w:rsidRPr="0054526A">
        <w:rPr>
          <w:rFonts w:asciiTheme="minorHAnsi" w:eastAsia="Times New Roman" w:hAnsiTheme="minorHAnsi" w:cstheme="minorHAnsi"/>
          <w:lang w:eastAsia="pl-PL"/>
        </w:rPr>
        <w:t>sprawie swobodnego przepływu takich danych oraz uchylenia dyrektywy 95/46/WE (ogólne rozporządzenie o ochronie danych) (Dz. Urz. UE L Nr 119 z dnia 4 maja 2016 r., s.1 z późn. zm.) - dalej RODO.</w:t>
      </w:r>
    </w:p>
    <w:p w14:paraId="2AFA545C" w14:textId="10F176C4" w:rsidR="0054526A" w:rsidRPr="0054526A" w:rsidRDefault="0054526A" w:rsidP="00DB176C">
      <w:pPr>
        <w:pStyle w:val="Akapitzlist"/>
        <w:numPr>
          <w:ilvl w:val="0"/>
          <w:numId w:val="50"/>
        </w:numPr>
        <w:spacing w:line="276" w:lineRule="auto"/>
        <w:ind w:left="646" w:hanging="357"/>
        <w:contextualSpacing w:val="0"/>
        <w:rPr>
          <w:rFonts w:asciiTheme="minorHAnsi" w:eastAsia="Times New Roman" w:hAnsiTheme="minorHAnsi" w:cstheme="minorHAnsi"/>
          <w:lang w:eastAsia="pl-PL"/>
        </w:rPr>
      </w:pPr>
      <w:r w:rsidRPr="0054526A">
        <w:rPr>
          <w:rFonts w:asciiTheme="minorHAnsi" w:eastAsia="Times New Roman" w:hAnsiTheme="minorHAnsi" w:cstheme="minorHAnsi"/>
          <w:lang w:eastAsia="pl-PL"/>
        </w:rPr>
        <w:t>Wykonawca zobowiązuje się do skutecznego i terminowego spełnienia obowiązku informacyjnego, o którym stanowi art. 14 RODO, w imieniu i na rzecz Administrator</w:t>
      </w:r>
      <w:r w:rsidR="005E1DB3">
        <w:rPr>
          <w:rFonts w:asciiTheme="minorHAnsi" w:eastAsia="Times New Roman" w:hAnsiTheme="minorHAnsi" w:cstheme="minorHAnsi"/>
          <w:lang w:eastAsia="pl-PL"/>
        </w:rPr>
        <w:t>ów</w:t>
      </w:r>
      <w:r>
        <w:rPr>
          <w:rFonts w:asciiTheme="minorHAnsi" w:eastAsia="Times New Roman" w:hAnsiTheme="minorHAnsi" w:cstheme="minorHAnsi"/>
          <w:lang w:eastAsia="pl-PL"/>
        </w:rPr>
        <w:t xml:space="preserve"> </w:t>
      </w:r>
      <w:r w:rsidRPr="0054526A">
        <w:rPr>
          <w:rFonts w:asciiTheme="minorHAnsi" w:eastAsia="Times New Roman" w:hAnsiTheme="minorHAnsi" w:cstheme="minorHAnsi"/>
          <w:lang w:eastAsia="pl-PL"/>
        </w:rPr>
        <w:t xml:space="preserve">w rozumieniu art. 4 pkt 7 RODO poprzez przekazanie klauzuli informacyjnej wobec </w:t>
      </w:r>
      <w:r w:rsidRPr="0054526A">
        <w:rPr>
          <w:rFonts w:asciiTheme="minorHAnsi" w:eastAsia="Times New Roman" w:hAnsiTheme="minorHAnsi" w:cstheme="minorHAnsi"/>
          <w:lang w:eastAsia="pl-PL"/>
        </w:rPr>
        <w:lastRenderedPageBreak/>
        <w:t>wszystkich osób, których dane osobowe przekazał lub przekaże Zamawiającemu, w celu i</w:t>
      </w:r>
      <w:r w:rsidR="00877D33">
        <w:rPr>
          <w:rFonts w:asciiTheme="minorHAnsi" w:eastAsia="Times New Roman" w:hAnsiTheme="minorHAnsi" w:cstheme="minorHAnsi"/>
          <w:lang w:eastAsia="pl-PL"/>
        </w:rPr>
        <w:t> </w:t>
      </w:r>
      <w:r w:rsidRPr="0054526A">
        <w:rPr>
          <w:rFonts w:asciiTheme="minorHAnsi" w:eastAsia="Times New Roman" w:hAnsiTheme="minorHAnsi" w:cstheme="minorHAnsi"/>
          <w:lang w:eastAsia="pl-PL"/>
        </w:rPr>
        <w:t xml:space="preserve">w związku z zawarciem i realizacją Umowy. Dotyczy to m.in. osób reprezentujących Wykonawcę oraz wyznaczonych przez niego do zawarcia i realizacji Umowy, jak również wszystkich uczestników szkoleń. Klauzula informacyjna Administratora (Ministra Finansów) stanowi załącznik nr </w:t>
      </w:r>
      <w:r w:rsidR="00A868BB">
        <w:rPr>
          <w:rFonts w:asciiTheme="minorHAnsi" w:eastAsia="Times New Roman" w:hAnsiTheme="minorHAnsi" w:cstheme="minorHAnsi"/>
          <w:lang w:eastAsia="pl-PL"/>
        </w:rPr>
        <w:t>8</w:t>
      </w:r>
      <w:r w:rsidRPr="0054526A">
        <w:rPr>
          <w:rFonts w:asciiTheme="minorHAnsi" w:eastAsia="Times New Roman" w:hAnsiTheme="minorHAnsi" w:cstheme="minorHAnsi"/>
          <w:lang w:eastAsia="pl-PL"/>
        </w:rPr>
        <w:t xml:space="preserve"> do niniejszej Umowy.</w:t>
      </w:r>
    </w:p>
    <w:p w14:paraId="5ABA931A" w14:textId="77777777" w:rsidR="00A868BB" w:rsidRDefault="0054526A" w:rsidP="00DB176C">
      <w:pPr>
        <w:pStyle w:val="Akapitzlist"/>
        <w:numPr>
          <w:ilvl w:val="0"/>
          <w:numId w:val="50"/>
        </w:numPr>
        <w:spacing w:line="276" w:lineRule="auto"/>
        <w:ind w:left="646" w:hanging="357"/>
        <w:contextualSpacing w:val="0"/>
        <w:rPr>
          <w:rFonts w:asciiTheme="minorHAnsi" w:eastAsia="Times New Roman" w:hAnsiTheme="minorHAnsi" w:cstheme="minorHAnsi"/>
          <w:lang w:eastAsia="pl-PL"/>
        </w:rPr>
      </w:pPr>
      <w:r w:rsidRPr="0054526A">
        <w:rPr>
          <w:rFonts w:asciiTheme="minorHAnsi" w:eastAsia="Times New Roman" w:hAnsiTheme="minorHAnsi" w:cstheme="minorHAnsi"/>
          <w:lang w:eastAsia="pl-PL"/>
        </w:rPr>
        <w:t>Na żądanie Zamawiającego, Wykonawca dostarczy dowód przekazania klauzuli informacyjnej, o której mowa w ust. 2 oraz w ust. 6.</w:t>
      </w:r>
      <w:r>
        <w:rPr>
          <w:rFonts w:asciiTheme="minorHAnsi" w:eastAsia="Times New Roman" w:hAnsiTheme="minorHAnsi" w:cstheme="minorHAnsi"/>
          <w:lang w:eastAsia="pl-PL"/>
        </w:rPr>
        <w:t xml:space="preserve"> </w:t>
      </w:r>
    </w:p>
    <w:p w14:paraId="2052A05D" w14:textId="2D957BC9" w:rsidR="0054526A" w:rsidRPr="0054526A" w:rsidRDefault="0054526A" w:rsidP="00DB176C">
      <w:pPr>
        <w:pStyle w:val="Akapitzlist"/>
        <w:numPr>
          <w:ilvl w:val="0"/>
          <w:numId w:val="50"/>
        </w:numPr>
        <w:spacing w:line="276" w:lineRule="auto"/>
        <w:ind w:left="646" w:hanging="357"/>
        <w:contextualSpacing w:val="0"/>
        <w:rPr>
          <w:rFonts w:asciiTheme="minorHAnsi" w:eastAsia="Times New Roman" w:hAnsiTheme="minorHAnsi" w:cstheme="minorHAnsi"/>
          <w:lang w:eastAsia="pl-PL"/>
        </w:rPr>
      </w:pPr>
      <w:r w:rsidRPr="0054526A">
        <w:rPr>
          <w:rFonts w:asciiTheme="minorHAnsi" w:eastAsia="Times New Roman" w:hAnsiTheme="minorHAnsi" w:cstheme="minorHAnsi"/>
          <w:lang w:eastAsia="pl-PL"/>
        </w:rPr>
        <w:t>Wykonawca jest zobowiązany do zawarcia Umowy powierzenia przetwarzania danych osobowych, zgodnie z art. 28 ust. 3 RODO. Umowa powierzenia przetwarzania danych osobowych stanowi załącznik nr 7 do niniejszej Umowy i jest integralną częścią Umowy.</w:t>
      </w:r>
    </w:p>
    <w:p w14:paraId="1CDEC4E9" w14:textId="39CD9918" w:rsidR="0054526A" w:rsidRPr="0054526A" w:rsidRDefault="0054526A" w:rsidP="00DB176C">
      <w:pPr>
        <w:pStyle w:val="Akapitzlist"/>
        <w:numPr>
          <w:ilvl w:val="0"/>
          <w:numId w:val="50"/>
        </w:numPr>
        <w:spacing w:line="276" w:lineRule="auto"/>
        <w:ind w:left="646" w:hanging="357"/>
        <w:contextualSpacing w:val="0"/>
        <w:rPr>
          <w:rFonts w:asciiTheme="minorHAnsi" w:eastAsia="Times New Roman" w:hAnsiTheme="minorHAnsi" w:cstheme="minorHAnsi"/>
          <w:lang w:eastAsia="pl-PL"/>
        </w:rPr>
      </w:pPr>
      <w:r w:rsidRPr="0054526A">
        <w:rPr>
          <w:rFonts w:asciiTheme="minorHAnsi" w:eastAsia="Times New Roman" w:hAnsiTheme="minorHAnsi" w:cstheme="minorHAnsi"/>
          <w:lang w:eastAsia="pl-PL"/>
        </w:rPr>
        <w:t>Zamawiający będący Beneficjentem Porozumienia nr FERC.02.01-IP.01-0023/23-00 o</w:t>
      </w:r>
      <w:r w:rsidR="00877D33">
        <w:rPr>
          <w:rFonts w:asciiTheme="minorHAnsi" w:eastAsia="Times New Roman" w:hAnsiTheme="minorHAnsi" w:cstheme="minorHAnsi"/>
          <w:lang w:eastAsia="pl-PL"/>
        </w:rPr>
        <w:t> </w:t>
      </w:r>
      <w:r w:rsidRPr="0054526A">
        <w:rPr>
          <w:rFonts w:asciiTheme="minorHAnsi" w:eastAsia="Times New Roman" w:hAnsiTheme="minorHAnsi" w:cstheme="minorHAnsi"/>
          <w:lang w:eastAsia="pl-PL"/>
        </w:rPr>
        <w:t>dofinansowanie projektu „Rozbudowa systemu zarządzania relacjami z klientem KAS (Projekt CRM 2.0)” na podstawie § 17. ust. 4 Porozumienia zobowiązany jest do</w:t>
      </w:r>
      <w:r w:rsidR="00877D33">
        <w:rPr>
          <w:rFonts w:asciiTheme="minorHAnsi" w:eastAsia="Times New Roman" w:hAnsiTheme="minorHAnsi" w:cstheme="minorHAnsi"/>
          <w:lang w:eastAsia="pl-PL"/>
        </w:rPr>
        <w:t> </w:t>
      </w:r>
      <w:r w:rsidRPr="0054526A">
        <w:rPr>
          <w:rFonts w:asciiTheme="minorHAnsi" w:eastAsia="Times New Roman" w:hAnsiTheme="minorHAnsi" w:cstheme="minorHAnsi"/>
          <w:lang w:eastAsia="pl-PL"/>
        </w:rPr>
        <w:t>wykonywania i udokumentowania, również w imieniu Instytucji Pośredniczącej i</w:t>
      </w:r>
      <w:r w:rsidR="00877D33">
        <w:rPr>
          <w:rFonts w:asciiTheme="minorHAnsi" w:eastAsia="Times New Roman" w:hAnsiTheme="minorHAnsi" w:cstheme="minorHAnsi"/>
          <w:lang w:eastAsia="pl-PL"/>
        </w:rPr>
        <w:t> </w:t>
      </w:r>
      <w:r w:rsidRPr="0054526A">
        <w:rPr>
          <w:rFonts w:asciiTheme="minorHAnsi" w:eastAsia="Times New Roman" w:hAnsiTheme="minorHAnsi" w:cstheme="minorHAnsi"/>
          <w:lang w:eastAsia="pl-PL"/>
        </w:rPr>
        <w:t xml:space="preserve">Instytucji Zarządzającej, obowiązku informacyjnego wobec osób, których dane pozyskuje oraz swoich pracowników i współpracowników odpowiedzialnych za realizację Projektu, mając na uwadze zasadę rozliczalności, o której mowa w art. 5 ust. 2 RODO. </w:t>
      </w:r>
    </w:p>
    <w:p w14:paraId="5BE63C68" w14:textId="31420EF6" w:rsidR="003B716F" w:rsidRDefault="0054526A" w:rsidP="00DB176C">
      <w:pPr>
        <w:pStyle w:val="Akapitzlist"/>
        <w:numPr>
          <w:ilvl w:val="0"/>
          <w:numId w:val="50"/>
        </w:numPr>
        <w:spacing w:line="276" w:lineRule="auto"/>
        <w:ind w:left="646" w:hanging="357"/>
        <w:contextualSpacing w:val="0"/>
        <w:rPr>
          <w:rFonts w:asciiTheme="minorHAnsi" w:eastAsia="Times New Roman" w:hAnsiTheme="minorHAnsi" w:cstheme="minorHAnsi"/>
          <w:lang w:eastAsia="pl-PL"/>
        </w:rPr>
      </w:pPr>
      <w:r w:rsidRPr="0054526A">
        <w:rPr>
          <w:rFonts w:asciiTheme="minorHAnsi" w:eastAsia="Times New Roman" w:hAnsiTheme="minorHAnsi" w:cstheme="minorHAnsi"/>
          <w:lang w:eastAsia="pl-PL"/>
        </w:rPr>
        <w:t>Obowiązek, o którym mowa w ust. 5, Zamawiający wykonuje poprzez przekazanie Wykonawcy klauzuli informacyjnej Instytucji Zarządzającej stanowiącej Załącznik nr 1</w:t>
      </w:r>
      <w:r w:rsidR="00A868BB">
        <w:rPr>
          <w:rFonts w:asciiTheme="minorHAnsi" w:eastAsia="Times New Roman" w:hAnsiTheme="minorHAnsi" w:cstheme="minorHAnsi"/>
          <w:lang w:eastAsia="pl-PL"/>
        </w:rPr>
        <w:t>0</w:t>
      </w:r>
      <w:r w:rsidRPr="0054526A">
        <w:rPr>
          <w:rFonts w:asciiTheme="minorHAnsi" w:eastAsia="Times New Roman" w:hAnsiTheme="minorHAnsi" w:cstheme="minorHAnsi"/>
          <w:lang w:eastAsia="pl-PL"/>
        </w:rPr>
        <w:t xml:space="preserve"> do</w:t>
      </w:r>
      <w:r w:rsidR="00877D33">
        <w:rPr>
          <w:rFonts w:asciiTheme="minorHAnsi" w:eastAsia="Times New Roman" w:hAnsiTheme="minorHAnsi" w:cstheme="minorHAnsi"/>
          <w:lang w:eastAsia="pl-PL"/>
        </w:rPr>
        <w:t> </w:t>
      </w:r>
      <w:r w:rsidRPr="0054526A">
        <w:rPr>
          <w:rFonts w:asciiTheme="minorHAnsi" w:eastAsia="Times New Roman" w:hAnsiTheme="minorHAnsi" w:cstheme="minorHAnsi"/>
          <w:lang w:eastAsia="pl-PL"/>
        </w:rPr>
        <w:t>Umowy oraz klauzuli informacyjnej Instytucji Pośredniczącej opublikowanej na stronie https://www.gov.pl/web/cppc/przetwarzanie-danych-osobowych, w celu przekazania wszystkim osobom, których dane osobowe Wykonawca przekazał lub przekaże Zamawiającemu, w celu i w związku z zawarciem i realizacją Umowy.</w:t>
      </w:r>
    </w:p>
    <w:p w14:paraId="112A31FD" w14:textId="5213A6F0" w:rsidR="00316DE8" w:rsidRPr="00BC6B5B" w:rsidRDefault="00FB7908" w:rsidP="00DB176C">
      <w:pPr>
        <w:spacing w:after="0" w:line="276" w:lineRule="auto"/>
        <w:ind w:left="215" w:firstLine="0"/>
        <w:jc w:val="center"/>
        <w:rPr>
          <w:rFonts w:asciiTheme="minorHAnsi" w:eastAsia="Calibri" w:hAnsiTheme="minorHAnsi" w:cstheme="minorHAnsi"/>
          <w:lang w:eastAsia="pl-PL"/>
        </w:rPr>
      </w:pPr>
      <w:r w:rsidRPr="00BC6B5B">
        <w:rPr>
          <w:rFonts w:asciiTheme="minorHAnsi" w:eastAsia="Calibri" w:hAnsiTheme="minorHAnsi" w:cstheme="minorHAnsi"/>
          <w:b/>
          <w:bCs/>
          <w:lang w:eastAsia="pl-PL"/>
        </w:rPr>
        <w:t xml:space="preserve">§ </w:t>
      </w:r>
      <w:r w:rsidR="00813F40" w:rsidRPr="00BC6B5B">
        <w:rPr>
          <w:rFonts w:asciiTheme="minorHAnsi" w:eastAsia="Calibri" w:hAnsiTheme="minorHAnsi" w:cstheme="minorHAnsi"/>
          <w:b/>
          <w:bCs/>
          <w:lang w:eastAsia="pl-PL"/>
        </w:rPr>
        <w:t>1</w:t>
      </w:r>
      <w:r w:rsidR="003B716F" w:rsidRPr="00BC6B5B">
        <w:rPr>
          <w:rFonts w:asciiTheme="minorHAnsi" w:eastAsia="Calibri" w:hAnsiTheme="minorHAnsi" w:cstheme="minorHAnsi"/>
          <w:b/>
          <w:bCs/>
          <w:lang w:eastAsia="pl-PL"/>
        </w:rPr>
        <w:t>6</w:t>
      </w:r>
    </w:p>
    <w:p w14:paraId="1ACC6E5C" w14:textId="77777777" w:rsidR="00316DE8" w:rsidRPr="00BC6B5B" w:rsidRDefault="00316DE8" w:rsidP="00DB176C">
      <w:pPr>
        <w:spacing w:after="0" w:line="276" w:lineRule="auto"/>
        <w:ind w:left="213" w:hanging="213"/>
        <w:jc w:val="center"/>
        <w:rPr>
          <w:rFonts w:asciiTheme="minorHAnsi" w:eastAsia="Calibri" w:hAnsiTheme="minorHAnsi" w:cstheme="minorHAnsi"/>
          <w:lang w:eastAsia="pl-PL"/>
        </w:rPr>
      </w:pPr>
      <w:r w:rsidRPr="00BC6B5B">
        <w:rPr>
          <w:rFonts w:asciiTheme="minorHAnsi" w:eastAsia="Calibri" w:hAnsiTheme="minorHAnsi" w:cstheme="minorHAnsi"/>
          <w:b/>
          <w:bCs/>
          <w:lang w:eastAsia="pl-PL"/>
        </w:rPr>
        <w:t>Postanowienia końcowe</w:t>
      </w:r>
    </w:p>
    <w:p w14:paraId="564DDA2A" w14:textId="20523E1C" w:rsidR="00FF0E85" w:rsidRPr="00E13206" w:rsidRDefault="00FF0E85" w:rsidP="00DB176C">
      <w:pPr>
        <w:numPr>
          <w:ilvl w:val="0"/>
          <w:numId w:val="19"/>
        </w:numPr>
        <w:spacing w:after="0" w:line="276" w:lineRule="auto"/>
        <w:rPr>
          <w:rFonts w:asciiTheme="minorHAnsi" w:eastAsia="Times New Roman" w:hAnsiTheme="minorHAnsi" w:cstheme="minorHAnsi"/>
          <w:lang w:eastAsia="pl-PL"/>
        </w:rPr>
      </w:pPr>
      <w:r w:rsidRPr="00E13206">
        <w:rPr>
          <w:rFonts w:asciiTheme="minorHAnsi" w:eastAsia="Times New Roman" w:hAnsiTheme="minorHAnsi" w:cstheme="minorHAnsi"/>
          <w:lang w:eastAsia="pl-PL"/>
        </w:rPr>
        <w:t>W kwestiach nieuregulowanych niniejszą Umową mają zastosowanie przepisy Kodeksu Cywilnego; ustawy</w:t>
      </w:r>
      <w:r w:rsidR="00D07B43" w:rsidRPr="00E13206">
        <w:rPr>
          <w:rFonts w:asciiTheme="minorHAnsi" w:eastAsia="Times New Roman" w:hAnsiTheme="minorHAnsi" w:cstheme="minorHAnsi"/>
          <w:lang w:eastAsia="pl-PL"/>
        </w:rPr>
        <w:t xml:space="preserve"> z dnia 27 sierpnia 2009 r. o finansach publicznych (Dz.U.2024.poz.1530)</w:t>
      </w:r>
      <w:r w:rsidRPr="00E13206">
        <w:rPr>
          <w:rFonts w:asciiTheme="minorHAnsi" w:eastAsia="Times New Roman" w:hAnsiTheme="minorHAnsi" w:cstheme="minorHAnsi"/>
          <w:lang w:eastAsia="pl-PL"/>
        </w:rPr>
        <w:t>.</w:t>
      </w:r>
    </w:p>
    <w:p w14:paraId="13F9DC39" w14:textId="4181106A" w:rsidR="00FA4AA7" w:rsidRPr="00BC6B5B" w:rsidRDefault="00FA4AA7" w:rsidP="00DB176C">
      <w:pPr>
        <w:numPr>
          <w:ilvl w:val="0"/>
          <w:numId w:val="19"/>
        </w:numPr>
        <w:spacing w:after="0" w:line="276" w:lineRule="auto"/>
        <w:rPr>
          <w:rFonts w:asciiTheme="minorHAnsi" w:eastAsia="Times New Roman" w:hAnsiTheme="minorHAnsi" w:cstheme="minorHAnsi"/>
          <w:lang w:eastAsia="pl-PL"/>
        </w:rPr>
      </w:pPr>
      <w:r w:rsidRPr="00E13206">
        <w:rPr>
          <w:rFonts w:asciiTheme="minorHAnsi" w:eastAsia="Times New Roman" w:hAnsiTheme="minorHAnsi" w:cstheme="minorHAnsi"/>
          <w:lang w:eastAsia="pl-PL"/>
        </w:rPr>
        <w:t>Ilekroć w Umowie jest mowa</w:t>
      </w:r>
      <w:r w:rsidRPr="00BC6B5B">
        <w:rPr>
          <w:rFonts w:asciiTheme="minorHAnsi" w:eastAsia="Times New Roman" w:hAnsiTheme="minorHAnsi" w:cstheme="minorHAnsi"/>
          <w:lang w:eastAsia="pl-PL"/>
        </w:rPr>
        <w:t xml:space="preserve"> o „dniach roboczych” Strony rozumieją przez to dni od</w:t>
      </w:r>
      <w:r w:rsidR="00877D33">
        <w:rPr>
          <w:rFonts w:asciiTheme="minorHAnsi" w:eastAsia="Times New Roman" w:hAnsiTheme="minorHAnsi" w:cstheme="minorHAnsi"/>
          <w:lang w:eastAsia="pl-PL"/>
        </w:rPr>
        <w:t> </w:t>
      </w:r>
      <w:r w:rsidRPr="00BC6B5B">
        <w:rPr>
          <w:rFonts w:asciiTheme="minorHAnsi" w:eastAsia="Times New Roman" w:hAnsiTheme="minorHAnsi" w:cstheme="minorHAnsi"/>
          <w:lang w:eastAsia="pl-PL"/>
        </w:rPr>
        <w:t>poniedziałku do piątku z wyłączeniem dni ustawowo wolnych od pracy</w:t>
      </w:r>
      <w:r w:rsidR="00C63BE5" w:rsidRPr="00BC6B5B">
        <w:rPr>
          <w:rFonts w:asciiTheme="minorHAnsi" w:eastAsia="Times New Roman" w:hAnsiTheme="minorHAnsi" w:cstheme="minorHAnsi"/>
          <w:lang w:eastAsia="pl-PL"/>
        </w:rPr>
        <w:t>.</w:t>
      </w:r>
    </w:p>
    <w:p w14:paraId="11AE4249" w14:textId="1B9166D1" w:rsidR="00316DE8" w:rsidRDefault="00316DE8" w:rsidP="00DB176C">
      <w:pPr>
        <w:numPr>
          <w:ilvl w:val="0"/>
          <w:numId w:val="19"/>
        </w:numPr>
        <w:spacing w:after="0" w:line="276" w:lineRule="auto"/>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Strony Umowy podejmą w dobrej wierze wysiłek w celu rozwiązania wszelkich sporów powstałych pomiędzy Stronami, które wynikły w związku z realizacją Umowy i/lub jej interpretacją. O ile rozwiązanie sporu nie powiedzie się, zostanie on poddany pod rozstrzygnięcie sądu powszechnego właściwego dla siedziby Zamawiającego.</w:t>
      </w:r>
    </w:p>
    <w:p w14:paraId="09E4B79A" w14:textId="413A5AE0" w:rsidR="00E06C97" w:rsidRPr="00E06C97" w:rsidRDefault="00E06C97" w:rsidP="00E06C97">
      <w:pPr>
        <w:pStyle w:val="Akapitzlist"/>
        <w:numPr>
          <w:ilvl w:val="0"/>
          <w:numId w:val="19"/>
        </w:numPr>
        <w:rPr>
          <w:rFonts w:asciiTheme="minorHAnsi" w:eastAsia="Times New Roman" w:hAnsiTheme="minorHAnsi" w:cstheme="minorHAnsi"/>
          <w:lang w:eastAsia="pl-PL"/>
        </w:rPr>
      </w:pPr>
      <w:r w:rsidRPr="00E06C97">
        <w:rPr>
          <w:rFonts w:asciiTheme="minorHAnsi" w:eastAsia="Times New Roman" w:hAnsiTheme="minorHAnsi" w:cstheme="minorHAnsi"/>
          <w:lang w:eastAsia="pl-PL"/>
        </w:rPr>
        <w:lastRenderedPageBreak/>
        <w:t xml:space="preserve">Wykonawca oświadcza, że zapoznał się z postanowieniami Klauzuli sankcyjnej stanowiącej Załącznik nr </w:t>
      </w:r>
      <w:r>
        <w:rPr>
          <w:rFonts w:asciiTheme="minorHAnsi" w:eastAsia="Times New Roman" w:hAnsiTheme="minorHAnsi" w:cstheme="minorHAnsi"/>
          <w:lang w:eastAsia="pl-PL"/>
        </w:rPr>
        <w:t>11</w:t>
      </w:r>
      <w:r w:rsidRPr="00E06C97">
        <w:rPr>
          <w:rFonts w:asciiTheme="minorHAnsi" w:eastAsia="Times New Roman" w:hAnsiTheme="minorHAnsi" w:cstheme="minorHAnsi"/>
          <w:lang w:eastAsia="pl-PL"/>
        </w:rPr>
        <w:t xml:space="preserve"> do Umowy</w:t>
      </w:r>
      <w:r>
        <w:rPr>
          <w:rFonts w:asciiTheme="minorHAnsi" w:eastAsia="Times New Roman" w:hAnsiTheme="minorHAnsi" w:cstheme="minorHAnsi"/>
          <w:lang w:eastAsia="pl-PL"/>
        </w:rPr>
        <w:t>.</w:t>
      </w:r>
    </w:p>
    <w:p w14:paraId="733B0DFD" w14:textId="77777777" w:rsidR="00EF2906" w:rsidRPr="00BC6B5B" w:rsidRDefault="00EF2906" w:rsidP="00DB176C">
      <w:pPr>
        <w:numPr>
          <w:ilvl w:val="0"/>
          <w:numId w:val="19"/>
        </w:numPr>
        <w:spacing w:after="0" w:line="276" w:lineRule="auto"/>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Umowa została podpisana za pomocą kwalifikowanych podpisów elektronicznych.</w:t>
      </w:r>
    </w:p>
    <w:p w14:paraId="7978A548" w14:textId="2469A58E" w:rsidR="00C63BE5" w:rsidRPr="00BC6B5B" w:rsidRDefault="00EF2906" w:rsidP="00DB176C">
      <w:pPr>
        <w:numPr>
          <w:ilvl w:val="0"/>
          <w:numId w:val="19"/>
        </w:numPr>
        <w:spacing w:after="0" w:line="276" w:lineRule="auto"/>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Datą zawarcia Umowy jest data złożenia podpisu przez ostatnią ze Stron.</w:t>
      </w:r>
      <w:r w:rsidR="00C63BE5" w:rsidRPr="00BC6B5B">
        <w:rPr>
          <w:rFonts w:asciiTheme="minorHAnsi" w:eastAsia="Times New Roman" w:hAnsiTheme="minorHAnsi" w:cstheme="minorHAnsi"/>
          <w:lang w:eastAsia="pl-PL"/>
        </w:rPr>
        <w:t xml:space="preserve"> Umowa obowiązuje z dniem jej zawarcia.</w:t>
      </w:r>
    </w:p>
    <w:p w14:paraId="3F8766DC" w14:textId="77777777" w:rsidR="00316DE8" w:rsidRPr="00BC6B5B" w:rsidRDefault="00316DE8" w:rsidP="00DB176C">
      <w:pPr>
        <w:numPr>
          <w:ilvl w:val="0"/>
          <w:numId w:val="19"/>
        </w:numPr>
        <w:spacing w:after="0" w:line="276" w:lineRule="auto"/>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Integralną część Umowy stanowią następujące załączniki:</w:t>
      </w:r>
    </w:p>
    <w:p w14:paraId="4881E7B4" w14:textId="77777777" w:rsidR="00316DE8" w:rsidRPr="00BC6B5B" w:rsidRDefault="00316DE8" w:rsidP="00DB176C">
      <w:pPr>
        <w:numPr>
          <w:ilvl w:val="0"/>
          <w:numId w:val="20"/>
        </w:numPr>
        <w:spacing w:after="0" w:line="276" w:lineRule="auto"/>
        <w:rPr>
          <w:rFonts w:asciiTheme="minorHAnsi" w:eastAsia="Times New Roman" w:hAnsiTheme="minorHAnsi" w:cstheme="minorHAnsi"/>
          <w:lang w:eastAsia="pl-PL"/>
        </w:rPr>
      </w:pPr>
      <w:bookmarkStart w:id="7" w:name="_Hlk195522035"/>
      <w:r w:rsidRPr="00BC6B5B">
        <w:rPr>
          <w:rFonts w:asciiTheme="minorHAnsi" w:eastAsia="Times New Roman" w:hAnsiTheme="minorHAnsi" w:cstheme="minorHAnsi"/>
          <w:lang w:eastAsia="pl-PL"/>
        </w:rPr>
        <w:t>Załącznik nr 1 – Opis Przedmiotu Zamówienia</w:t>
      </w:r>
      <w:r w:rsidR="00BB475A" w:rsidRPr="00BC6B5B">
        <w:rPr>
          <w:rFonts w:asciiTheme="minorHAnsi" w:eastAsia="Times New Roman" w:hAnsiTheme="minorHAnsi" w:cstheme="minorHAnsi"/>
          <w:lang w:eastAsia="pl-PL"/>
        </w:rPr>
        <w:t>;</w:t>
      </w:r>
      <w:r w:rsidRPr="00BC6B5B">
        <w:rPr>
          <w:rFonts w:asciiTheme="minorHAnsi" w:eastAsia="Times New Roman" w:hAnsiTheme="minorHAnsi" w:cstheme="minorHAnsi"/>
          <w:lang w:eastAsia="pl-PL"/>
        </w:rPr>
        <w:t> </w:t>
      </w:r>
    </w:p>
    <w:p w14:paraId="26D927E7" w14:textId="3B0588F1" w:rsidR="00316DE8" w:rsidRPr="00BC6B5B" w:rsidRDefault="00316DE8" w:rsidP="00DB176C">
      <w:pPr>
        <w:numPr>
          <w:ilvl w:val="0"/>
          <w:numId w:val="20"/>
        </w:numPr>
        <w:spacing w:after="0" w:line="276" w:lineRule="auto"/>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 xml:space="preserve">Załącznik nr </w:t>
      </w:r>
      <w:r w:rsidR="008A0B30" w:rsidRPr="00BC6B5B">
        <w:rPr>
          <w:rFonts w:asciiTheme="minorHAnsi" w:eastAsia="Times New Roman" w:hAnsiTheme="minorHAnsi" w:cstheme="minorHAnsi"/>
          <w:lang w:eastAsia="pl-PL"/>
        </w:rPr>
        <w:t>2</w:t>
      </w:r>
      <w:r w:rsidRPr="00BC6B5B">
        <w:rPr>
          <w:rFonts w:asciiTheme="minorHAnsi" w:eastAsia="Times New Roman" w:hAnsiTheme="minorHAnsi" w:cstheme="minorHAnsi"/>
          <w:lang w:eastAsia="pl-PL"/>
        </w:rPr>
        <w:t xml:space="preserve"> – </w:t>
      </w:r>
      <w:r w:rsidR="0010256F" w:rsidRPr="00BC6B5B">
        <w:rPr>
          <w:rFonts w:asciiTheme="minorHAnsi" w:eastAsia="Times New Roman" w:hAnsiTheme="minorHAnsi" w:cstheme="minorHAnsi"/>
          <w:lang w:eastAsia="pl-PL"/>
        </w:rPr>
        <w:t>Wykaz Osób</w:t>
      </w:r>
      <w:r w:rsidR="00BB475A" w:rsidRPr="00BC6B5B">
        <w:rPr>
          <w:rFonts w:asciiTheme="minorHAnsi" w:eastAsia="Times New Roman" w:hAnsiTheme="minorHAnsi" w:cstheme="minorHAnsi"/>
          <w:lang w:eastAsia="pl-PL"/>
        </w:rPr>
        <w:t>;</w:t>
      </w:r>
    </w:p>
    <w:p w14:paraId="73DC9F02" w14:textId="5E634A2F" w:rsidR="00316DE8" w:rsidRPr="00BC6B5B" w:rsidRDefault="00316DE8" w:rsidP="00DB176C">
      <w:pPr>
        <w:numPr>
          <w:ilvl w:val="0"/>
          <w:numId w:val="20"/>
        </w:numPr>
        <w:spacing w:after="0" w:line="276" w:lineRule="auto"/>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 xml:space="preserve">Załącznik nr </w:t>
      </w:r>
      <w:r w:rsidR="008A0B30" w:rsidRPr="00BC6B5B">
        <w:rPr>
          <w:rFonts w:asciiTheme="minorHAnsi" w:eastAsia="Times New Roman" w:hAnsiTheme="minorHAnsi" w:cstheme="minorHAnsi"/>
          <w:lang w:eastAsia="pl-PL"/>
        </w:rPr>
        <w:t>3</w:t>
      </w:r>
      <w:r w:rsidRPr="00BC6B5B">
        <w:rPr>
          <w:rFonts w:asciiTheme="minorHAnsi" w:eastAsia="Times New Roman" w:hAnsiTheme="minorHAnsi" w:cstheme="minorHAnsi"/>
          <w:lang w:eastAsia="pl-PL"/>
        </w:rPr>
        <w:t xml:space="preserve"> - Wzór listy obecności</w:t>
      </w:r>
      <w:r w:rsidR="00BB475A" w:rsidRPr="00BC6B5B">
        <w:rPr>
          <w:rFonts w:asciiTheme="minorHAnsi" w:eastAsia="Times New Roman" w:hAnsiTheme="minorHAnsi" w:cstheme="minorHAnsi"/>
          <w:lang w:eastAsia="pl-PL"/>
        </w:rPr>
        <w:t>;</w:t>
      </w:r>
    </w:p>
    <w:p w14:paraId="6136E2A9" w14:textId="265D26CC" w:rsidR="00316DE8" w:rsidRDefault="00316DE8" w:rsidP="00DB176C">
      <w:pPr>
        <w:numPr>
          <w:ilvl w:val="0"/>
          <w:numId w:val="20"/>
        </w:numPr>
        <w:spacing w:after="0" w:line="276" w:lineRule="auto"/>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 xml:space="preserve">Załącznik nr </w:t>
      </w:r>
      <w:r w:rsidR="00EA628D" w:rsidRPr="00BC6B5B">
        <w:rPr>
          <w:rFonts w:asciiTheme="minorHAnsi" w:eastAsia="Times New Roman" w:hAnsiTheme="minorHAnsi" w:cstheme="minorHAnsi"/>
          <w:lang w:eastAsia="pl-PL"/>
        </w:rPr>
        <w:t>4</w:t>
      </w:r>
      <w:r w:rsidRPr="00BC6B5B">
        <w:rPr>
          <w:rFonts w:asciiTheme="minorHAnsi" w:eastAsia="Times New Roman" w:hAnsiTheme="minorHAnsi" w:cstheme="minorHAnsi"/>
          <w:lang w:eastAsia="pl-PL"/>
        </w:rPr>
        <w:t xml:space="preserve"> – Wzór arkusza indywidualnej oceny szkolenia</w:t>
      </w:r>
      <w:r w:rsidR="00BB475A" w:rsidRPr="00BC6B5B">
        <w:rPr>
          <w:rFonts w:asciiTheme="minorHAnsi" w:eastAsia="Times New Roman" w:hAnsiTheme="minorHAnsi" w:cstheme="minorHAnsi"/>
          <w:lang w:eastAsia="pl-PL"/>
        </w:rPr>
        <w:t>;</w:t>
      </w:r>
    </w:p>
    <w:p w14:paraId="5EA63573" w14:textId="0FCCC6A6" w:rsidR="003B7AB9" w:rsidRPr="00BC6B5B" w:rsidRDefault="003B7AB9" w:rsidP="00DB176C">
      <w:pPr>
        <w:numPr>
          <w:ilvl w:val="0"/>
          <w:numId w:val="20"/>
        </w:numPr>
        <w:spacing w:after="0" w:line="276" w:lineRule="auto"/>
        <w:rPr>
          <w:rFonts w:asciiTheme="minorHAnsi" w:eastAsia="Times New Roman" w:hAnsiTheme="minorHAnsi" w:cstheme="minorHAnsi"/>
          <w:lang w:eastAsia="pl-PL"/>
        </w:rPr>
      </w:pPr>
      <w:r>
        <w:rPr>
          <w:rFonts w:asciiTheme="minorHAnsi" w:eastAsia="Times New Roman" w:hAnsiTheme="minorHAnsi" w:cstheme="minorHAnsi"/>
          <w:lang w:eastAsia="pl-PL"/>
        </w:rPr>
        <w:t xml:space="preserve">Załącznik nr 5 </w:t>
      </w:r>
      <w:r w:rsidR="00AD63CF">
        <w:rPr>
          <w:rFonts w:asciiTheme="minorHAnsi" w:eastAsia="Times New Roman" w:hAnsiTheme="minorHAnsi" w:cstheme="minorHAnsi"/>
          <w:lang w:eastAsia="pl-PL"/>
        </w:rPr>
        <w:t>–</w:t>
      </w:r>
      <w:r>
        <w:rPr>
          <w:rFonts w:asciiTheme="minorHAnsi" w:eastAsia="Times New Roman" w:hAnsiTheme="minorHAnsi" w:cstheme="minorHAnsi"/>
          <w:lang w:eastAsia="pl-PL"/>
        </w:rPr>
        <w:t xml:space="preserve"> </w:t>
      </w:r>
      <w:r w:rsidR="00AD63CF">
        <w:rPr>
          <w:rFonts w:asciiTheme="minorHAnsi" w:eastAsia="Times New Roman" w:hAnsiTheme="minorHAnsi" w:cstheme="minorHAnsi"/>
          <w:lang w:eastAsia="pl-PL"/>
        </w:rPr>
        <w:t>Wzór z</w:t>
      </w:r>
      <w:r w:rsidRPr="003B7AB9">
        <w:rPr>
          <w:rFonts w:asciiTheme="minorHAnsi" w:eastAsia="Times New Roman" w:hAnsiTheme="minorHAnsi" w:cstheme="minorHAnsi"/>
          <w:lang w:eastAsia="pl-PL"/>
        </w:rPr>
        <w:t>aświadczenia ukończenia szkolenia</w:t>
      </w:r>
      <w:r>
        <w:rPr>
          <w:rFonts w:asciiTheme="minorHAnsi" w:eastAsia="Times New Roman" w:hAnsiTheme="minorHAnsi" w:cstheme="minorHAnsi"/>
          <w:lang w:eastAsia="pl-PL"/>
        </w:rPr>
        <w:t>;</w:t>
      </w:r>
    </w:p>
    <w:p w14:paraId="11A24F54" w14:textId="1E074FCA" w:rsidR="00316DE8" w:rsidRPr="00BC6B5B" w:rsidRDefault="00316DE8" w:rsidP="00DB176C">
      <w:pPr>
        <w:numPr>
          <w:ilvl w:val="0"/>
          <w:numId w:val="20"/>
        </w:numPr>
        <w:spacing w:after="0" w:line="276" w:lineRule="auto"/>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 xml:space="preserve">Załącznik nr </w:t>
      </w:r>
      <w:r w:rsidR="003B7AB9">
        <w:rPr>
          <w:rFonts w:asciiTheme="minorHAnsi" w:eastAsia="Times New Roman" w:hAnsiTheme="minorHAnsi" w:cstheme="minorHAnsi"/>
          <w:lang w:eastAsia="pl-PL"/>
        </w:rPr>
        <w:t>6</w:t>
      </w:r>
      <w:r w:rsidR="00A868BB">
        <w:rPr>
          <w:rFonts w:asciiTheme="minorHAnsi" w:eastAsia="Times New Roman" w:hAnsiTheme="minorHAnsi" w:cstheme="minorHAnsi"/>
          <w:lang w:eastAsia="pl-PL"/>
        </w:rPr>
        <w:t xml:space="preserve"> </w:t>
      </w:r>
      <w:r w:rsidRPr="00BC6B5B">
        <w:rPr>
          <w:rFonts w:asciiTheme="minorHAnsi" w:eastAsia="Times New Roman" w:hAnsiTheme="minorHAnsi" w:cstheme="minorHAnsi"/>
          <w:lang w:eastAsia="pl-PL"/>
        </w:rPr>
        <w:t>- Protokół Odbioru Szkolenia</w:t>
      </w:r>
      <w:r w:rsidR="00BB475A" w:rsidRPr="00BC6B5B">
        <w:rPr>
          <w:rFonts w:asciiTheme="minorHAnsi" w:eastAsia="Times New Roman" w:hAnsiTheme="minorHAnsi" w:cstheme="minorHAnsi"/>
          <w:lang w:eastAsia="pl-PL"/>
        </w:rPr>
        <w:t>;</w:t>
      </w:r>
    </w:p>
    <w:p w14:paraId="544E732D" w14:textId="0D8F0461" w:rsidR="00931637" w:rsidRPr="00BC6B5B" w:rsidRDefault="00316DE8" w:rsidP="00DB176C">
      <w:pPr>
        <w:numPr>
          <w:ilvl w:val="0"/>
          <w:numId w:val="20"/>
        </w:numPr>
        <w:spacing w:after="0" w:line="276" w:lineRule="auto"/>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 xml:space="preserve">Załącznik nr </w:t>
      </w:r>
      <w:r w:rsidR="003B7AB9">
        <w:rPr>
          <w:rFonts w:asciiTheme="minorHAnsi" w:eastAsia="Times New Roman" w:hAnsiTheme="minorHAnsi" w:cstheme="minorHAnsi"/>
          <w:lang w:eastAsia="pl-PL"/>
        </w:rPr>
        <w:t>7</w:t>
      </w:r>
      <w:r w:rsidR="00BD4D7E" w:rsidRPr="00BC6B5B">
        <w:rPr>
          <w:rFonts w:asciiTheme="minorHAnsi" w:eastAsia="Times New Roman" w:hAnsiTheme="minorHAnsi" w:cstheme="minorHAnsi"/>
          <w:lang w:eastAsia="pl-PL"/>
        </w:rPr>
        <w:t xml:space="preserve"> –</w:t>
      </w:r>
      <w:r w:rsidR="00EB7E83">
        <w:rPr>
          <w:rFonts w:asciiTheme="minorHAnsi" w:eastAsia="Times New Roman" w:hAnsiTheme="minorHAnsi" w:cstheme="minorHAnsi"/>
          <w:lang w:eastAsia="pl-PL"/>
        </w:rPr>
        <w:t xml:space="preserve"> </w:t>
      </w:r>
      <w:r w:rsidR="00AD63CF">
        <w:rPr>
          <w:rFonts w:asciiTheme="minorHAnsi" w:eastAsia="Times New Roman" w:hAnsiTheme="minorHAnsi" w:cstheme="minorHAnsi"/>
          <w:lang w:eastAsia="pl-PL"/>
        </w:rPr>
        <w:t xml:space="preserve">Wzór </w:t>
      </w:r>
      <w:r w:rsidR="00BD4D7E" w:rsidRPr="00BC6B5B">
        <w:rPr>
          <w:rFonts w:asciiTheme="minorHAnsi" w:eastAsia="Times New Roman" w:hAnsiTheme="minorHAnsi" w:cstheme="minorHAnsi"/>
          <w:lang w:eastAsia="pl-PL"/>
        </w:rPr>
        <w:t>Umow</w:t>
      </w:r>
      <w:r w:rsidR="00AD63CF">
        <w:rPr>
          <w:rFonts w:asciiTheme="minorHAnsi" w:eastAsia="Times New Roman" w:hAnsiTheme="minorHAnsi" w:cstheme="minorHAnsi"/>
          <w:lang w:eastAsia="pl-PL"/>
        </w:rPr>
        <w:t>y</w:t>
      </w:r>
      <w:r w:rsidR="00101B9B" w:rsidRPr="00BC6B5B">
        <w:rPr>
          <w:rFonts w:asciiTheme="minorHAnsi" w:eastAsia="Times New Roman" w:hAnsiTheme="minorHAnsi" w:cstheme="minorHAnsi"/>
          <w:lang w:eastAsia="pl-PL"/>
        </w:rPr>
        <w:t xml:space="preserve"> </w:t>
      </w:r>
      <w:r w:rsidRPr="00BC6B5B">
        <w:rPr>
          <w:rFonts w:asciiTheme="minorHAnsi" w:eastAsia="Times New Roman" w:hAnsiTheme="minorHAnsi" w:cstheme="minorHAnsi"/>
          <w:lang w:eastAsia="pl-PL"/>
        </w:rPr>
        <w:t>powierzenia przetwarzania danych osobowych</w:t>
      </w:r>
      <w:r w:rsidR="00BB475A" w:rsidRPr="00BC6B5B">
        <w:rPr>
          <w:rFonts w:asciiTheme="minorHAnsi" w:eastAsia="Times New Roman" w:hAnsiTheme="minorHAnsi" w:cstheme="minorHAnsi"/>
          <w:lang w:eastAsia="pl-PL"/>
        </w:rPr>
        <w:t>;</w:t>
      </w:r>
    </w:p>
    <w:p w14:paraId="41D47689" w14:textId="32EA7492" w:rsidR="00391F55" w:rsidRPr="00BC6B5B" w:rsidRDefault="00101B9B" w:rsidP="00DB176C">
      <w:pPr>
        <w:numPr>
          <w:ilvl w:val="0"/>
          <w:numId w:val="20"/>
        </w:numPr>
        <w:spacing w:after="0" w:line="276" w:lineRule="auto"/>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 xml:space="preserve">Załącznik nr </w:t>
      </w:r>
      <w:r w:rsidR="003B7AB9">
        <w:rPr>
          <w:rFonts w:asciiTheme="minorHAnsi" w:eastAsia="Times New Roman" w:hAnsiTheme="minorHAnsi" w:cstheme="minorHAnsi"/>
          <w:lang w:eastAsia="pl-PL"/>
        </w:rPr>
        <w:t>8</w:t>
      </w:r>
      <w:r w:rsidRPr="00BC6B5B">
        <w:rPr>
          <w:rFonts w:asciiTheme="minorHAnsi" w:eastAsia="Times New Roman" w:hAnsiTheme="minorHAnsi" w:cstheme="minorHAnsi"/>
          <w:lang w:eastAsia="pl-PL"/>
        </w:rPr>
        <w:t xml:space="preserve"> – </w:t>
      </w:r>
      <w:r w:rsidR="009B6993" w:rsidRPr="00BC6B5B">
        <w:rPr>
          <w:rFonts w:asciiTheme="minorHAnsi" w:eastAsia="Times New Roman" w:hAnsiTheme="minorHAnsi" w:cstheme="minorHAnsi"/>
          <w:lang w:eastAsia="pl-PL"/>
        </w:rPr>
        <w:t>K</w:t>
      </w:r>
      <w:r w:rsidR="00391F55" w:rsidRPr="00BC6B5B">
        <w:rPr>
          <w:rFonts w:asciiTheme="minorHAnsi" w:eastAsia="Times New Roman" w:hAnsiTheme="minorHAnsi" w:cstheme="minorHAnsi"/>
          <w:lang w:eastAsia="pl-PL"/>
        </w:rPr>
        <w:t>lauzul</w:t>
      </w:r>
      <w:r w:rsidR="003B716F" w:rsidRPr="00BC6B5B">
        <w:rPr>
          <w:rFonts w:asciiTheme="minorHAnsi" w:eastAsia="Times New Roman" w:hAnsiTheme="minorHAnsi" w:cstheme="minorHAnsi"/>
          <w:lang w:eastAsia="pl-PL"/>
        </w:rPr>
        <w:t>a</w:t>
      </w:r>
      <w:r w:rsidR="00391F55" w:rsidRPr="00BC6B5B">
        <w:rPr>
          <w:rFonts w:asciiTheme="minorHAnsi" w:eastAsia="Times New Roman" w:hAnsiTheme="minorHAnsi" w:cstheme="minorHAnsi"/>
          <w:lang w:eastAsia="pl-PL"/>
        </w:rPr>
        <w:t xml:space="preserve"> informacyjn</w:t>
      </w:r>
      <w:r w:rsidR="003B716F" w:rsidRPr="00BC6B5B">
        <w:rPr>
          <w:rFonts w:asciiTheme="minorHAnsi" w:eastAsia="Times New Roman" w:hAnsiTheme="minorHAnsi" w:cstheme="minorHAnsi"/>
          <w:lang w:eastAsia="pl-PL"/>
        </w:rPr>
        <w:t>a</w:t>
      </w:r>
      <w:r w:rsidR="005E1DB3">
        <w:rPr>
          <w:rFonts w:asciiTheme="minorHAnsi" w:eastAsia="Times New Roman" w:hAnsiTheme="minorHAnsi" w:cstheme="minorHAnsi"/>
          <w:lang w:eastAsia="pl-PL"/>
        </w:rPr>
        <w:t xml:space="preserve"> Ministra Finansów</w:t>
      </w:r>
      <w:r w:rsidR="00BB475A" w:rsidRPr="00BC6B5B">
        <w:rPr>
          <w:rFonts w:asciiTheme="minorHAnsi" w:eastAsia="Times New Roman" w:hAnsiTheme="minorHAnsi" w:cstheme="minorHAnsi"/>
          <w:lang w:eastAsia="pl-PL"/>
        </w:rPr>
        <w:t>;</w:t>
      </w:r>
    </w:p>
    <w:p w14:paraId="35538604" w14:textId="10B841A7" w:rsidR="009E686C" w:rsidRDefault="009E686C" w:rsidP="00DB176C">
      <w:pPr>
        <w:numPr>
          <w:ilvl w:val="0"/>
          <w:numId w:val="20"/>
        </w:numPr>
        <w:spacing w:after="0" w:line="276" w:lineRule="auto"/>
        <w:rPr>
          <w:rFonts w:asciiTheme="minorHAnsi" w:eastAsia="Times New Roman" w:hAnsiTheme="minorHAnsi" w:cstheme="minorHAnsi"/>
          <w:lang w:eastAsia="pl-PL"/>
        </w:rPr>
      </w:pPr>
      <w:r w:rsidRPr="00BC6B5B">
        <w:rPr>
          <w:rFonts w:asciiTheme="minorHAnsi" w:eastAsia="Times New Roman" w:hAnsiTheme="minorHAnsi" w:cstheme="minorHAnsi"/>
          <w:lang w:eastAsia="pl-PL"/>
        </w:rPr>
        <w:t xml:space="preserve">Załącznik nr </w:t>
      </w:r>
      <w:r w:rsidR="003B7AB9">
        <w:rPr>
          <w:rFonts w:asciiTheme="minorHAnsi" w:eastAsia="Times New Roman" w:hAnsiTheme="minorHAnsi" w:cstheme="minorHAnsi"/>
          <w:lang w:eastAsia="pl-PL"/>
        </w:rPr>
        <w:t>9</w:t>
      </w:r>
      <w:r w:rsidRPr="00BC6B5B">
        <w:rPr>
          <w:rFonts w:asciiTheme="minorHAnsi" w:eastAsia="Times New Roman" w:hAnsiTheme="minorHAnsi" w:cstheme="minorHAnsi"/>
          <w:lang w:eastAsia="pl-PL"/>
        </w:rPr>
        <w:t xml:space="preserve"> –</w:t>
      </w:r>
      <w:r w:rsidR="00A868BB">
        <w:rPr>
          <w:rFonts w:asciiTheme="minorHAnsi" w:eastAsia="Times New Roman" w:hAnsiTheme="minorHAnsi" w:cstheme="minorHAnsi"/>
          <w:lang w:eastAsia="pl-PL"/>
        </w:rPr>
        <w:t xml:space="preserve"> </w:t>
      </w:r>
      <w:r w:rsidRPr="00BC6B5B">
        <w:rPr>
          <w:rFonts w:asciiTheme="minorHAnsi" w:eastAsia="Times New Roman" w:hAnsiTheme="minorHAnsi" w:cstheme="minorHAnsi"/>
          <w:lang w:eastAsia="pl-PL"/>
        </w:rPr>
        <w:t>Oświadczeni</w:t>
      </w:r>
      <w:r w:rsidR="00A868BB">
        <w:rPr>
          <w:rFonts w:asciiTheme="minorHAnsi" w:eastAsia="Times New Roman" w:hAnsiTheme="minorHAnsi" w:cstheme="minorHAnsi"/>
          <w:lang w:eastAsia="pl-PL"/>
        </w:rPr>
        <w:t>e</w:t>
      </w:r>
      <w:r w:rsidRPr="00BC6B5B">
        <w:rPr>
          <w:rFonts w:asciiTheme="minorHAnsi" w:eastAsia="Times New Roman" w:hAnsiTheme="minorHAnsi" w:cstheme="minorHAnsi"/>
          <w:lang w:eastAsia="pl-PL"/>
        </w:rPr>
        <w:t xml:space="preserve"> o zapoznaniu się z Polityką Bezpieczeństwa Informacji Resortu Finansów</w:t>
      </w:r>
      <w:r w:rsidR="00F300E4">
        <w:rPr>
          <w:rFonts w:asciiTheme="minorHAnsi" w:eastAsia="Times New Roman" w:hAnsiTheme="minorHAnsi" w:cstheme="minorHAnsi"/>
          <w:lang w:eastAsia="pl-PL"/>
        </w:rPr>
        <w:t>;</w:t>
      </w:r>
    </w:p>
    <w:p w14:paraId="27740895" w14:textId="77777777" w:rsidR="00FA6CA6" w:rsidRDefault="0073291A" w:rsidP="00DB176C">
      <w:pPr>
        <w:numPr>
          <w:ilvl w:val="0"/>
          <w:numId w:val="20"/>
        </w:numPr>
        <w:spacing w:after="0" w:line="276" w:lineRule="auto"/>
        <w:rPr>
          <w:rFonts w:asciiTheme="minorHAnsi" w:eastAsia="Times New Roman" w:hAnsiTheme="minorHAnsi" w:cstheme="minorHAnsi"/>
          <w:lang w:eastAsia="pl-PL"/>
        </w:rPr>
      </w:pPr>
      <w:r>
        <w:rPr>
          <w:rFonts w:asciiTheme="minorHAnsi" w:eastAsia="Times New Roman" w:hAnsiTheme="minorHAnsi" w:cstheme="minorHAnsi"/>
          <w:lang w:eastAsia="pl-PL"/>
        </w:rPr>
        <w:t xml:space="preserve">Załącznik nr </w:t>
      </w:r>
      <w:r w:rsidR="003B7AB9">
        <w:rPr>
          <w:rFonts w:asciiTheme="minorHAnsi" w:eastAsia="Times New Roman" w:hAnsiTheme="minorHAnsi" w:cstheme="minorHAnsi"/>
          <w:lang w:eastAsia="pl-PL"/>
        </w:rPr>
        <w:t>10</w:t>
      </w:r>
      <w:r>
        <w:rPr>
          <w:rFonts w:asciiTheme="minorHAnsi" w:eastAsia="Times New Roman" w:hAnsiTheme="minorHAnsi" w:cstheme="minorHAnsi"/>
          <w:lang w:eastAsia="pl-PL"/>
        </w:rPr>
        <w:t xml:space="preserve"> - </w:t>
      </w:r>
      <w:r w:rsidRPr="00B37AD2">
        <w:rPr>
          <w:rFonts w:asciiTheme="minorHAnsi" w:eastAsia="Times New Roman" w:hAnsiTheme="minorHAnsi" w:cstheme="minorHAnsi"/>
          <w:lang w:eastAsia="pl-PL"/>
        </w:rPr>
        <w:t>Klauzula informacyjna</w:t>
      </w:r>
      <w:r>
        <w:rPr>
          <w:rFonts w:asciiTheme="minorHAnsi" w:eastAsia="Times New Roman" w:hAnsiTheme="minorHAnsi" w:cstheme="minorHAnsi"/>
          <w:lang w:eastAsia="pl-PL"/>
        </w:rPr>
        <w:t xml:space="preserve"> Instytucji Zarządzającej</w:t>
      </w:r>
      <w:bookmarkEnd w:id="7"/>
      <w:r w:rsidR="00FA6CA6">
        <w:rPr>
          <w:rFonts w:asciiTheme="minorHAnsi" w:eastAsia="Times New Roman" w:hAnsiTheme="minorHAnsi" w:cstheme="minorHAnsi"/>
          <w:lang w:eastAsia="pl-PL"/>
        </w:rPr>
        <w:t>;</w:t>
      </w:r>
    </w:p>
    <w:p w14:paraId="46941FA2" w14:textId="58C00D64" w:rsidR="0073291A" w:rsidRPr="00BC6B5B" w:rsidRDefault="00FA6CA6" w:rsidP="00DB176C">
      <w:pPr>
        <w:numPr>
          <w:ilvl w:val="0"/>
          <w:numId w:val="20"/>
        </w:numPr>
        <w:spacing w:after="0" w:line="276" w:lineRule="auto"/>
        <w:rPr>
          <w:rFonts w:asciiTheme="minorHAnsi" w:eastAsia="Times New Roman" w:hAnsiTheme="minorHAnsi" w:cstheme="minorHAnsi"/>
          <w:lang w:eastAsia="pl-PL"/>
        </w:rPr>
      </w:pPr>
      <w:r>
        <w:rPr>
          <w:rFonts w:asciiTheme="minorHAnsi" w:eastAsia="Times New Roman" w:hAnsiTheme="minorHAnsi" w:cstheme="minorHAnsi"/>
          <w:lang w:eastAsia="pl-PL"/>
        </w:rPr>
        <w:t>Załącznik nr 11 – Klauzula sankcyjna</w:t>
      </w:r>
      <w:r w:rsidR="0073291A">
        <w:rPr>
          <w:rFonts w:asciiTheme="minorHAnsi" w:eastAsia="Times New Roman" w:hAnsiTheme="minorHAnsi" w:cstheme="minorHAnsi"/>
          <w:lang w:eastAsia="pl-PL"/>
        </w:rPr>
        <w:t>.</w:t>
      </w:r>
    </w:p>
    <w:p w14:paraId="67EEE422" w14:textId="22ECC3BF" w:rsidR="004550D9" w:rsidRDefault="001D7A9D" w:rsidP="001D7A9D">
      <w:pPr>
        <w:tabs>
          <w:tab w:val="left" w:pos="6521"/>
        </w:tabs>
        <w:spacing w:before="1200" w:after="0" w:line="23" w:lineRule="atLeast"/>
        <w:ind w:left="1417"/>
        <w:jc w:val="left"/>
        <w:rPr>
          <w:rFonts w:asciiTheme="minorHAnsi" w:eastAsia="SimSun" w:hAnsiTheme="minorHAnsi" w:cstheme="minorHAnsi"/>
          <w:b/>
          <w:bCs/>
          <w:lang w:eastAsia="zh-CN"/>
        </w:rPr>
      </w:pPr>
      <w:r>
        <w:rPr>
          <w:rFonts w:asciiTheme="minorHAnsi" w:eastAsia="SimSun" w:hAnsiTheme="minorHAnsi" w:cstheme="minorHAnsi"/>
          <w:b/>
          <w:bCs/>
          <w:lang w:eastAsia="zh-CN"/>
        </w:rPr>
        <w:t>………………………………..</w:t>
      </w:r>
      <w:r>
        <w:rPr>
          <w:rFonts w:asciiTheme="minorHAnsi" w:eastAsia="SimSun" w:hAnsiTheme="minorHAnsi" w:cstheme="minorHAnsi"/>
          <w:b/>
          <w:bCs/>
          <w:lang w:eastAsia="zh-CN"/>
        </w:rPr>
        <w:tab/>
        <w:t>………………………………..</w:t>
      </w:r>
      <w:r w:rsidR="00A01341" w:rsidRPr="001B52D0">
        <w:rPr>
          <w:rFonts w:asciiTheme="minorHAnsi" w:eastAsia="SimSun" w:hAnsiTheme="minorHAnsi" w:cstheme="minorHAnsi"/>
          <w:b/>
          <w:bCs/>
          <w:lang w:eastAsia="zh-CN"/>
        </w:rPr>
        <w:t xml:space="preserve">                          </w:t>
      </w:r>
      <w:r w:rsidR="004550D9">
        <w:rPr>
          <w:rFonts w:asciiTheme="minorHAnsi" w:eastAsia="SimSun" w:hAnsiTheme="minorHAnsi" w:cstheme="minorHAnsi"/>
          <w:b/>
          <w:bCs/>
          <w:lang w:eastAsia="zh-CN"/>
        </w:rPr>
        <w:tab/>
      </w:r>
      <w:r w:rsidR="004550D9" w:rsidRPr="001B52D0">
        <w:rPr>
          <w:rFonts w:asciiTheme="minorHAnsi" w:eastAsia="SimSun" w:hAnsiTheme="minorHAnsi" w:cstheme="minorHAnsi"/>
          <w:b/>
          <w:bCs/>
          <w:lang w:eastAsia="zh-CN"/>
        </w:rPr>
        <w:t xml:space="preserve">                                  </w:t>
      </w:r>
    </w:p>
    <w:p w14:paraId="1DF50052" w14:textId="0E582E24" w:rsidR="00EE4C7E" w:rsidRPr="001B52D0" w:rsidRDefault="00A01341" w:rsidP="001D7A9D">
      <w:pPr>
        <w:tabs>
          <w:tab w:val="left" w:pos="6946"/>
        </w:tabs>
        <w:spacing w:before="0" w:after="0" w:line="23" w:lineRule="atLeast"/>
        <w:ind w:left="1843"/>
        <w:jc w:val="left"/>
        <w:rPr>
          <w:rFonts w:asciiTheme="minorHAnsi" w:eastAsia="SimSun" w:hAnsiTheme="minorHAnsi" w:cstheme="minorHAnsi"/>
          <w:b/>
          <w:bCs/>
          <w:lang w:eastAsia="zh-CN"/>
        </w:rPr>
      </w:pPr>
      <w:r w:rsidRPr="001B52D0">
        <w:rPr>
          <w:rFonts w:asciiTheme="minorHAnsi" w:eastAsia="SimSun" w:hAnsiTheme="minorHAnsi" w:cstheme="minorHAnsi"/>
          <w:b/>
          <w:bCs/>
          <w:lang w:eastAsia="zh-CN"/>
        </w:rPr>
        <w:t>Zamawiający</w:t>
      </w:r>
      <w:r w:rsidRPr="001B52D0">
        <w:rPr>
          <w:rFonts w:asciiTheme="minorHAnsi" w:eastAsia="SimSun" w:hAnsiTheme="minorHAnsi" w:cstheme="minorHAnsi"/>
          <w:b/>
          <w:bCs/>
          <w:lang w:eastAsia="zh-CN"/>
        </w:rPr>
        <w:tab/>
        <w:t>Wykonawca</w:t>
      </w:r>
    </w:p>
    <w:p w14:paraId="662CC4D6" w14:textId="62A1FD82" w:rsidR="00C25A88" w:rsidRPr="00FA7158" w:rsidRDefault="00C25A88" w:rsidP="00A868BB">
      <w:pPr>
        <w:pageBreakBefore/>
        <w:spacing w:before="0" w:line="288" w:lineRule="auto"/>
        <w:ind w:left="0"/>
        <w:contextualSpacing/>
        <w:jc w:val="right"/>
        <w:rPr>
          <w:rFonts w:asciiTheme="minorHAnsi" w:hAnsiTheme="minorHAnsi" w:cstheme="minorHAnsi"/>
          <w:b/>
        </w:rPr>
      </w:pPr>
      <w:bookmarkStart w:id="8" w:name="_Hlk194929612"/>
      <w:r w:rsidRPr="00FA7158">
        <w:rPr>
          <w:rFonts w:asciiTheme="minorHAnsi" w:hAnsiTheme="minorHAnsi" w:cstheme="minorHAnsi"/>
          <w:b/>
        </w:rPr>
        <w:lastRenderedPageBreak/>
        <w:t>Załącznik nr 1</w:t>
      </w:r>
    </w:p>
    <w:p w14:paraId="0EC27AA0" w14:textId="1C95E426" w:rsidR="00DC391E" w:rsidRDefault="00ED6079" w:rsidP="004550D9">
      <w:pPr>
        <w:spacing w:after="360"/>
        <w:jc w:val="right"/>
        <w:rPr>
          <w:rFonts w:asciiTheme="minorHAnsi" w:eastAsia="Times New Roman" w:hAnsiTheme="minorHAnsi" w:cstheme="minorHAnsi"/>
          <w:lang w:eastAsia="pl-PL"/>
        </w:rPr>
      </w:pPr>
      <w:r w:rsidRPr="00FA7158">
        <w:rPr>
          <w:rFonts w:asciiTheme="minorHAnsi" w:eastAsia="Arial Unicode MS" w:hAnsiTheme="minorHAnsi" w:cstheme="minorHAnsi"/>
          <w:color w:val="000000"/>
          <w:lang w:val="pl" w:eastAsia="pl-PL"/>
        </w:rPr>
        <w:t>do Umowy nr</w:t>
      </w:r>
      <w:r w:rsidR="00DC391E">
        <w:rPr>
          <w:rFonts w:asciiTheme="minorHAnsi" w:eastAsia="Arial Unicode MS" w:hAnsiTheme="minorHAnsi" w:cstheme="minorHAnsi"/>
          <w:color w:val="000000"/>
          <w:lang w:val="pl" w:eastAsia="pl-PL"/>
        </w:rPr>
        <w:t xml:space="preserve"> </w:t>
      </w:r>
      <w:r w:rsidR="00DC391E">
        <w:rPr>
          <w:rFonts w:asciiTheme="minorHAnsi" w:eastAsia="Times New Roman" w:hAnsiTheme="minorHAnsi" w:cstheme="minorHAnsi"/>
          <w:lang w:eastAsia="pl-PL"/>
        </w:rPr>
        <w:t>[•]</w:t>
      </w:r>
    </w:p>
    <w:tbl>
      <w:tblPr>
        <w:tblW w:w="9624" w:type="dxa"/>
        <w:jc w:val="center"/>
        <w:tblBorders>
          <w:top w:val="single" w:sz="12" w:space="0" w:color="auto"/>
          <w:left w:val="single" w:sz="12" w:space="0" w:color="auto"/>
          <w:bottom w:val="single" w:sz="12" w:space="0" w:color="auto"/>
          <w:right w:val="single" w:sz="12" w:space="0" w:color="auto"/>
        </w:tblBorders>
        <w:tblLayout w:type="fixed"/>
        <w:tblLook w:val="00A0" w:firstRow="1" w:lastRow="0" w:firstColumn="1" w:lastColumn="0" w:noHBand="0" w:noVBand="0"/>
      </w:tblPr>
      <w:tblGrid>
        <w:gridCol w:w="1960"/>
        <w:gridCol w:w="7664"/>
      </w:tblGrid>
      <w:tr w:rsidR="00E94255" w:rsidRPr="00E94255" w14:paraId="61470AB6" w14:textId="77777777" w:rsidTr="004550D9">
        <w:trPr>
          <w:cantSplit/>
          <w:trHeight w:val="538"/>
          <w:jc w:val="center"/>
        </w:trPr>
        <w:tc>
          <w:tcPr>
            <w:tcW w:w="9624" w:type="dxa"/>
            <w:gridSpan w:val="2"/>
            <w:tcBorders>
              <w:top w:val="single" w:sz="12" w:space="0" w:color="auto"/>
              <w:bottom w:val="single" w:sz="12" w:space="0" w:color="auto"/>
            </w:tcBorders>
            <w:shd w:val="pct10" w:color="auto" w:fill="auto"/>
            <w:vAlign w:val="center"/>
          </w:tcPr>
          <w:p w14:paraId="4226B052" w14:textId="77777777" w:rsidR="00E94255" w:rsidRPr="00E94255" w:rsidRDefault="00E94255" w:rsidP="00E94255">
            <w:pPr>
              <w:keepNext/>
              <w:keepLines/>
              <w:spacing w:before="0" w:after="0" w:line="240" w:lineRule="auto"/>
              <w:ind w:left="0" w:firstLine="0"/>
              <w:jc w:val="center"/>
              <w:outlineLvl w:val="5"/>
              <w:rPr>
                <w:rFonts w:ascii="Calibri" w:eastAsia="Times New Roman" w:hAnsi="Calibri" w:cs="Calibri"/>
                <w:i/>
                <w:iCs/>
                <w:sz w:val="22"/>
                <w:szCs w:val="22"/>
                <w:lang w:eastAsia="pl-PL"/>
              </w:rPr>
            </w:pPr>
            <w:bookmarkStart w:id="9" w:name="_Hlk194324477"/>
            <w:bookmarkEnd w:id="8"/>
            <w:r w:rsidRPr="00E94255">
              <w:rPr>
                <w:rFonts w:ascii="Calibri" w:eastAsia="Times New Roman" w:hAnsi="Calibri" w:cs="Calibri"/>
                <w:b/>
                <w:bCs/>
                <w:sz w:val="22"/>
                <w:szCs w:val="22"/>
              </w:rPr>
              <w:t>OPIS PRZEDMIOTU ZAMÓWIENIA</w:t>
            </w:r>
          </w:p>
        </w:tc>
      </w:tr>
      <w:tr w:rsidR="00E94255" w:rsidRPr="00E94255" w14:paraId="75201DC3" w14:textId="77777777" w:rsidTr="004550D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567"/>
        </w:trPr>
        <w:tc>
          <w:tcPr>
            <w:tcW w:w="1960" w:type="dxa"/>
            <w:shd w:val="clear" w:color="auto" w:fill="E6E6E6"/>
            <w:vAlign w:val="center"/>
          </w:tcPr>
          <w:p w14:paraId="7D72C88C" w14:textId="77777777" w:rsidR="00E94255" w:rsidRPr="00E94255" w:rsidRDefault="00E94255" w:rsidP="00E94255">
            <w:pPr>
              <w:spacing w:before="0" w:after="0" w:line="240" w:lineRule="auto"/>
              <w:ind w:left="0" w:firstLine="0"/>
              <w:jc w:val="left"/>
              <w:rPr>
                <w:rFonts w:ascii="Calibri" w:eastAsia="Times New Roman" w:hAnsi="Calibri" w:cs="Calibri"/>
                <w:b/>
                <w:sz w:val="22"/>
                <w:szCs w:val="22"/>
                <w:lang w:eastAsia="pl-PL"/>
              </w:rPr>
            </w:pPr>
            <w:r w:rsidRPr="00E94255">
              <w:rPr>
                <w:rFonts w:ascii="Calibri" w:eastAsia="Times New Roman" w:hAnsi="Calibri" w:cs="Calibri"/>
                <w:b/>
                <w:sz w:val="22"/>
                <w:szCs w:val="22"/>
                <w:lang w:eastAsia="pl-PL"/>
              </w:rPr>
              <w:t>Nazwa szkolenia</w:t>
            </w:r>
          </w:p>
        </w:tc>
        <w:tc>
          <w:tcPr>
            <w:tcW w:w="7664" w:type="dxa"/>
            <w:shd w:val="clear" w:color="auto" w:fill="E6E6E6"/>
            <w:vAlign w:val="center"/>
          </w:tcPr>
          <w:p w14:paraId="37849A4C" w14:textId="221F023E" w:rsidR="00E94255" w:rsidRPr="00E94255" w:rsidRDefault="008B0E26" w:rsidP="00E94255">
            <w:pPr>
              <w:spacing w:before="0" w:after="0" w:line="240" w:lineRule="auto"/>
              <w:ind w:left="0" w:firstLine="0"/>
              <w:jc w:val="left"/>
              <w:rPr>
                <w:rFonts w:ascii="Calibri" w:eastAsia="Calibri" w:hAnsi="Calibri" w:cs="Calibri"/>
                <w:b/>
                <w:bCs/>
                <w:sz w:val="22"/>
                <w:szCs w:val="22"/>
              </w:rPr>
            </w:pPr>
            <w:r>
              <w:rPr>
                <w:rFonts w:ascii="Calibri" w:eastAsia="Calibri" w:hAnsi="Calibri" w:cs="Calibri"/>
                <w:b/>
                <w:bCs/>
                <w:sz w:val="22"/>
                <w:szCs w:val="22"/>
              </w:rPr>
              <w:t xml:space="preserve">1. </w:t>
            </w:r>
            <w:r w:rsidR="00E94255" w:rsidRPr="00E94255">
              <w:rPr>
                <w:rFonts w:ascii="Calibri" w:eastAsia="Calibri" w:hAnsi="Calibri" w:cs="Calibri"/>
                <w:b/>
                <w:bCs/>
                <w:sz w:val="22"/>
                <w:szCs w:val="22"/>
              </w:rPr>
              <w:t>ZAMÓWIENIA PUBLICZNE</w:t>
            </w:r>
          </w:p>
        </w:tc>
      </w:tr>
      <w:tr w:rsidR="00E94255" w:rsidRPr="00E94255" w14:paraId="3A54D0CF" w14:textId="77777777" w:rsidTr="001D7A9D">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33"/>
        </w:trPr>
        <w:tc>
          <w:tcPr>
            <w:tcW w:w="1960" w:type="dxa"/>
            <w:shd w:val="clear" w:color="auto" w:fill="auto"/>
            <w:vAlign w:val="center"/>
          </w:tcPr>
          <w:p w14:paraId="6C22BEF8" w14:textId="77777777" w:rsidR="00E94255" w:rsidRPr="00E94255" w:rsidRDefault="00E94255" w:rsidP="00E94255">
            <w:pPr>
              <w:spacing w:before="0" w:after="0" w:line="240" w:lineRule="auto"/>
              <w:ind w:left="0" w:firstLine="0"/>
              <w:jc w:val="left"/>
              <w:rPr>
                <w:rFonts w:ascii="Calibri" w:eastAsia="Calibri" w:hAnsi="Calibri" w:cs="Calibri"/>
                <w:b/>
                <w:sz w:val="22"/>
                <w:szCs w:val="22"/>
              </w:rPr>
            </w:pPr>
            <w:r w:rsidRPr="00E94255">
              <w:rPr>
                <w:rFonts w:ascii="Calibri" w:eastAsia="Calibri" w:hAnsi="Calibri" w:cs="Calibri"/>
                <w:b/>
                <w:sz w:val="22"/>
                <w:szCs w:val="22"/>
              </w:rPr>
              <w:t xml:space="preserve">Forma szkolenia: </w:t>
            </w:r>
          </w:p>
        </w:tc>
        <w:tc>
          <w:tcPr>
            <w:tcW w:w="7664" w:type="dxa"/>
            <w:shd w:val="clear" w:color="auto" w:fill="auto"/>
            <w:vAlign w:val="center"/>
          </w:tcPr>
          <w:p w14:paraId="0C051720" w14:textId="77777777" w:rsidR="00E94255" w:rsidRPr="00E94255" w:rsidRDefault="00E94255" w:rsidP="00E94255">
            <w:pPr>
              <w:spacing w:before="0" w:after="0" w:line="240" w:lineRule="auto"/>
              <w:ind w:left="0" w:firstLine="0"/>
              <w:jc w:val="left"/>
              <w:rPr>
                <w:rFonts w:ascii="Calibri" w:eastAsia="Calibri" w:hAnsi="Calibri" w:cs="Calibri"/>
                <w:sz w:val="22"/>
                <w:szCs w:val="22"/>
              </w:rPr>
            </w:pPr>
            <w:r w:rsidRPr="00E94255">
              <w:rPr>
                <w:rFonts w:ascii="Calibri" w:eastAsia="Calibri" w:hAnsi="Calibri" w:cs="Calibri"/>
                <w:sz w:val="22"/>
                <w:szCs w:val="22"/>
              </w:rPr>
              <w:t>Szkolenie online w czasie rzeczywistym.</w:t>
            </w:r>
          </w:p>
        </w:tc>
      </w:tr>
      <w:tr w:rsidR="00E94255" w:rsidRPr="00E94255" w14:paraId="26B0F4F7" w14:textId="77777777" w:rsidTr="001D7A9D">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564"/>
        </w:trPr>
        <w:tc>
          <w:tcPr>
            <w:tcW w:w="1960" w:type="dxa"/>
            <w:shd w:val="clear" w:color="auto" w:fill="auto"/>
            <w:vAlign w:val="center"/>
          </w:tcPr>
          <w:p w14:paraId="62DB7927" w14:textId="77777777" w:rsidR="00E94255" w:rsidRPr="00E94255" w:rsidRDefault="00E94255" w:rsidP="00E94255">
            <w:pPr>
              <w:spacing w:before="0" w:after="0" w:line="240" w:lineRule="auto"/>
              <w:ind w:left="0" w:firstLine="0"/>
              <w:jc w:val="left"/>
              <w:rPr>
                <w:rFonts w:ascii="Calibri" w:eastAsia="Times New Roman" w:hAnsi="Calibri" w:cs="Calibri"/>
                <w:b/>
                <w:sz w:val="22"/>
                <w:szCs w:val="22"/>
                <w:lang w:eastAsia="pl-PL"/>
              </w:rPr>
            </w:pPr>
            <w:r w:rsidRPr="00E94255">
              <w:rPr>
                <w:rFonts w:ascii="Calibri" w:eastAsia="Times New Roman" w:hAnsi="Calibri" w:cs="Calibri"/>
                <w:b/>
                <w:sz w:val="22"/>
                <w:szCs w:val="22"/>
                <w:lang w:eastAsia="pl-PL"/>
              </w:rPr>
              <w:t>Liczba osób</w:t>
            </w:r>
          </w:p>
        </w:tc>
        <w:tc>
          <w:tcPr>
            <w:tcW w:w="7664" w:type="dxa"/>
            <w:shd w:val="clear" w:color="auto" w:fill="auto"/>
            <w:vAlign w:val="center"/>
          </w:tcPr>
          <w:p w14:paraId="18C3B2D9" w14:textId="77777777" w:rsidR="00E94255" w:rsidRPr="00E94255" w:rsidRDefault="00E94255" w:rsidP="00E94255">
            <w:pPr>
              <w:spacing w:before="0" w:after="0" w:line="240" w:lineRule="auto"/>
              <w:ind w:left="0" w:firstLine="0"/>
              <w:rPr>
                <w:rFonts w:ascii="Calibri" w:eastAsia="Times New Roman" w:hAnsi="Calibri" w:cs="Calibri"/>
                <w:sz w:val="22"/>
                <w:szCs w:val="22"/>
                <w:lang w:eastAsia="pl-PL"/>
              </w:rPr>
            </w:pPr>
            <w:r w:rsidRPr="00E94255">
              <w:rPr>
                <w:rFonts w:ascii="Calibri" w:eastAsia="Times New Roman" w:hAnsi="Calibri" w:cs="Calibri"/>
                <w:sz w:val="22"/>
                <w:szCs w:val="22"/>
                <w:lang w:eastAsia="pl-PL"/>
              </w:rPr>
              <w:t>10 osób (1 grupa szkoleniowa). Zamawiający ma możliwość zamiany osób uczestniczących w szkoleniu przy zachowaniu tej samej liczby uczestników.</w:t>
            </w:r>
          </w:p>
        </w:tc>
      </w:tr>
      <w:tr w:rsidR="00E94255" w:rsidRPr="00E94255" w14:paraId="38C661C8" w14:textId="77777777" w:rsidTr="001D7A9D">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827"/>
        </w:trPr>
        <w:tc>
          <w:tcPr>
            <w:tcW w:w="1960" w:type="dxa"/>
            <w:shd w:val="clear" w:color="auto" w:fill="auto"/>
            <w:vAlign w:val="center"/>
          </w:tcPr>
          <w:p w14:paraId="6DB2822B" w14:textId="77777777" w:rsidR="00E94255" w:rsidRPr="00E94255" w:rsidRDefault="00E94255" w:rsidP="00E94255">
            <w:pPr>
              <w:spacing w:before="0" w:after="0" w:line="240" w:lineRule="auto"/>
              <w:ind w:left="0" w:firstLine="0"/>
              <w:jc w:val="left"/>
              <w:rPr>
                <w:rFonts w:ascii="Calibri" w:eastAsia="Times New Roman" w:hAnsi="Calibri" w:cs="Calibri"/>
                <w:b/>
                <w:sz w:val="22"/>
                <w:szCs w:val="22"/>
                <w:lang w:eastAsia="pl-PL"/>
              </w:rPr>
            </w:pPr>
            <w:r w:rsidRPr="00E94255">
              <w:rPr>
                <w:rFonts w:ascii="Calibri" w:eastAsia="Times New Roman" w:hAnsi="Calibri" w:cs="Calibri"/>
                <w:b/>
                <w:sz w:val="22"/>
                <w:szCs w:val="22"/>
                <w:lang w:eastAsia="pl-PL"/>
              </w:rPr>
              <w:t>Liczba dni szkolenia</w:t>
            </w:r>
          </w:p>
        </w:tc>
        <w:tc>
          <w:tcPr>
            <w:tcW w:w="7664" w:type="dxa"/>
            <w:shd w:val="clear" w:color="auto" w:fill="auto"/>
            <w:vAlign w:val="center"/>
          </w:tcPr>
          <w:p w14:paraId="74388EAC" w14:textId="77777777" w:rsidR="00E94255" w:rsidRPr="00E94255" w:rsidRDefault="00E94255" w:rsidP="00E94255">
            <w:pPr>
              <w:spacing w:before="0" w:after="0" w:line="240" w:lineRule="auto"/>
              <w:ind w:left="0" w:firstLine="0"/>
              <w:rPr>
                <w:rFonts w:ascii="Calibri" w:eastAsia="Times New Roman" w:hAnsi="Calibri" w:cs="Calibri"/>
                <w:sz w:val="22"/>
                <w:szCs w:val="22"/>
                <w:lang w:eastAsia="pl-PL"/>
              </w:rPr>
            </w:pPr>
            <w:r w:rsidRPr="00E94255">
              <w:rPr>
                <w:rFonts w:ascii="Calibri" w:eastAsia="Times New Roman" w:hAnsi="Calibri" w:cs="Calibri"/>
                <w:sz w:val="22"/>
                <w:szCs w:val="22"/>
                <w:lang w:eastAsia="pl-PL"/>
              </w:rPr>
              <w:t xml:space="preserve">2 dni.  </w:t>
            </w:r>
            <w:r w:rsidRPr="00E94255">
              <w:rPr>
                <w:rFonts w:ascii="Calibri" w:eastAsia="Calibri" w:hAnsi="Calibri" w:cs="Calibri"/>
                <w:sz w:val="22"/>
                <w:szCs w:val="22"/>
              </w:rPr>
              <w:t xml:space="preserve"> Przyjmuje się, że jeden dzień szkolenia stanowi 8 godzin dydaktycznych zajęć (po 45 minut) oraz przerwy regenerujące, przy czym suma przerw nie powinna przekroczyć 60 min (w tym 30 minut jedna, nieprzerwana przerwa tzw. obiadowa).</w:t>
            </w:r>
          </w:p>
        </w:tc>
      </w:tr>
      <w:tr w:rsidR="00E94255" w:rsidRPr="00E94255" w14:paraId="7D964FAD" w14:textId="77777777" w:rsidTr="001D7A9D">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854"/>
        </w:trPr>
        <w:tc>
          <w:tcPr>
            <w:tcW w:w="1960" w:type="dxa"/>
            <w:shd w:val="clear" w:color="auto" w:fill="auto"/>
            <w:vAlign w:val="center"/>
          </w:tcPr>
          <w:p w14:paraId="2DA214E4" w14:textId="77777777" w:rsidR="00E94255" w:rsidRPr="00E94255" w:rsidRDefault="00E94255" w:rsidP="00E94255">
            <w:pPr>
              <w:spacing w:before="0" w:after="0" w:line="240" w:lineRule="auto"/>
              <w:ind w:left="0" w:firstLine="0"/>
              <w:jc w:val="left"/>
              <w:rPr>
                <w:rFonts w:ascii="Calibri" w:eastAsia="Times New Roman" w:hAnsi="Calibri" w:cs="Calibri"/>
                <w:b/>
                <w:sz w:val="22"/>
                <w:szCs w:val="22"/>
                <w:lang w:eastAsia="pl-PL"/>
              </w:rPr>
            </w:pPr>
            <w:r w:rsidRPr="00E94255">
              <w:rPr>
                <w:rFonts w:ascii="Calibri" w:eastAsia="Times New Roman" w:hAnsi="Calibri" w:cs="Calibri"/>
                <w:b/>
                <w:sz w:val="22"/>
                <w:szCs w:val="22"/>
                <w:lang w:eastAsia="pl-PL"/>
              </w:rPr>
              <w:t xml:space="preserve">Cel szkolenia </w:t>
            </w:r>
          </w:p>
        </w:tc>
        <w:tc>
          <w:tcPr>
            <w:tcW w:w="7664" w:type="dxa"/>
            <w:shd w:val="clear" w:color="auto" w:fill="auto"/>
            <w:vAlign w:val="center"/>
          </w:tcPr>
          <w:p w14:paraId="3E08437F" w14:textId="77777777" w:rsidR="00E94255" w:rsidRPr="00E94255" w:rsidRDefault="00E94255" w:rsidP="00E94255">
            <w:pPr>
              <w:spacing w:before="0" w:after="0" w:line="240" w:lineRule="auto"/>
              <w:ind w:left="0" w:firstLine="0"/>
              <w:jc w:val="left"/>
              <w:rPr>
                <w:rFonts w:ascii="Calibri" w:eastAsia="Calibri" w:hAnsi="Calibri" w:cs="Calibri"/>
                <w:sz w:val="22"/>
                <w:szCs w:val="22"/>
              </w:rPr>
            </w:pPr>
            <w:r w:rsidRPr="00E94255">
              <w:rPr>
                <w:rFonts w:ascii="Calibri" w:eastAsia="Calibri" w:hAnsi="Calibri" w:cs="Calibri"/>
                <w:sz w:val="22"/>
                <w:szCs w:val="22"/>
              </w:rPr>
              <w:t>Przekazanie uczestnikom wiedzy na temat zasad i procedur zamówień publicznych.</w:t>
            </w:r>
          </w:p>
          <w:p w14:paraId="5E1242B7" w14:textId="77777777" w:rsidR="00E94255" w:rsidRPr="00E94255" w:rsidRDefault="00E94255" w:rsidP="00E94255">
            <w:pPr>
              <w:spacing w:before="0" w:after="0" w:line="240" w:lineRule="auto"/>
              <w:ind w:left="0" w:firstLine="0"/>
              <w:jc w:val="left"/>
              <w:rPr>
                <w:rFonts w:ascii="Calibri" w:eastAsia="Times New Roman" w:hAnsi="Calibri" w:cs="Calibri"/>
                <w:sz w:val="22"/>
                <w:szCs w:val="22"/>
                <w:lang w:eastAsia="pl-PL"/>
              </w:rPr>
            </w:pPr>
            <w:r w:rsidRPr="00E94255">
              <w:rPr>
                <w:rFonts w:ascii="Calibri" w:eastAsia="Calibri" w:hAnsi="Calibri" w:cs="Calibri"/>
                <w:sz w:val="22"/>
                <w:szCs w:val="22"/>
              </w:rPr>
              <w:t>Zwiększenie kompetencji pracowników w zakresie przygotowywania i realizacji zamówień publicznych.</w:t>
            </w:r>
          </w:p>
        </w:tc>
      </w:tr>
      <w:tr w:rsidR="00E94255" w:rsidRPr="00E94255" w14:paraId="77CC0C92" w14:textId="77777777" w:rsidTr="004550D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960" w:type="dxa"/>
            <w:shd w:val="clear" w:color="auto" w:fill="auto"/>
            <w:vAlign w:val="center"/>
          </w:tcPr>
          <w:p w14:paraId="0A7BA0F4" w14:textId="77777777" w:rsidR="00E94255" w:rsidRPr="00E94255" w:rsidRDefault="00E94255" w:rsidP="00E94255">
            <w:pPr>
              <w:spacing w:before="0" w:after="0" w:line="240" w:lineRule="auto"/>
              <w:ind w:left="0" w:firstLine="0"/>
              <w:jc w:val="left"/>
              <w:rPr>
                <w:rFonts w:ascii="Calibri" w:eastAsia="Times New Roman" w:hAnsi="Calibri" w:cs="Calibri"/>
                <w:b/>
                <w:sz w:val="22"/>
                <w:szCs w:val="22"/>
                <w:lang w:eastAsia="pl-PL"/>
              </w:rPr>
            </w:pPr>
            <w:r w:rsidRPr="00E94255">
              <w:rPr>
                <w:rFonts w:ascii="Calibri" w:eastAsia="Times New Roman" w:hAnsi="Calibri" w:cs="Calibri"/>
                <w:b/>
                <w:sz w:val="22"/>
                <w:szCs w:val="22"/>
                <w:lang w:eastAsia="pl-PL"/>
              </w:rPr>
              <w:t>Zakres szkolenia</w:t>
            </w:r>
          </w:p>
        </w:tc>
        <w:tc>
          <w:tcPr>
            <w:tcW w:w="7664" w:type="dxa"/>
            <w:shd w:val="clear" w:color="auto" w:fill="auto"/>
            <w:vAlign w:val="center"/>
          </w:tcPr>
          <w:p w14:paraId="43DA62EB" w14:textId="77777777" w:rsidR="00E94255" w:rsidRPr="00E94255" w:rsidRDefault="00E94255" w:rsidP="004550D9">
            <w:pPr>
              <w:numPr>
                <w:ilvl w:val="0"/>
                <w:numId w:val="34"/>
              </w:numPr>
              <w:spacing w:before="0" w:after="0" w:line="240" w:lineRule="auto"/>
              <w:ind w:left="468"/>
              <w:jc w:val="left"/>
              <w:rPr>
                <w:rFonts w:ascii="Calibri" w:eastAsia="Calibri" w:hAnsi="Calibri" w:cs="Calibri"/>
                <w:sz w:val="22"/>
                <w:szCs w:val="22"/>
              </w:rPr>
            </w:pPr>
            <w:r w:rsidRPr="00E94255">
              <w:rPr>
                <w:rFonts w:ascii="Calibri" w:eastAsia="Calibri" w:hAnsi="Calibri" w:cs="Calibri"/>
                <w:sz w:val="22"/>
                <w:szCs w:val="22"/>
              </w:rPr>
              <w:t>Podstawy prawne zamówień publicznych.</w:t>
            </w:r>
          </w:p>
          <w:p w14:paraId="2C11A6A4" w14:textId="77777777" w:rsidR="00E94255" w:rsidRPr="00E94255" w:rsidRDefault="00E94255" w:rsidP="004550D9">
            <w:pPr>
              <w:numPr>
                <w:ilvl w:val="0"/>
                <w:numId w:val="34"/>
              </w:numPr>
              <w:spacing w:before="0" w:after="0" w:line="240" w:lineRule="auto"/>
              <w:ind w:left="468"/>
              <w:jc w:val="left"/>
              <w:rPr>
                <w:rFonts w:ascii="Calibri" w:eastAsia="Calibri" w:hAnsi="Calibri" w:cs="Calibri"/>
                <w:sz w:val="22"/>
                <w:szCs w:val="22"/>
              </w:rPr>
            </w:pPr>
            <w:r w:rsidRPr="00E94255">
              <w:rPr>
                <w:rFonts w:ascii="Calibri" w:eastAsia="Calibri" w:hAnsi="Calibri" w:cs="Calibri"/>
                <w:sz w:val="22"/>
                <w:szCs w:val="22"/>
              </w:rPr>
              <w:t>Rodzaje i tryby zamówień publicznych.</w:t>
            </w:r>
          </w:p>
          <w:p w14:paraId="3C32B02E" w14:textId="77777777" w:rsidR="00E94255" w:rsidRPr="00E94255" w:rsidRDefault="00E94255" w:rsidP="004550D9">
            <w:pPr>
              <w:numPr>
                <w:ilvl w:val="0"/>
                <w:numId w:val="34"/>
              </w:numPr>
              <w:spacing w:before="0" w:after="0" w:line="240" w:lineRule="auto"/>
              <w:ind w:left="468"/>
              <w:jc w:val="left"/>
              <w:rPr>
                <w:rFonts w:ascii="Calibri" w:eastAsia="Calibri" w:hAnsi="Calibri" w:cs="Calibri"/>
                <w:sz w:val="22"/>
                <w:szCs w:val="22"/>
              </w:rPr>
            </w:pPr>
            <w:r w:rsidRPr="00E94255">
              <w:rPr>
                <w:rFonts w:ascii="Calibri" w:eastAsia="Calibri" w:hAnsi="Calibri" w:cs="Calibri"/>
                <w:sz w:val="22"/>
                <w:szCs w:val="22"/>
              </w:rPr>
              <w:t>Przygotowanie dokumentacji przetargowej.</w:t>
            </w:r>
          </w:p>
          <w:p w14:paraId="7F9D9CF0" w14:textId="77777777" w:rsidR="00E94255" w:rsidRPr="00E94255" w:rsidRDefault="00E94255" w:rsidP="004550D9">
            <w:pPr>
              <w:numPr>
                <w:ilvl w:val="0"/>
                <w:numId w:val="34"/>
              </w:numPr>
              <w:spacing w:before="0" w:after="0" w:line="240" w:lineRule="auto"/>
              <w:ind w:left="468"/>
              <w:jc w:val="left"/>
              <w:rPr>
                <w:rFonts w:ascii="Calibri" w:eastAsia="Calibri" w:hAnsi="Calibri" w:cs="Calibri"/>
                <w:sz w:val="22"/>
                <w:szCs w:val="22"/>
              </w:rPr>
            </w:pPr>
            <w:r w:rsidRPr="00E94255">
              <w:rPr>
                <w:rFonts w:ascii="Calibri" w:eastAsia="Calibri" w:hAnsi="Calibri" w:cs="Calibri"/>
                <w:sz w:val="22"/>
                <w:szCs w:val="22"/>
              </w:rPr>
              <w:t>Kryteria oceny ofert.</w:t>
            </w:r>
          </w:p>
          <w:p w14:paraId="5C9AA749" w14:textId="77777777" w:rsidR="00E94255" w:rsidRPr="00E94255" w:rsidRDefault="00E94255" w:rsidP="004550D9">
            <w:pPr>
              <w:numPr>
                <w:ilvl w:val="0"/>
                <w:numId w:val="34"/>
              </w:numPr>
              <w:spacing w:before="0" w:after="0" w:line="240" w:lineRule="auto"/>
              <w:ind w:left="468"/>
              <w:jc w:val="left"/>
              <w:rPr>
                <w:rFonts w:ascii="Calibri" w:eastAsia="Calibri" w:hAnsi="Calibri" w:cs="Calibri"/>
                <w:sz w:val="22"/>
                <w:szCs w:val="22"/>
              </w:rPr>
            </w:pPr>
            <w:r w:rsidRPr="00E94255">
              <w:rPr>
                <w:rFonts w:ascii="Calibri" w:eastAsia="Calibri" w:hAnsi="Calibri" w:cs="Calibri"/>
                <w:sz w:val="22"/>
                <w:szCs w:val="22"/>
              </w:rPr>
              <w:t>Realizacja umów w ramach zamówień publicznych.</w:t>
            </w:r>
          </w:p>
          <w:p w14:paraId="34107E5A" w14:textId="77777777" w:rsidR="00E94255" w:rsidRPr="00E94255" w:rsidRDefault="00E94255" w:rsidP="004550D9">
            <w:pPr>
              <w:numPr>
                <w:ilvl w:val="0"/>
                <w:numId w:val="34"/>
              </w:numPr>
              <w:spacing w:before="0" w:after="0" w:line="240" w:lineRule="auto"/>
              <w:ind w:left="468"/>
              <w:jc w:val="left"/>
              <w:rPr>
                <w:rFonts w:ascii="Calibri" w:eastAsia="Times New Roman" w:hAnsi="Calibri" w:cs="Calibri"/>
                <w:sz w:val="22"/>
                <w:szCs w:val="22"/>
                <w:lang w:eastAsia="pl-PL"/>
              </w:rPr>
            </w:pPr>
            <w:r w:rsidRPr="00E94255">
              <w:rPr>
                <w:rFonts w:ascii="Calibri" w:eastAsia="Calibri" w:hAnsi="Calibri" w:cs="Calibri"/>
                <w:sz w:val="22"/>
                <w:szCs w:val="22"/>
              </w:rPr>
              <w:t>Najczęstsze błędy i problemy w zamówieniach publicznych oraz sposoby ich unikania.</w:t>
            </w:r>
          </w:p>
        </w:tc>
      </w:tr>
      <w:tr w:rsidR="00E94255" w:rsidRPr="00E94255" w14:paraId="55E3F6F5" w14:textId="77777777" w:rsidTr="004550D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960" w:type="dxa"/>
            <w:shd w:val="clear" w:color="auto" w:fill="auto"/>
            <w:vAlign w:val="center"/>
          </w:tcPr>
          <w:p w14:paraId="6A0B40FC" w14:textId="77777777" w:rsidR="00E94255" w:rsidRPr="00E94255" w:rsidRDefault="00E94255" w:rsidP="00E94255">
            <w:pPr>
              <w:spacing w:before="0" w:after="0" w:line="240" w:lineRule="auto"/>
              <w:ind w:left="0" w:firstLine="0"/>
              <w:jc w:val="left"/>
              <w:rPr>
                <w:rFonts w:ascii="Calibri" w:eastAsia="Times New Roman" w:hAnsi="Calibri" w:cs="Calibri"/>
                <w:b/>
                <w:sz w:val="22"/>
                <w:szCs w:val="22"/>
                <w:lang w:eastAsia="pl-PL"/>
              </w:rPr>
            </w:pPr>
            <w:r w:rsidRPr="00E94255">
              <w:rPr>
                <w:rFonts w:ascii="Calibri" w:eastAsia="Times New Roman" w:hAnsi="Calibri" w:cs="Calibri"/>
                <w:b/>
                <w:sz w:val="22"/>
                <w:szCs w:val="22"/>
                <w:lang w:eastAsia="pl-PL"/>
              </w:rPr>
              <w:t>Wymagane świadczenia</w:t>
            </w:r>
          </w:p>
        </w:tc>
        <w:tc>
          <w:tcPr>
            <w:tcW w:w="7664" w:type="dxa"/>
            <w:shd w:val="clear" w:color="auto" w:fill="auto"/>
            <w:vAlign w:val="center"/>
          </w:tcPr>
          <w:p w14:paraId="4CC8FECE" w14:textId="77777777" w:rsidR="00E94255" w:rsidRPr="00E94255" w:rsidRDefault="00E94255" w:rsidP="00E94255">
            <w:pPr>
              <w:spacing w:before="0" w:after="0" w:line="240" w:lineRule="auto"/>
              <w:ind w:left="0" w:firstLine="0"/>
              <w:rPr>
                <w:rFonts w:ascii="Calibri" w:eastAsia="Times New Roman" w:hAnsi="Calibri" w:cs="Calibri"/>
                <w:strike/>
                <w:sz w:val="22"/>
                <w:szCs w:val="22"/>
                <w:lang w:eastAsia="pl-PL"/>
              </w:rPr>
            </w:pPr>
            <w:r w:rsidRPr="00E94255">
              <w:rPr>
                <w:rFonts w:ascii="Calibri" w:eastAsia="Times New Roman" w:hAnsi="Calibri" w:cs="Calibri"/>
                <w:color w:val="000000"/>
                <w:sz w:val="22"/>
                <w:szCs w:val="22"/>
                <w:lang w:eastAsia="pl-PL"/>
              </w:rPr>
              <w:t xml:space="preserve">Przekazanie kompletu materiałów dydaktycznych. </w:t>
            </w:r>
          </w:p>
        </w:tc>
      </w:tr>
      <w:tr w:rsidR="00E94255" w:rsidRPr="00E94255" w14:paraId="537B1818" w14:textId="77777777" w:rsidTr="004550D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567"/>
        </w:trPr>
        <w:tc>
          <w:tcPr>
            <w:tcW w:w="1960" w:type="dxa"/>
            <w:shd w:val="clear" w:color="auto" w:fill="D9D9D9"/>
            <w:vAlign w:val="center"/>
          </w:tcPr>
          <w:p w14:paraId="2585F1D8" w14:textId="77777777" w:rsidR="00E94255" w:rsidRPr="00E94255" w:rsidRDefault="00E94255" w:rsidP="00E94255">
            <w:pPr>
              <w:spacing w:before="0" w:after="0" w:line="240" w:lineRule="auto"/>
              <w:ind w:left="0" w:firstLine="0"/>
              <w:jc w:val="left"/>
              <w:rPr>
                <w:rFonts w:ascii="Calibri" w:eastAsia="Times New Roman" w:hAnsi="Calibri" w:cs="Calibri"/>
                <w:b/>
                <w:sz w:val="22"/>
                <w:szCs w:val="22"/>
                <w:lang w:eastAsia="pl-PL"/>
              </w:rPr>
            </w:pPr>
            <w:r w:rsidRPr="00E94255">
              <w:rPr>
                <w:rFonts w:ascii="Calibri" w:eastAsia="Times New Roman" w:hAnsi="Calibri" w:cs="Calibri"/>
                <w:b/>
                <w:sz w:val="22"/>
                <w:szCs w:val="22"/>
                <w:lang w:eastAsia="pl-PL"/>
              </w:rPr>
              <w:t>Nazwa szkolenia</w:t>
            </w:r>
          </w:p>
        </w:tc>
        <w:tc>
          <w:tcPr>
            <w:tcW w:w="7664" w:type="dxa"/>
            <w:shd w:val="clear" w:color="auto" w:fill="D9D9D9"/>
            <w:vAlign w:val="center"/>
          </w:tcPr>
          <w:p w14:paraId="1E9BA0F8" w14:textId="7A576447" w:rsidR="00E94255" w:rsidRPr="00E94255" w:rsidRDefault="008B0E26" w:rsidP="00E94255">
            <w:pPr>
              <w:spacing w:before="0" w:after="0" w:line="240" w:lineRule="auto"/>
              <w:ind w:left="0" w:firstLine="0"/>
              <w:jc w:val="left"/>
              <w:rPr>
                <w:rFonts w:ascii="Calibri" w:eastAsia="Times New Roman" w:hAnsi="Calibri" w:cs="Calibri"/>
                <w:color w:val="000000"/>
                <w:sz w:val="22"/>
                <w:szCs w:val="22"/>
                <w:lang w:eastAsia="pl-PL"/>
              </w:rPr>
            </w:pPr>
            <w:r>
              <w:rPr>
                <w:rFonts w:ascii="Calibri" w:eastAsia="Calibri" w:hAnsi="Calibri" w:cs="Calibri"/>
                <w:b/>
                <w:bCs/>
                <w:sz w:val="22"/>
                <w:szCs w:val="22"/>
              </w:rPr>
              <w:t xml:space="preserve">2. </w:t>
            </w:r>
            <w:r w:rsidR="00E94255" w:rsidRPr="00E94255">
              <w:rPr>
                <w:rFonts w:ascii="Calibri" w:eastAsia="Calibri" w:hAnsi="Calibri" w:cs="Calibri"/>
                <w:b/>
                <w:bCs/>
                <w:sz w:val="22"/>
                <w:szCs w:val="22"/>
              </w:rPr>
              <w:t>ROZLICZANIE PROJEKTÓW UNIJNYCH ORAZ KWALIFIKOWALNOŚĆ WYDATKÓW</w:t>
            </w:r>
          </w:p>
        </w:tc>
      </w:tr>
      <w:tr w:rsidR="00E94255" w:rsidRPr="00E94255" w14:paraId="748B273A" w14:textId="77777777" w:rsidTr="001D7A9D">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01"/>
        </w:trPr>
        <w:tc>
          <w:tcPr>
            <w:tcW w:w="1960" w:type="dxa"/>
            <w:shd w:val="clear" w:color="auto" w:fill="auto"/>
            <w:vAlign w:val="center"/>
          </w:tcPr>
          <w:p w14:paraId="34582DEE" w14:textId="77777777" w:rsidR="00E94255" w:rsidRPr="00E94255" w:rsidRDefault="00E94255" w:rsidP="00E94255">
            <w:pPr>
              <w:spacing w:before="0" w:after="0" w:line="240" w:lineRule="auto"/>
              <w:ind w:left="0" w:firstLine="0"/>
              <w:jc w:val="left"/>
              <w:rPr>
                <w:rFonts w:ascii="Calibri" w:eastAsia="Times New Roman" w:hAnsi="Calibri" w:cs="Calibri"/>
                <w:b/>
                <w:sz w:val="22"/>
                <w:szCs w:val="22"/>
                <w:lang w:eastAsia="pl-PL"/>
              </w:rPr>
            </w:pPr>
            <w:r w:rsidRPr="00E94255">
              <w:rPr>
                <w:rFonts w:ascii="Calibri" w:eastAsia="Calibri" w:hAnsi="Calibri" w:cs="Calibri"/>
                <w:b/>
                <w:sz w:val="22"/>
                <w:szCs w:val="22"/>
              </w:rPr>
              <w:t xml:space="preserve">Forma szkolenia: </w:t>
            </w:r>
          </w:p>
        </w:tc>
        <w:tc>
          <w:tcPr>
            <w:tcW w:w="7664" w:type="dxa"/>
            <w:shd w:val="clear" w:color="auto" w:fill="auto"/>
            <w:vAlign w:val="center"/>
          </w:tcPr>
          <w:p w14:paraId="35E6DBCD" w14:textId="77777777" w:rsidR="00E94255" w:rsidRPr="00E94255" w:rsidRDefault="00E94255" w:rsidP="00E94255">
            <w:pPr>
              <w:spacing w:before="0" w:after="0" w:line="240" w:lineRule="auto"/>
              <w:ind w:left="0" w:firstLine="0"/>
              <w:jc w:val="left"/>
              <w:rPr>
                <w:rFonts w:ascii="Calibri" w:eastAsia="Times New Roman" w:hAnsi="Calibri" w:cs="Calibri"/>
                <w:color w:val="000000"/>
                <w:sz w:val="22"/>
                <w:szCs w:val="22"/>
                <w:lang w:eastAsia="pl-PL"/>
              </w:rPr>
            </w:pPr>
            <w:r w:rsidRPr="00E94255">
              <w:rPr>
                <w:rFonts w:ascii="Calibri" w:eastAsia="Calibri" w:hAnsi="Calibri" w:cs="Calibri"/>
                <w:sz w:val="22"/>
                <w:szCs w:val="22"/>
              </w:rPr>
              <w:t>Szkolenie online w czasie rzeczywistym.</w:t>
            </w:r>
          </w:p>
        </w:tc>
      </w:tr>
      <w:tr w:rsidR="00E94255" w:rsidRPr="00E94255" w14:paraId="086B020E" w14:textId="77777777" w:rsidTr="001D7A9D">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604"/>
        </w:trPr>
        <w:tc>
          <w:tcPr>
            <w:tcW w:w="1960" w:type="dxa"/>
            <w:shd w:val="clear" w:color="auto" w:fill="auto"/>
            <w:vAlign w:val="center"/>
          </w:tcPr>
          <w:p w14:paraId="196CE185" w14:textId="77777777" w:rsidR="00E94255" w:rsidRPr="00E94255" w:rsidRDefault="00E94255" w:rsidP="00E94255">
            <w:pPr>
              <w:spacing w:before="0" w:after="0" w:line="240" w:lineRule="auto"/>
              <w:ind w:left="0" w:firstLine="0"/>
              <w:jc w:val="left"/>
              <w:rPr>
                <w:rFonts w:ascii="Calibri" w:eastAsia="Times New Roman" w:hAnsi="Calibri" w:cs="Calibri"/>
                <w:b/>
                <w:sz w:val="22"/>
                <w:szCs w:val="22"/>
                <w:lang w:eastAsia="pl-PL"/>
              </w:rPr>
            </w:pPr>
            <w:r w:rsidRPr="00E94255">
              <w:rPr>
                <w:rFonts w:ascii="Calibri" w:eastAsia="Times New Roman" w:hAnsi="Calibri" w:cs="Calibri"/>
                <w:b/>
                <w:sz w:val="22"/>
                <w:szCs w:val="22"/>
                <w:lang w:eastAsia="pl-PL"/>
              </w:rPr>
              <w:t>Liczba osób</w:t>
            </w:r>
          </w:p>
        </w:tc>
        <w:tc>
          <w:tcPr>
            <w:tcW w:w="7664" w:type="dxa"/>
            <w:shd w:val="clear" w:color="auto" w:fill="auto"/>
            <w:vAlign w:val="center"/>
          </w:tcPr>
          <w:p w14:paraId="01147221" w14:textId="77777777" w:rsidR="00E94255" w:rsidRPr="00E94255" w:rsidRDefault="00E94255" w:rsidP="00E94255">
            <w:pPr>
              <w:spacing w:before="0" w:after="0" w:line="240" w:lineRule="auto"/>
              <w:ind w:left="0" w:firstLine="0"/>
              <w:rPr>
                <w:rFonts w:ascii="Calibri" w:eastAsia="Times New Roman" w:hAnsi="Calibri" w:cs="Calibri"/>
                <w:color w:val="000000"/>
                <w:sz w:val="22"/>
                <w:szCs w:val="22"/>
                <w:lang w:eastAsia="pl-PL"/>
              </w:rPr>
            </w:pPr>
            <w:r w:rsidRPr="00E94255">
              <w:rPr>
                <w:rFonts w:ascii="Calibri" w:eastAsia="Times New Roman" w:hAnsi="Calibri" w:cs="Calibri"/>
                <w:sz w:val="22"/>
                <w:szCs w:val="22"/>
                <w:lang w:eastAsia="pl-PL"/>
              </w:rPr>
              <w:t>6 osób (1 grupa szkoleniowa). Zamawiający ma możliwość zamiany osób uczestniczących w szkoleniu przy zachowaniu tej samej liczby uczestników.</w:t>
            </w:r>
          </w:p>
        </w:tc>
      </w:tr>
      <w:tr w:rsidR="00E94255" w:rsidRPr="00E94255" w14:paraId="2ACBA8C7" w14:textId="77777777" w:rsidTr="004550D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959"/>
        </w:trPr>
        <w:tc>
          <w:tcPr>
            <w:tcW w:w="1960" w:type="dxa"/>
            <w:shd w:val="clear" w:color="auto" w:fill="auto"/>
            <w:vAlign w:val="center"/>
          </w:tcPr>
          <w:p w14:paraId="0C3A910E" w14:textId="77777777" w:rsidR="00E94255" w:rsidRPr="00E94255" w:rsidRDefault="00E94255" w:rsidP="00E94255">
            <w:pPr>
              <w:spacing w:before="0" w:after="0" w:line="240" w:lineRule="auto"/>
              <w:ind w:left="0" w:firstLine="0"/>
              <w:jc w:val="left"/>
              <w:rPr>
                <w:rFonts w:ascii="Calibri" w:eastAsia="Times New Roman" w:hAnsi="Calibri" w:cs="Calibri"/>
                <w:b/>
                <w:sz w:val="22"/>
                <w:szCs w:val="22"/>
                <w:lang w:eastAsia="pl-PL"/>
              </w:rPr>
            </w:pPr>
            <w:r w:rsidRPr="00E94255">
              <w:rPr>
                <w:rFonts w:ascii="Calibri" w:eastAsia="Times New Roman" w:hAnsi="Calibri" w:cs="Calibri"/>
                <w:b/>
                <w:sz w:val="22"/>
                <w:szCs w:val="22"/>
                <w:lang w:eastAsia="pl-PL"/>
              </w:rPr>
              <w:t>Liczba dni szkolenia</w:t>
            </w:r>
          </w:p>
        </w:tc>
        <w:tc>
          <w:tcPr>
            <w:tcW w:w="7664" w:type="dxa"/>
            <w:shd w:val="clear" w:color="auto" w:fill="auto"/>
            <w:vAlign w:val="center"/>
          </w:tcPr>
          <w:p w14:paraId="3DDB8D61" w14:textId="77777777" w:rsidR="00E94255" w:rsidRPr="00E94255" w:rsidRDefault="00E94255" w:rsidP="00E94255">
            <w:pPr>
              <w:spacing w:before="0" w:after="0" w:line="240" w:lineRule="auto"/>
              <w:ind w:left="0" w:firstLine="0"/>
              <w:rPr>
                <w:rFonts w:ascii="Calibri" w:eastAsia="Times New Roman" w:hAnsi="Calibri" w:cs="Calibri"/>
                <w:color w:val="000000"/>
                <w:sz w:val="22"/>
                <w:szCs w:val="22"/>
                <w:lang w:eastAsia="pl-PL"/>
              </w:rPr>
            </w:pPr>
            <w:r w:rsidRPr="00E94255">
              <w:rPr>
                <w:rFonts w:ascii="Calibri" w:eastAsia="Times New Roman" w:hAnsi="Calibri" w:cs="Calibri"/>
                <w:sz w:val="22"/>
                <w:szCs w:val="22"/>
                <w:lang w:eastAsia="pl-PL"/>
              </w:rPr>
              <w:t xml:space="preserve">2 dni.  </w:t>
            </w:r>
            <w:r w:rsidRPr="00E94255">
              <w:rPr>
                <w:rFonts w:ascii="Calibri" w:eastAsia="Calibri" w:hAnsi="Calibri" w:cs="Calibri"/>
                <w:sz w:val="22"/>
                <w:szCs w:val="22"/>
              </w:rPr>
              <w:t xml:space="preserve"> Przyjmuje się, że jeden dzień szkolenia stanowi 8 godzin dydaktycznych zajęć (po 45 minut) oraz przerwy regenerujące, przy czym suma przerw nie powinna przekroczyć 60 min (w tym 30 minut jedna, nieprzerwana przerwa tzw. obiadowa).</w:t>
            </w:r>
          </w:p>
        </w:tc>
      </w:tr>
      <w:tr w:rsidR="00E94255" w:rsidRPr="00E94255" w14:paraId="0DFF882D" w14:textId="77777777" w:rsidTr="004550D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960" w:type="dxa"/>
            <w:shd w:val="clear" w:color="auto" w:fill="auto"/>
            <w:vAlign w:val="center"/>
          </w:tcPr>
          <w:p w14:paraId="6216B70D" w14:textId="77777777" w:rsidR="00E94255" w:rsidRPr="00E94255" w:rsidRDefault="00E94255" w:rsidP="00E94255">
            <w:pPr>
              <w:spacing w:before="0" w:after="0" w:line="240" w:lineRule="auto"/>
              <w:ind w:left="0" w:firstLine="0"/>
              <w:jc w:val="left"/>
              <w:rPr>
                <w:rFonts w:ascii="Calibri" w:eastAsia="Times New Roman" w:hAnsi="Calibri" w:cs="Calibri"/>
                <w:b/>
                <w:sz w:val="22"/>
                <w:szCs w:val="22"/>
                <w:lang w:eastAsia="pl-PL"/>
              </w:rPr>
            </w:pPr>
            <w:r w:rsidRPr="00E94255">
              <w:rPr>
                <w:rFonts w:ascii="Calibri" w:eastAsia="Times New Roman" w:hAnsi="Calibri" w:cs="Calibri"/>
                <w:b/>
                <w:sz w:val="22"/>
                <w:szCs w:val="22"/>
                <w:lang w:eastAsia="pl-PL"/>
              </w:rPr>
              <w:t xml:space="preserve">Cel szkolenia </w:t>
            </w:r>
          </w:p>
        </w:tc>
        <w:tc>
          <w:tcPr>
            <w:tcW w:w="7664" w:type="dxa"/>
            <w:shd w:val="clear" w:color="auto" w:fill="auto"/>
            <w:vAlign w:val="center"/>
          </w:tcPr>
          <w:p w14:paraId="1C7968FB" w14:textId="77777777" w:rsidR="00E94255" w:rsidRPr="00E94255" w:rsidRDefault="00E94255" w:rsidP="00E94255">
            <w:pPr>
              <w:spacing w:before="0" w:after="0" w:line="240" w:lineRule="auto"/>
              <w:ind w:left="0" w:firstLine="0"/>
              <w:jc w:val="left"/>
              <w:rPr>
                <w:rFonts w:ascii="Calibri" w:eastAsia="Calibri" w:hAnsi="Calibri" w:cs="Calibri"/>
                <w:sz w:val="22"/>
                <w:szCs w:val="22"/>
              </w:rPr>
            </w:pPr>
            <w:r w:rsidRPr="00E94255">
              <w:rPr>
                <w:rFonts w:ascii="Calibri" w:eastAsia="Calibri" w:hAnsi="Calibri" w:cs="Calibri"/>
                <w:sz w:val="22"/>
                <w:szCs w:val="22"/>
              </w:rPr>
              <w:t>Przekazanie uczestnikom wiedzy na temat zasad rozliczania projektów unijnych.</w:t>
            </w:r>
          </w:p>
          <w:p w14:paraId="78BD374D" w14:textId="77777777" w:rsidR="00E94255" w:rsidRPr="00E94255" w:rsidRDefault="00E94255" w:rsidP="00E94255">
            <w:pPr>
              <w:spacing w:before="0" w:after="0" w:line="240" w:lineRule="auto"/>
              <w:ind w:left="0" w:firstLine="0"/>
              <w:jc w:val="left"/>
              <w:rPr>
                <w:rFonts w:ascii="Calibri" w:eastAsia="Times New Roman" w:hAnsi="Calibri" w:cs="Calibri"/>
                <w:color w:val="000000"/>
                <w:sz w:val="22"/>
                <w:szCs w:val="22"/>
                <w:lang w:eastAsia="pl-PL"/>
              </w:rPr>
            </w:pPr>
            <w:r w:rsidRPr="00E94255">
              <w:rPr>
                <w:rFonts w:ascii="Calibri" w:eastAsia="Calibri" w:hAnsi="Calibri" w:cs="Calibri"/>
                <w:sz w:val="22"/>
                <w:szCs w:val="22"/>
              </w:rPr>
              <w:t>Zwiększenie kompetencji pracowników w zakresie kwalifikowalności wydatków w projektach finansowanych ze środków unijnych.</w:t>
            </w:r>
          </w:p>
        </w:tc>
      </w:tr>
      <w:tr w:rsidR="00E94255" w:rsidRPr="00E94255" w14:paraId="33F4E9EE" w14:textId="77777777" w:rsidTr="004550D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960" w:type="dxa"/>
            <w:shd w:val="clear" w:color="auto" w:fill="auto"/>
            <w:vAlign w:val="center"/>
          </w:tcPr>
          <w:p w14:paraId="1F17DBEC" w14:textId="77777777" w:rsidR="00E94255" w:rsidRPr="00E94255" w:rsidRDefault="00E94255" w:rsidP="00E94255">
            <w:pPr>
              <w:spacing w:before="0" w:after="0" w:line="240" w:lineRule="auto"/>
              <w:ind w:left="0" w:firstLine="0"/>
              <w:jc w:val="left"/>
              <w:rPr>
                <w:rFonts w:ascii="Calibri" w:eastAsia="Times New Roman" w:hAnsi="Calibri" w:cs="Calibri"/>
                <w:b/>
                <w:sz w:val="22"/>
                <w:szCs w:val="22"/>
                <w:lang w:eastAsia="pl-PL"/>
              </w:rPr>
            </w:pPr>
            <w:r w:rsidRPr="00E94255">
              <w:rPr>
                <w:rFonts w:ascii="Calibri" w:eastAsia="Times New Roman" w:hAnsi="Calibri" w:cs="Calibri"/>
                <w:b/>
                <w:sz w:val="22"/>
                <w:szCs w:val="22"/>
                <w:lang w:eastAsia="pl-PL"/>
              </w:rPr>
              <w:t>Zakres szkolenia</w:t>
            </w:r>
          </w:p>
        </w:tc>
        <w:tc>
          <w:tcPr>
            <w:tcW w:w="7664" w:type="dxa"/>
            <w:shd w:val="clear" w:color="auto" w:fill="auto"/>
            <w:vAlign w:val="center"/>
          </w:tcPr>
          <w:p w14:paraId="715CC1B3" w14:textId="77777777" w:rsidR="00E94255" w:rsidRPr="00E94255" w:rsidRDefault="00E94255" w:rsidP="004550D9">
            <w:pPr>
              <w:numPr>
                <w:ilvl w:val="0"/>
                <w:numId w:val="35"/>
              </w:numPr>
              <w:spacing w:before="0" w:after="0" w:line="240" w:lineRule="auto"/>
              <w:ind w:left="468"/>
              <w:jc w:val="left"/>
              <w:rPr>
                <w:rFonts w:ascii="Calibri" w:eastAsia="Calibri" w:hAnsi="Calibri" w:cs="Calibri"/>
                <w:sz w:val="22"/>
                <w:szCs w:val="22"/>
              </w:rPr>
            </w:pPr>
            <w:r w:rsidRPr="00E94255">
              <w:rPr>
                <w:rFonts w:ascii="Calibri" w:eastAsia="Calibri" w:hAnsi="Calibri" w:cs="Calibri"/>
                <w:sz w:val="22"/>
                <w:szCs w:val="22"/>
              </w:rPr>
              <w:t>Podstawy prawne i regulacje dotyczące funduszy unijnych.</w:t>
            </w:r>
          </w:p>
          <w:p w14:paraId="0E7FEF7C" w14:textId="77777777" w:rsidR="00E94255" w:rsidRPr="00E94255" w:rsidRDefault="00E94255" w:rsidP="004550D9">
            <w:pPr>
              <w:numPr>
                <w:ilvl w:val="0"/>
                <w:numId w:val="35"/>
              </w:numPr>
              <w:spacing w:before="0" w:after="0" w:line="240" w:lineRule="auto"/>
              <w:ind w:left="468"/>
              <w:jc w:val="left"/>
              <w:rPr>
                <w:rFonts w:ascii="Calibri" w:eastAsia="Calibri" w:hAnsi="Calibri" w:cs="Calibri"/>
                <w:sz w:val="22"/>
                <w:szCs w:val="22"/>
              </w:rPr>
            </w:pPr>
            <w:r w:rsidRPr="00E94255">
              <w:rPr>
                <w:rFonts w:ascii="Calibri" w:eastAsia="Calibri" w:hAnsi="Calibri" w:cs="Calibri"/>
                <w:sz w:val="22"/>
                <w:szCs w:val="22"/>
              </w:rPr>
              <w:t>Proces aplikacji i realizacji projektów unijnych.</w:t>
            </w:r>
          </w:p>
          <w:p w14:paraId="5D131A79" w14:textId="77777777" w:rsidR="00E94255" w:rsidRPr="00E94255" w:rsidRDefault="00E94255" w:rsidP="004550D9">
            <w:pPr>
              <w:numPr>
                <w:ilvl w:val="0"/>
                <w:numId w:val="35"/>
              </w:numPr>
              <w:spacing w:before="0" w:after="0" w:line="240" w:lineRule="auto"/>
              <w:ind w:left="468"/>
              <w:jc w:val="left"/>
              <w:rPr>
                <w:rFonts w:ascii="Calibri" w:eastAsia="Calibri" w:hAnsi="Calibri" w:cs="Calibri"/>
                <w:sz w:val="22"/>
                <w:szCs w:val="22"/>
              </w:rPr>
            </w:pPr>
            <w:r w:rsidRPr="00E94255">
              <w:rPr>
                <w:rFonts w:ascii="Calibri" w:eastAsia="Calibri" w:hAnsi="Calibri" w:cs="Calibri"/>
                <w:sz w:val="22"/>
                <w:szCs w:val="22"/>
              </w:rPr>
              <w:t>Zasady kwalifikowalności wydatków.</w:t>
            </w:r>
          </w:p>
          <w:p w14:paraId="40EB772A" w14:textId="77777777" w:rsidR="00E94255" w:rsidRPr="00E94255" w:rsidRDefault="00E94255" w:rsidP="004550D9">
            <w:pPr>
              <w:numPr>
                <w:ilvl w:val="0"/>
                <w:numId w:val="35"/>
              </w:numPr>
              <w:spacing w:before="0" w:after="0" w:line="240" w:lineRule="auto"/>
              <w:ind w:left="468"/>
              <w:jc w:val="left"/>
              <w:rPr>
                <w:rFonts w:ascii="Calibri" w:eastAsia="Calibri" w:hAnsi="Calibri" w:cs="Calibri"/>
                <w:sz w:val="22"/>
                <w:szCs w:val="22"/>
              </w:rPr>
            </w:pPr>
            <w:r w:rsidRPr="00E94255">
              <w:rPr>
                <w:rFonts w:ascii="Calibri" w:eastAsia="Calibri" w:hAnsi="Calibri" w:cs="Calibri"/>
                <w:sz w:val="22"/>
                <w:szCs w:val="22"/>
              </w:rPr>
              <w:t>Dokumentacja i raportowanie finansowe.</w:t>
            </w:r>
          </w:p>
          <w:p w14:paraId="24474C9E" w14:textId="77777777" w:rsidR="00E94255" w:rsidRPr="00E94255" w:rsidRDefault="00E94255" w:rsidP="004550D9">
            <w:pPr>
              <w:numPr>
                <w:ilvl w:val="0"/>
                <w:numId w:val="35"/>
              </w:numPr>
              <w:spacing w:before="0" w:after="0" w:line="240" w:lineRule="auto"/>
              <w:ind w:left="468"/>
              <w:jc w:val="left"/>
              <w:rPr>
                <w:rFonts w:ascii="Calibri" w:eastAsia="Calibri" w:hAnsi="Calibri" w:cs="Calibri"/>
                <w:sz w:val="22"/>
                <w:szCs w:val="22"/>
              </w:rPr>
            </w:pPr>
            <w:r w:rsidRPr="00E94255">
              <w:rPr>
                <w:rFonts w:ascii="Calibri" w:eastAsia="Calibri" w:hAnsi="Calibri" w:cs="Calibri"/>
                <w:sz w:val="22"/>
                <w:szCs w:val="22"/>
              </w:rPr>
              <w:t>Audyty i kontrole projektów unijnych.</w:t>
            </w:r>
          </w:p>
          <w:p w14:paraId="5E531261" w14:textId="77777777" w:rsidR="00E94255" w:rsidRPr="004550D9" w:rsidRDefault="00E94255" w:rsidP="004550D9">
            <w:pPr>
              <w:numPr>
                <w:ilvl w:val="0"/>
                <w:numId w:val="35"/>
              </w:numPr>
              <w:spacing w:before="0" w:after="0" w:line="240" w:lineRule="auto"/>
              <w:ind w:left="468"/>
              <w:jc w:val="left"/>
              <w:rPr>
                <w:rFonts w:ascii="Calibri" w:eastAsia="Times New Roman" w:hAnsi="Calibri" w:cs="Calibri"/>
                <w:color w:val="000000"/>
                <w:spacing w:val="-4"/>
                <w:sz w:val="22"/>
                <w:szCs w:val="22"/>
                <w:lang w:eastAsia="pl-PL"/>
              </w:rPr>
            </w:pPr>
            <w:r w:rsidRPr="004550D9">
              <w:rPr>
                <w:rFonts w:ascii="Calibri" w:eastAsia="Calibri" w:hAnsi="Calibri" w:cs="Calibri"/>
                <w:spacing w:val="-4"/>
                <w:sz w:val="22"/>
                <w:szCs w:val="22"/>
              </w:rPr>
              <w:t>Najczęstsze problemy i błędy w rozliczaniu projektów oraz sposoby ich unikania.</w:t>
            </w:r>
          </w:p>
        </w:tc>
      </w:tr>
      <w:tr w:rsidR="00E94255" w:rsidRPr="00E94255" w14:paraId="0024547B" w14:textId="77777777" w:rsidTr="004550D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960" w:type="dxa"/>
            <w:shd w:val="clear" w:color="auto" w:fill="auto"/>
            <w:vAlign w:val="center"/>
          </w:tcPr>
          <w:p w14:paraId="55BF2F5E" w14:textId="77777777" w:rsidR="00E94255" w:rsidRPr="00E94255" w:rsidRDefault="00E94255" w:rsidP="00E94255">
            <w:pPr>
              <w:spacing w:before="0" w:after="0" w:line="240" w:lineRule="auto"/>
              <w:ind w:left="0" w:firstLine="0"/>
              <w:jc w:val="left"/>
              <w:rPr>
                <w:rFonts w:ascii="Calibri" w:eastAsia="Times New Roman" w:hAnsi="Calibri" w:cs="Calibri"/>
                <w:b/>
                <w:sz w:val="22"/>
                <w:szCs w:val="22"/>
                <w:lang w:eastAsia="pl-PL"/>
              </w:rPr>
            </w:pPr>
            <w:r w:rsidRPr="00E94255">
              <w:rPr>
                <w:rFonts w:ascii="Calibri" w:eastAsia="Times New Roman" w:hAnsi="Calibri" w:cs="Calibri"/>
                <w:b/>
                <w:sz w:val="22"/>
                <w:szCs w:val="22"/>
                <w:lang w:eastAsia="pl-PL"/>
              </w:rPr>
              <w:t>Wymagane świadczenia</w:t>
            </w:r>
          </w:p>
        </w:tc>
        <w:tc>
          <w:tcPr>
            <w:tcW w:w="7664" w:type="dxa"/>
            <w:shd w:val="clear" w:color="auto" w:fill="auto"/>
            <w:vAlign w:val="center"/>
          </w:tcPr>
          <w:p w14:paraId="2289162C" w14:textId="77777777" w:rsidR="00E94255" w:rsidRPr="00E94255" w:rsidRDefault="00E94255" w:rsidP="00E94255">
            <w:pPr>
              <w:spacing w:before="0" w:after="0" w:line="240" w:lineRule="auto"/>
              <w:ind w:left="0" w:firstLine="0"/>
              <w:rPr>
                <w:rFonts w:ascii="Calibri" w:eastAsia="Times New Roman" w:hAnsi="Calibri" w:cs="Calibri"/>
                <w:color w:val="000000"/>
                <w:sz w:val="22"/>
                <w:szCs w:val="22"/>
                <w:lang w:eastAsia="pl-PL"/>
              </w:rPr>
            </w:pPr>
            <w:r w:rsidRPr="00E94255">
              <w:rPr>
                <w:rFonts w:ascii="Calibri" w:eastAsia="Times New Roman" w:hAnsi="Calibri" w:cs="Calibri"/>
                <w:color w:val="000000"/>
                <w:sz w:val="22"/>
                <w:szCs w:val="22"/>
                <w:lang w:eastAsia="pl-PL"/>
              </w:rPr>
              <w:t xml:space="preserve">Przekazanie kompletu materiałów dydaktycznych. </w:t>
            </w:r>
          </w:p>
        </w:tc>
      </w:tr>
      <w:tr w:rsidR="00E94255" w:rsidRPr="00E94255" w14:paraId="295AF717" w14:textId="77777777" w:rsidTr="004550D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567"/>
        </w:trPr>
        <w:tc>
          <w:tcPr>
            <w:tcW w:w="1960" w:type="dxa"/>
            <w:shd w:val="clear" w:color="auto" w:fill="D9D9D9"/>
            <w:vAlign w:val="center"/>
          </w:tcPr>
          <w:p w14:paraId="0CC99288" w14:textId="77777777" w:rsidR="00E94255" w:rsidRPr="00E94255" w:rsidRDefault="00E94255" w:rsidP="00E94255">
            <w:pPr>
              <w:spacing w:before="0" w:after="0" w:line="240" w:lineRule="auto"/>
              <w:ind w:left="0" w:firstLine="0"/>
              <w:jc w:val="left"/>
              <w:rPr>
                <w:rFonts w:ascii="Calibri" w:eastAsia="Times New Roman" w:hAnsi="Calibri" w:cs="Calibri"/>
                <w:b/>
                <w:sz w:val="22"/>
                <w:szCs w:val="22"/>
                <w:lang w:eastAsia="pl-PL"/>
              </w:rPr>
            </w:pPr>
            <w:r w:rsidRPr="00E94255">
              <w:rPr>
                <w:rFonts w:ascii="Calibri" w:eastAsia="Times New Roman" w:hAnsi="Calibri" w:cs="Calibri"/>
                <w:b/>
                <w:sz w:val="22"/>
                <w:szCs w:val="22"/>
                <w:lang w:eastAsia="pl-PL"/>
              </w:rPr>
              <w:lastRenderedPageBreak/>
              <w:t>Nazwa szkolenia</w:t>
            </w:r>
          </w:p>
        </w:tc>
        <w:tc>
          <w:tcPr>
            <w:tcW w:w="7664" w:type="dxa"/>
            <w:shd w:val="clear" w:color="auto" w:fill="D9D9D9"/>
            <w:vAlign w:val="center"/>
          </w:tcPr>
          <w:p w14:paraId="2C072674" w14:textId="2CB406D1" w:rsidR="00E94255" w:rsidRPr="001C0595" w:rsidRDefault="008B0E26" w:rsidP="00E94255">
            <w:pPr>
              <w:spacing w:before="0" w:after="0" w:line="240" w:lineRule="auto"/>
              <w:ind w:left="0" w:firstLine="0"/>
              <w:jc w:val="left"/>
              <w:rPr>
                <w:rFonts w:asciiTheme="minorHAnsi" w:eastAsia="Times New Roman" w:hAnsiTheme="minorHAnsi" w:cstheme="minorHAnsi"/>
                <w:color w:val="000000"/>
                <w:sz w:val="22"/>
                <w:szCs w:val="22"/>
                <w:lang w:eastAsia="pl-PL"/>
              </w:rPr>
            </w:pPr>
            <w:r>
              <w:rPr>
                <w:rFonts w:asciiTheme="minorHAnsi" w:hAnsiTheme="minorHAnsi" w:cstheme="minorHAnsi"/>
                <w:b/>
                <w:bCs/>
                <w:sz w:val="22"/>
                <w:szCs w:val="22"/>
              </w:rPr>
              <w:t xml:space="preserve">3. </w:t>
            </w:r>
            <w:r w:rsidR="001C0595" w:rsidRPr="001C0595">
              <w:rPr>
                <w:rFonts w:asciiTheme="minorHAnsi" w:hAnsiTheme="minorHAnsi" w:cstheme="minorHAnsi"/>
                <w:b/>
                <w:bCs/>
                <w:sz w:val="22"/>
                <w:szCs w:val="22"/>
              </w:rPr>
              <w:t>HARMONOGRAMOWANIE I ZARZĄDZANIE CZASEM</w:t>
            </w:r>
          </w:p>
        </w:tc>
      </w:tr>
      <w:tr w:rsidR="00E94255" w:rsidRPr="00E94255" w14:paraId="40E1D59E" w14:textId="77777777" w:rsidTr="001D7A9D">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68"/>
        </w:trPr>
        <w:tc>
          <w:tcPr>
            <w:tcW w:w="1960" w:type="dxa"/>
            <w:shd w:val="clear" w:color="auto" w:fill="auto"/>
            <w:vAlign w:val="center"/>
          </w:tcPr>
          <w:p w14:paraId="21C5F879" w14:textId="77777777" w:rsidR="00E94255" w:rsidRPr="00E94255" w:rsidRDefault="00E94255" w:rsidP="00E94255">
            <w:pPr>
              <w:spacing w:before="0" w:after="0" w:line="240" w:lineRule="auto"/>
              <w:ind w:left="0" w:firstLine="0"/>
              <w:jc w:val="left"/>
              <w:rPr>
                <w:rFonts w:ascii="Calibri" w:eastAsia="Times New Roman" w:hAnsi="Calibri" w:cs="Calibri"/>
                <w:b/>
                <w:sz w:val="22"/>
                <w:szCs w:val="22"/>
                <w:lang w:eastAsia="pl-PL"/>
              </w:rPr>
            </w:pPr>
            <w:r w:rsidRPr="00E94255">
              <w:rPr>
                <w:rFonts w:ascii="Calibri" w:eastAsia="Calibri" w:hAnsi="Calibri" w:cs="Calibri"/>
                <w:b/>
                <w:sz w:val="22"/>
                <w:szCs w:val="22"/>
              </w:rPr>
              <w:t xml:space="preserve">Forma szkolenia: </w:t>
            </w:r>
          </w:p>
        </w:tc>
        <w:tc>
          <w:tcPr>
            <w:tcW w:w="7664" w:type="dxa"/>
            <w:shd w:val="clear" w:color="auto" w:fill="auto"/>
            <w:vAlign w:val="center"/>
          </w:tcPr>
          <w:p w14:paraId="42DA0440" w14:textId="77777777" w:rsidR="00E94255" w:rsidRPr="00E94255" w:rsidRDefault="00E94255" w:rsidP="00E94255">
            <w:pPr>
              <w:spacing w:before="0" w:after="0" w:line="240" w:lineRule="auto"/>
              <w:ind w:left="0" w:firstLine="0"/>
              <w:rPr>
                <w:rFonts w:ascii="Calibri" w:eastAsia="Times New Roman" w:hAnsi="Calibri" w:cs="Calibri"/>
                <w:color w:val="000000"/>
                <w:sz w:val="22"/>
                <w:szCs w:val="22"/>
                <w:lang w:eastAsia="pl-PL"/>
              </w:rPr>
            </w:pPr>
            <w:r w:rsidRPr="00E94255">
              <w:rPr>
                <w:rFonts w:ascii="Calibri" w:eastAsia="Calibri" w:hAnsi="Calibri" w:cs="Calibri"/>
                <w:sz w:val="22"/>
                <w:szCs w:val="22"/>
              </w:rPr>
              <w:t>Szkolenie online w czasie rzeczywistym.</w:t>
            </w:r>
          </w:p>
        </w:tc>
      </w:tr>
      <w:tr w:rsidR="00E94255" w:rsidRPr="00E94255" w14:paraId="499A3020" w14:textId="77777777" w:rsidTr="001D7A9D">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555"/>
        </w:trPr>
        <w:tc>
          <w:tcPr>
            <w:tcW w:w="1960" w:type="dxa"/>
            <w:shd w:val="clear" w:color="auto" w:fill="auto"/>
            <w:vAlign w:val="center"/>
          </w:tcPr>
          <w:p w14:paraId="32CCDFC6" w14:textId="77777777" w:rsidR="00E94255" w:rsidRPr="00E94255" w:rsidRDefault="00E94255" w:rsidP="00E94255">
            <w:pPr>
              <w:spacing w:before="0" w:after="0" w:line="240" w:lineRule="auto"/>
              <w:ind w:left="0" w:firstLine="0"/>
              <w:jc w:val="left"/>
              <w:rPr>
                <w:rFonts w:ascii="Calibri" w:eastAsia="Times New Roman" w:hAnsi="Calibri" w:cs="Calibri"/>
                <w:b/>
                <w:sz w:val="22"/>
                <w:szCs w:val="22"/>
                <w:lang w:eastAsia="pl-PL"/>
              </w:rPr>
            </w:pPr>
            <w:r w:rsidRPr="00E94255">
              <w:rPr>
                <w:rFonts w:ascii="Calibri" w:eastAsia="Times New Roman" w:hAnsi="Calibri" w:cs="Calibri"/>
                <w:b/>
                <w:sz w:val="22"/>
                <w:szCs w:val="22"/>
                <w:lang w:eastAsia="pl-PL"/>
              </w:rPr>
              <w:t>Liczba osób</w:t>
            </w:r>
          </w:p>
        </w:tc>
        <w:tc>
          <w:tcPr>
            <w:tcW w:w="7664" w:type="dxa"/>
            <w:shd w:val="clear" w:color="auto" w:fill="auto"/>
            <w:vAlign w:val="center"/>
          </w:tcPr>
          <w:p w14:paraId="78B16C71" w14:textId="77777777" w:rsidR="00E94255" w:rsidRPr="00E94255" w:rsidRDefault="00E94255" w:rsidP="00E94255">
            <w:pPr>
              <w:spacing w:before="0" w:after="0" w:line="240" w:lineRule="auto"/>
              <w:ind w:left="0" w:firstLine="0"/>
              <w:rPr>
                <w:rFonts w:ascii="Calibri" w:eastAsia="Times New Roman" w:hAnsi="Calibri" w:cs="Calibri"/>
                <w:color w:val="000000"/>
                <w:sz w:val="22"/>
                <w:szCs w:val="22"/>
                <w:lang w:eastAsia="pl-PL"/>
              </w:rPr>
            </w:pPr>
            <w:r w:rsidRPr="00E94255">
              <w:rPr>
                <w:rFonts w:ascii="Calibri" w:eastAsia="Times New Roman" w:hAnsi="Calibri" w:cs="Calibri"/>
                <w:sz w:val="22"/>
                <w:szCs w:val="22"/>
                <w:lang w:eastAsia="pl-PL"/>
              </w:rPr>
              <w:t>8 osób (1 grupa szkoleniowa). Zamawiający ma możliwość zamiany osób uczestniczących w szkoleniu przy zachowaniu tej samej liczby uczestników.</w:t>
            </w:r>
          </w:p>
        </w:tc>
      </w:tr>
      <w:tr w:rsidR="00E94255" w:rsidRPr="00E94255" w14:paraId="40EE390D" w14:textId="77777777" w:rsidTr="001D7A9D">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831"/>
        </w:trPr>
        <w:tc>
          <w:tcPr>
            <w:tcW w:w="1960" w:type="dxa"/>
            <w:shd w:val="clear" w:color="auto" w:fill="auto"/>
            <w:vAlign w:val="center"/>
          </w:tcPr>
          <w:p w14:paraId="3B3505E1" w14:textId="77777777" w:rsidR="00E94255" w:rsidRPr="00E94255" w:rsidRDefault="00E94255" w:rsidP="00E94255">
            <w:pPr>
              <w:spacing w:before="0" w:after="0" w:line="240" w:lineRule="auto"/>
              <w:ind w:left="0" w:firstLine="0"/>
              <w:jc w:val="left"/>
              <w:rPr>
                <w:rFonts w:ascii="Calibri" w:eastAsia="Times New Roman" w:hAnsi="Calibri" w:cs="Calibri"/>
                <w:b/>
                <w:sz w:val="22"/>
                <w:szCs w:val="22"/>
                <w:lang w:eastAsia="pl-PL"/>
              </w:rPr>
            </w:pPr>
            <w:r w:rsidRPr="00E94255">
              <w:rPr>
                <w:rFonts w:ascii="Calibri" w:eastAsia="Times New Roman" w:hAnsi="Calibri" w:cs="Calibri"/>
                <w:b/>
                <w:sz w:val="22"/>
                <w:szCs w:val="22"/>
                <w:lang w:eastAsia="pl-PL"/>
              </w:rPr>
              <w:t>Liczba dni szkolenia</w:t>
            </w:r>
          </w:p>
        </w:tc>
        <w:tc>
          <w:tcPr>
            <w:tcW w:w="7664" w:type="dxa"/>
            <w:shd w:val="clear" w:color="auto" w:fill="auto"/>
            <w:vAlign w:val="center"/>
          </w:tcPr>
          <w:p w14:paraId="7C2F62CC" w14:textId="77777777" w:rsidR="00E94255" w:rsidRPr="00E94255" w:rsidRDefault="00E94255" w:rsidP="00E94255">
            <w:pPr>
              <w:spacing w:before="0" w:after="0" w:line="240" w:lineRule="auto"/>
              <w:ind w:left="0" w:firstLine="0"/>
              <w:rPr>
                <w:rFonts w:ascii="Calibri" w:eastAsia="Times New Roman" w:hAnsi="Calibri" w:cs="Calibri"/>
                <w:color w:val="000000"/>
                <w:sz w:val="22"/>
                <w:szCs w:val="22"/>
                <w:lang w:eastAsia="pl-PL"/>
              </w:rPr>
            </w:pPr>
            <w:r w:rsidRPr="00E94255">
              <w:rPr>
                <w:rFonts w:ascii="Calibri" w:eastAsia="Times New Roman" w:hAnsi="Calibri" w:cs="Calibri"/>
                <w:sz w:val="22"/>
                <w:szCs w:val="22"/>
                <w:lang w:eastAsia="pl-PL"/>
              </w:rPr>
              <w:t xml:space="preserve">2 dni.  </w:t>
            </w:r>
            <w:r w:rsidRPr="00E94255">
              <w:rPr>
                <w:rFonts w:ascii="Calibri" w:eastAsia="Calibri" w:hAnsi="Calibri" w:cs="Calibri"/>
                <w:sz w:val="22"/>
                <w:szCs w:val="22"/>
              </w:rPr>
              <w:t xml:space="preserve"> Przyjmuje się, że jeden dzień szkolenia stanowi 8 godzin dydaktycznych zajęć (po 45 minut) oraz przerwy regenerujące, przy czym suma przerw nie powinna przekroczyć 60 min (w tym 30 minut jedna, nieprzerwana przerwa tzw. obiadowa).</w:t>
            </w:r>
          </w:p>
        </w:tc>
      </w:tr>
      <w:tr w:rsidR="00E94255" w:rsidRPr="00E94255" w14:paraId="12B600F3" w14:textId="77777777" w:rsidTr="001D7A9D">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986"/>
        </w:trPr>
        <w:tc>
          <w:tcPr>
            <w:tcW w:w="1960" w:type="dxa"/>
            <w:shd w:val="clear" w:color="auto" w:fill="auto"/>
            <w:vAlign w:val="center"/>
          </w:tcPr>
          <w:p w14:paraId="0E0F74D4" w14:textId="77777777" w:rsidR="00E94255" w:rsidRPr="00E94255" w:rsidRDefault="00E94255" w:rsidP="00E94255">
            <w:pPr>
              <w:spacing w:before="0" w:after="0" w:line="240" w:lineRule="auto"/>
              <w:ind w:left="0" w:firstLine="0"/>
              <w:jc w:val="left"/>
              <w:rPr>
                <w:rFonts w:ascii="Calibri" w:eastAsia="Times New Roman" w:hAnsi="Calibri" w:cs="Calibri"/>
                <w:b/>
                <w:sz w:val="22"/>
                <w:szCs w:val="22"/>
                <w:lang w:eastAsia="pl-PL"/>
              </w:rPr>
            </w:pPr>
            <w:r w:rsidRPr="00E94255">
              <w:rPr>
                <w:rFonts w:ascii="Calibri" w:eastAsia="Times New Roman" w:hAnsi="Calibri" w:cs="Calibri"/>
                <w:b/>
                <w:sz w:val="22"/>
                <w:szCs w:val="22"/>
                <w:lang w:eastAsia="pl-PL"/>
              </w:rPr>
              <w:t xml:space="preserve">Cel szkolenia </w:t>
            </w:r>
          </w:p>
        </w:tc>
        <w:tc>
          <w:tcPr>
            <w:tcW w:w="7664" w:type="dxa"/>
            <w:shd w:val="clear" w:color="auto" w:fill="auto"/>
            <w:vAlign w:val="center"/>
          </w:tcPr>
          <w:p w14:paraId="020198F9" w14:textId="2E4C7586" w:rsidR="00E94255" w:rsidRPr="00E94255" w:rsidRDefault="00E94255" w:rsidP="00E94255">
            <w:pPr>
              <w:spacing w:before="0" w:after="0" w:line="240" w:lineRule="auto"/>
              <w:ind w:left="0" w:firstLine="0"/>
              <w:jc w:val="left"/>
              <w:rPr>
                <w:rFonts w:ascii="Calibri" w:eastAsia="Calibri" w:hAnsi="Calibri" w:cs="Calibri"/>
                <w:sz w:val="22"/>
                <w:szCs w:val="22"/>
              </w:rPr>
            </w:pPr>
            <w:r w:rsidRPr="00E94255">
              <w:rPr>
                <w:rFonts w:ascii="Calibri" w:eastAsia="Calibri" w:hAnsi="Calibri" w:cs="Calibri"/>
                <w:sz w:val="22"/>
                <w:szCs w:val="22"/>
              </w:rPr>
              <w:t>Przekazanie uczestnikom wiedzy na temat efektywnego harmonogramowania i</w:t>
            </w:r>
            <w:r w:rsidR="00877D33">
              <w:rPr>
                <w:rFonts w:ascii="Calibri" w:eastAsia="Calibri" w:hAnsi="Calibri" w:cs="Calibri"/>
                <w:sz w:val="22"/>
                <w:szCs w:val="22"/>
              </w:rPr>
              <w:t> </w:t>
            </w:r>
            <w:r w:rsidRPr="00E94255">
              <w:rPr>
                <w:rFonts w:ascii="Calibri" w:eastAsia="Calibri" w:hAnsi="Calibri" w:cs="Calibri"/>
                <w:sz w:val="22"/>
                <w:szCs w:val="22"/>
              </w:rPr>
              <w:t>zarządzania czasem.</w:t>
            </w:r>
          </w:p>
          <w:p w14:paraId="12564587" w14:textId="77777777" w:rsidR="00E94255" w:rsidRPr="00E94255" w:rsidRDefault="00E94255" w:rsidP="00E94255">
            <w:pPr>
              <w:spacing w:before="0" w:after="0" w:line="240" w:lineRule="auto"/>
              <w:ind w:left="0" w:firstLine="0"/>
              <w:jc w:val="left"/>
              <w:rPr>
                <w:rFonts w:ascii="Calibri" w:eastAsia="Times New Roman" w:hAnsi="Calibri" w:cs="Calibri"/>
                <w:color w:val="000000"/>
                <w:sz w:val="22"/>
                <w:szCs w:val="22"/>
                <w:lang w:eastAsia="pl-PL"/>
              </w:rPr>
            </w:pPr>
            <w:r w:rsidRPr="00E94255">
              <w:rPr>
                <w:rFonts w:ascii="Calibri" w:eastAsia="Calibri" w:hAnsi="Calibri" w:cs="Calibri"/>
                <w:sz w:val="22"/>
                <w:szCs w:val="22"/>
              </w:rPr>
              <w:t>Zwiększenie kompetencji pracowników w zakresie planowania i realizacji zadań w określonym czasie.</w:t>
            </w:r>
          </w:p>
        </w:tc>
      </w:tr>
      <w:tr w:rsidR="00E94255" w:rsidRPr="00E94255" w14:paraId="4D6D5F87" w14:textId="77777777" w:rsidTr="001D7A9D">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1753"/>
        </w:trPr>
        <w:tc>
          <w:tcPr>
            <w:tcW w:w="1960" w:type="dxa"/>
            <w:shd w:val="clear" w:color="auto" w:fill="auto"/>
            <w:vAlign w:val="center"/>
          </w:tcPr>
          <w:p w14:paraId="6B4F1788" w14:textId="77777777" w:rsidR="00E94255" w:rsidRPr="00E94255" w:rsidRDefault="00E94255" w:rsidP="00E94255">
            <w:pPr>
              <w:spacing w:before="0" w:after="0" w:line="240" w:lineRule="auto"/>
              <w:ind w:left="0" w:firstLine="0"/>
              <w:jc w:val="left"/>
              <w:rPr>
                <w:rFonts w:ascii="Calibri" w:eastAsia="Times New Roman" w:hAnsi="Calibri" w:cs="Calibri"/>
                <w:b/>
                <w:sz w:val="22"/>
                <w:szCs w:val="22"/>
                <w:lang w:eastAsia="pl-PL"/>
              </w:rPr>
            </w:pPr>
            <w:r w:rsidRPr="00E94255">
              <w:rPr>
                <w:rFonts w:ascii="Calibri" w:eastAsia="Times New Roman" w:hAnsi="Calibri" w:cs="Calibri"/>
                <w:b/>
                <w:sz w:val="22"/>
                <w:szCs w:val="22"/>
                <w:lang w:eastAsia="pl-PL"/>
              </w:rPr>
              <w:t>Zakres szkolenia</w:t>
            </w:r>
          </w:p>
        </w:tc>
        <w:tc>
          <w:tcPr>
            <w:tcW w:w="7664" w:type="dxa"/>
            <w:shd w:val="clear" w:color="auto" w:fill="auto"/>
            <w:vAlign w:val="center"/>
          </w:tcPr>
          <w:p w14:paraId="5446B185" w14:textId="77777777" w:rsidR="00E94255" w:rsidRPr="00E94255" w:rsidRDefault="00E94255" w:rsidP="00CC5554">
            <w:pPr>
              <w:numPr>
                <w:ilvl w:val="0"/>
                <w:numId w:val="36"/>
              </w:numPr>
              <w:spacing w:before="0" w:after="0" w:line="240" w:lineRule="auto"/>
              <w:jc w:val="left"/>
              <w:rPr>
                <w:rFonts w:ascii="Calibri" w:eastAsia="Calibri" w:hAnsi="Calibri" w:cs="Calibri"/>
                <w:sz w:val="22"/>
                <w:szCs w:val="22"/>
              </w:rPr>
            </w:pPr>
            <w:r w:rsidRPr="00E94255">
              <w:rPr>
                <w:rFonts w:ascii="Calibri" w:eastAsia="Calibri" w:hAnsi="Calibri" w:cs="Calibri"/>
                <w:sz w:val="22"/>
                <w:szCs w:val="22"/>
              </w:rPr>
              <w:t>Podstawy zarządzania czasem.</w:t>
            </w:r>
          </w:p>
          <w:p w14:paraId="3715118F" w14:textId="77777777" w:rsidR="00E94255" w:rsidRPr="00E94255" w:rsidRDefault="00E94255" w:rsidP="00CC5554">
            <w:pPr>
              <w:numPr>
                <w:ilvl w:val="0"/>
                <w:numId w:val="36"/>
              </w:numPr>
              <w:spacing w:before="0" w:after="0" w:line="240" w:lineRule="auto"/>
              <w:jc w:val="left"/>
              <w:rPr>
                <w:rFonts w:ascii="Calibri" w:eastAsia="Calibri" w:hAnsi="Calibri" w:cs="Calibri"/>
                <w:sz w:val="22"/>
                <w:szCs w:val="22"/>
              </w:rPr>
            </w:pPr>
            <w:r w:rsidRPr="00E94255">
              <w:rPr>
                <w:rFonts w:ascii="Calibri" w:eastAsia="Calibri" w:hAnsi="Calibri" w:cs="Calibri"/>
                <w:sz w:val="22"/>
                <w:szCs w:val="22"/>
              </w:rPr>
              <w:t>Techniki i narzędzia harmonogramowania.</w:t>
            </w:r>
          </w:p>
          <w:p w14:paraId="3E4F7769" w14:textId="77777777" w:rsidR="00E94255" w:rsidRPr="00E94255" w:rsidRDefault="00E94255" w:rsidP="00CC5554">
            <w:pPr>
              <w:numPr>
                <w:ilvl w:val="0"/>
                <w:numId w:val="36"/>
              </w:numPr>
              <w:spacing w:before="0" w:after="0" w:line="240" w:lineRule="auto"/>
              <w:jc w:val="left"/>
              <w:rPr>
                <w:rFonts w:ascii="Calibri" w:eastAsia="Calibri" w:hAnsi="Calibri" w:cs="Calibri"/>
                <w:sz w:val="22"/>
                <w:szCs w:val="22"/>
              </w:rPr>
            </w:pPr>
            <w:r w:rsidRPr="00E94255">
              <w:rPr>
                <w:rFonts w:ascii="Calibri" w:eastAsia="Calibri" w:hAnsi="Calibri" w:cs="Calibri"/>
                <w:sz w:val="22"/>
                <w:szCs w:val="22"/>
              </w:rPr>
              <w:t>Tworzenie efektywnych harmonogramów.</w:t>
            </w:r>
          </w:p>
          <w:p w14:paraId="09A4D688" w14:textId="77777777" w:rsidR="00E94255" w:rsidRPr="00E94255" w:rsidRDefault="00E94255" w:rsidP="00CC5554">
            <w:pPr>
              <w:numPr>
                <w:ilvl w:val="0"/>
                <w:numId w:val="36"/>
              </w:numPr>
              <w:spacing w:before="0" w:after="0" w:line="240" w:lineRule="auto"/>
              <w:jc w:val="left"/>
              <w:rPr>
                <w:rFonts w:ascii="Calibri" w:eastAsia="Calibri" w:hAnsi="Calibri" w:cs="Calibri"/>
                <w:sz w:val="22"/>
                <w:szCs w:val="22"/>
              </w:rPr>
            </w:pPr>
            <w:r w:rsidRPr="00E94255">
              <w:rPr>
                <w:rFonts w:ascii="Calibri" w:eastAsia="Calibri" w:hAnsi="Calibri" w:cs="Calibri"/>
                <w:sz w:val="22"/>
                <w:szCs w:val="22"/>
              </w:rPr>
              <w:t>Priorytetyzacja zadań i zarządzanie zasobami.</w:t>
            </w:r>
          </w:p>
          <w:p w14:paraId="13C6DBA7" w14:textId="77777777" w:rsidR="00E94255" w:rsidRPr="00E94255" w:rsidRDefault="00E94255" w:rsidP="00CC5554">
            <w:pPr>
              <w:numPr>
                <w:ilvl w:val="0"/>
                <w:numId w:val="36"/>
              </w:numPr>
              <w:spacing w:before="0" w:after="0" w:line="240" w:lineRule="auto"/>
              <w:jc w:val="left"/>
              <w:rPr>
                <w:rFonts w:ascii="Calibri" w:eastAsia="Calibri" w:hAnsi="Calibri" w:cs="Calibri"/>
                <w:sz w:val="22"/>
                <w:szCs w:val="22"/>
              </w:rPr>
            </w:pPr>
            <w:r w:rsidRPr="00E94255">
              <w:rPr>
                <w:rFonts w:ascii="Calibri" w:eastAsia="Calibri" w:hAnsi="Calibri" w:cs="Calibri"/>
                <w:sz w:val="22"/>
                <w:szCs w:val="22"/>
              </w:rPr>
              <w:t>Monitorowanie postępów i dostosowywanie harmonogramów.</w:t>
            </w:r>
          </w:p>
          <w:p w14:paraId="4EE54AA4" w14:textId="77777777" w:rsidR="00E94255" w:rsidRPr="00E94255" w:rsidRDefault="00E94255" w:rsidP="00CC5554">
            <w:pPr>
              <w:numPr>
                <w:ilvl w:val="0"/>
                <w:numId w:val="36"/>
              </w:numPr>
              <w:spacing w:before="0" w:after="0" w:line="240" w:lineRule="auto"/>
              <w:jc w:val="left"/>
              <w:rPr>
                <w:rFonts w:ascii="Calibri" w:eastAsia="Times New Roman" w:hAnsi="Calibri" w:cs="Calibri"/>
                <w:color w:val="000000"/>
                <w:sz w:val="22"/>
                <w:szCs w:val="22"/>
                <w:lang w:eastAsia="pl-PL"/>
              </w:rPr>
            </w:pPr>
            <w:r w:rsidRPr="00E94255">
              <w:rPr>
                <w:rFonts w:ascii="Calibri" w:eastAsia="Calibri" w:hAnsi="Calibri" w:cs="Calibri"/>
                <w:sz w:val="22"/>
                <w:szCs w:val="22"/>
              </w:rPr>
              <w:t>Radzenie sobie z zakłóceniami i opóźnieniami.</w:t>
            </w:r>
          </w:p>
        </w:tc>
      </w:tr>
      <w:tr w:rsidR="00E94255" w:rsidRPr="00E94255" w14:paraId="7DA3BC48" w14:textId="77777777" w:rsidTr="004550D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960" w:type="dxa"/>
            <w:shd w:val="clear" w:color="auto" w:fill="auto"/>
            <w:vAlign w:val="center"/>
          </w:tcPr>
          <w:p w14:paraId="77F691BC" w14:textId="77777777" w:rsidR="00E94255" w:rsidRPr="00E94255" w:rsidRDefault="00E94255" w:rsidP="00E94255">
            <w:pPr>
              <w:spacing w:before="0" w:after="0" w:line="240" w:lineRule="auto"/>
              <w:ind w:left="0" w:firstLine="0"/>
              <w:jc w:val="left"/>
              <w:rPr>
                <w:rFonts w:ascii="Calibri" w:eastAsia="Times New Roman" w:hAnsi="Calibri" w:cs="Calibri"/>
                <w:b/>
                <w:sz w:val="22"/>
                <w:szCs w:val="22"/>
                <w:lang w:eastAsia="pl-PL"/>
              </w:rPr>
            </w:pPr>
            <w:r w:rsidRPr="00E94255">
              <w:rPr>
                <w:rFonts w:ascii="Calibri" w:eastAsia="Times New Roman" w:hAnsi="Calibri" w:cs="Calibri"/>
                <w:b/>
                <w:sz w:val="22"/>
                <w:szCs w:val="22"/>
                <w:lang w:eastAsia="pl-PL"/>
              </w:rPr>
              <w:t>Wymagane świadczenia</w:t>
            </w:r>
          </w:p>
        </w:tc>
        <w:tc>
          <w:tcPr>
            <w:tcW w:w="7664" w:type="dxa"/>
            <w:shd w:val="clear" w:color="auto" w:fill="auto"/>
            <w:vAlign w:val="center"/>
          </w:tcPr>
          <w:p w14:paraId="4941D561" w14:textId="77777777" w:rsidR="00E94255" w:rsidRPr="00E94255" w:rsidRDefault="00E94255" w:rsidP="00E94255">
            <w:pPr>
              <w:spacing w:before="0" w:after="0" w:line="240" w:lineRule="auto"/>
              <w:ind w:left="0" w:firstLine="0"/>
              <w:rPr>
                <w:rFonts w:ascii="Calibri" w:eastAsia="Times New Roman" w:hAnsi="Calibri" w:cs="Calibri"/>
                <w:color w:val="000000"/>
                <w:sz w:val="22"/>
                <w:szCs w:val="22"/>
                <w:lang w:eastAsia="pl-PL"/>
              </w:rPr>
            </w:pPr>
            <w:r w:rsidRPr="00E94255">
              <w:rPr>
                <w:rFonts w:ascii="Calibri" w:eastAsia="Times New Roman" w:hAnsi="Calibri" w:cs="Calibri"/>
                <w:color w:val="000000"/>
                <w:sz w:val="22"/>
                <w:szCs w:val="22"/>
                <w:lang w:eastAsia="pl-PL"/>
              </w:rPr>
              <w:t xml:space="preserve">Przekazanie kompletu materiałów dydaktycznych. </w:t>
            </w:r>
          </w:p>
        </w:tc>
      </w:tr>
      <w:tr w:rsidR="00E94255" w:rsidRPr="00E94255" w14:paraId="7110DAA4" w14:textId="77777777" w:rsidTr="004550D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567"/>
        </w:trPr>
        <w:tc>
          <w:tcPr>
            <w:tcW w:w="1960" w:type="dxa"/>
            <w:shd w:val="clear" w:color="auto" w:fill="D9D9D9"/>
            <w:vAlign w:val="center"/>
          </w:tcPr>
          <w:p w14:paraId="0D7B1264" w14:textId="77777777" w:rsidR="00E94255" w:rsidRPr="00E94255" w:rsidRDefault="00E94255" w:rsidP="00E94255">
            <w:pPr>
              <w:spacing w:before="0" w:after="0" w:line="240" w:lineRule="auto"/>
              <w:ind w:left="0" w:firstLine="0"/>
              <w:jc w:val="left"/>
              <w:rPr>
                <w:rFonts w:ascii="Calibri" w:eastAsia="Times New Roman" w:hAnsi="Calibri" w:cs="Calibri"/>
                <w:b/>
                <w:sz w:val="22"/>
                <w:szCs w:val="22"/>
                <w:lang w:eastAsia="pl-PL"/>
              </w:rPr>
            </w:pPr>
            <w:r w:rsidRPr="00E94255">
              <w:rPr>
                <w:rFonts w:ascii="Calibri" w:eastAsia="Times New Roman" w:hAnsi="Calibri" w:cs="Calibri"/>
                <w:b/>
                <w:sz w:val="22"/>
                <w:szCs w:val="22"/>
                <w:lang w:eastAsia="pl-PL"/>
              </w:rPr>
              <w:t>Nazwa szkolenia</w:t>
            </w:r>
          </w:p>
        </w:tc>
        <w:tc>
          <w:tcPr>
            <w:tcW w:w="7664" w:type="dxa"/>
            <w:shd w:val="clear" w:color="auto" w:fill="D9D9D9"/>
            <w:vAlign w:val="center"/>
          </w:tcPr>
          <w:p w14:paraId="457D4019" w14:textId="0802DEAD" w:rsidR="00E94255" w:rsidRPr="00E94255" w:rsidRDefault="008B0E26" w:rsidP="00E94255">
            <w:pPr>
              <w:spacing w:before="0" w:after="0" w:line="240" w:lineRule="auto"/>
              <w:ind w:left="0" w:firstLine="0"/>
              <w:jc w:val="left"/>
              <w:rPr>
                <w:rFonts w:ascii="Calibri" w:eastAsia="Times New Roman" w:hAnsi="Calibri" w:cs="Calibri"/>
                <w:color w:val="000000"/>
                <w:sz w:val="22"/>
                <w:szCs w:val="22"/>
                <w:lang w:eastAsia="pl-PL"/>
              </w:rPr>
            </w:pPr>
            <w:r>
              <w:rPr>
                <w:rFonts w:ascii="Calibri" w:eastAsia="Calibri" w:hAnsi="Calibri" w:cs="Calibri"/>
                <w:b/>
                <w:bCs/>
                <w:sz w:val="22"/>
                <w:szCs w:val="22"/>
              </w:rPr>
              <w:t xml:space="preserve">4. </w:t>
            </w:r>
            <w:r w:rsidR="001C0595" w:rsidRPr="001C0595">
              <w:rPr>
                <w:rFonts w:ascii="Calibri" w:eastAsia="Calibri" w:hAnsi="Calibri" w:cs="Calibri"/>
                <w:b/>
                <w:bCs/>
                <w:sz w:val="22"/>
                <w:szCs w:val="22"/>
              </w:rPr>
              <w:t>ZARZĄDZANIE PROJEKTAMI</w:t>
            </w:r>
          </w:p>
        </w:tc>
      </w:tr>
      <w:tr w:rsidR="00E94255" w:rsidRPr="00E94255" w14:paraId="5B5BECBE" w14:textId="77777777" w:rsidTr="001D7A9D">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77"/>
        </w:trPr>
        <w:tc>
          <w:tcPr>
            <w:tcW w:w="1960" w:type="dxa"/>
            <w:shd w:val="clear" w:color="auto" w:fill="auto"/>
            <w:vAlign w:val="center"/>
          </w:tcPr>
          <w:p w14:paraId="2EA0C46F" w14:textId="77777777" w:rsidR="00E94255" w:rsidRPr="00E94255" w:rsidRDefault="00E94255" w:rsidP="00E94255">
            <w:pPr>
              <w:spacing w:before="0" w:after="0" w:line="240" w:lineRule="auto"/>
              <w:ind w:left="0" w:firstLine="0"/>
              <w:jc w:val="left"/>
              <w:rPr>
                <w:rFonts w:ascii="Calibri" w:eastAsia="Times New Roman" w:hAnsi="Calibri" w:cs="Calibri"/>
                <w:b/>
                <w:sz w:val="22"/>
                <w:szCs w:val="22"/>
                <w:lang w:eastAsia="pl-PL"/>
              </w:rPr>
            </w:pPr>
            <w:r w:rsidRPr="00E94255">
              <w:rPr>
                <w:rFonts w:ascii="Calibri" w:eastAsia="Calibri" w:hAnsi="Calibri" w:cs="Calibri"/>
                <w:b/>
                <w:sz w:val="22"/>
                <w:szCs w:val="22"/>
              </w:rPr>
              <w:t xml:space="preserve">Forma szkolenia: </w:t>
            </w:r>
          </w:p>
        </w:tc>
        <w:tc>
          <w:tcPr>
            <w:tcW w:w="7664" w:type="dxa"/>
            <w:shd w:val="clear" w:color="auto" w:fill="auto"/>
            <w:vAlign w:val="center"/>
          </w:tcPr>
          <w:p w14:paraId="689C9DBB" w14:textId="77777777" w:rsidR="00E94255" w:rsidRPr="00E94255" w:rsidRDefault="00E94255" w:rsidP="00E94255">
            <w:pPr>
              <w:spacing w:before="0" w:after="0" w:line="240" w:lineRule="auto"/>
              <w:ind w:left="0" w:firstLine="0"/>
              <w:jc w:val="left"/>
              <w:rPr>
                <w:rFonts w:ascii="Calibri" w:eastAsia="Times New Roman" w:hAnsi="Calibri" w:cs="Calibri"/>
                <w:color w:val="000000"/>
                <w:sz w:val="22"/>
                <w:szCs w:val="22"/>
                <w:lang w:eastAsia="pl-PL"/>
              </w:rPr>
            </w:pPr>
            <w:r w:rsidRPr="00E94255">
              <w:rPr>
                <w:rFonts w:ascii="Calibri" w:eastAsia="Calibri" w:hAnsi="Calibri" w:cs="Calibri"/>
                <w:sz w:val="22"/>
                <w:szCs w:val="22"/>
              </w:rPr>
              <w:t>Szkolenie online w czasie rzeczywistym.</w:t>
            </w:r>
          </w:p>
        </w:tc>
      </w:tr>
      <w:tr w:rsidR="00E94255" w:rsidRPr="00E94255" w14:paraId="3ED2125D" w14:textId="77777777" w:rsidTr="001D7A9D">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550"/>
        </w:trPr>
        <w:tc>
          <w:tcPr>
            <w:tcW w:w="1960" w:type="dxa"/>
            <w:shd w:val="clear" w:color="auto" w:fill="auto"/>
            <w:vAlign w:val="center"/>
          </w:tcPr>
          <w:p w14:paraId="70961EBF" w14:textId="77777777" w:rsidR="00E94255" w:rsidRPr="00E94255" w:rsidRDefault="00E94255" w:rsidP="00E94255">
            <w:pPr>
              <w:spacing w:before="0" w:after="0" w:line="240" w:lineRule="auto"/>
              <w:ind w:left="0" w:firstLine="0"/>
              <w:jc w:val="left"/>
              <w:rPr>
                <w:rFonts w:ascii="Calibri" w:eastAsia="Times New Roman" w:hAnsi="Calibri" w:cs="Calibri"/>
                <w:b/>
                <w:sz w:val="22"/>
                <w:szCs w:val="22"/>
                <w:lang w:eastAsia="pl-PL"/>
              </w:rPr>
            </w:pPr>
            <w:r w:rsidRPr="00E94255">
              <w:rPr>
                <w:rFonts w:ascii="Calibri" w:eastAsia="Times New Roman" w:hAnsi="Calibri" w:cs="Calibri"/>
                <w:b/>
                <w:sz w:val="22"/>
                <w:szCs w:val="22"/>
                <w:lang w:eastAsia="pl-PL"/>
              </w:rPr>
              <w:t>Liczba osób</w:t>
            </w:r>
          </w:p>
        </w:tc>
        <w:tc>
          <w:tcPr>
            <w:tcW w:w="7664" w:type="dxa"/>
            <w:shd w:val="clear" w:color="auto" w:fill="auto"/>
            <w:vAlign w:val="center"/>
          </w:tcPr>
          <w:p w14:paraId="4A266A8A" w14:textId="77777777" w:rsidR="00E94255" w:rsidRPr="00E94255" w:rsidRDefault="00E94255" w:rsidP="00E94255">
            <w:pPr>
              <w:spacing w:before="0" w:after="0" w:line="240" w:lineRule="auto"/>
              <w:ind w:left="0" w:firstLine="0"/>
              <w:rPr>
                <w:rFonts w:ascii="Calibri" w:eastAsia="Times New Roman" w:hAnsi="Calibri" w:cs="Calibri"/>
                <w:color w:val="000000"/>
                <w:sz w:val="22"/>
                <w:szCs w:val="22"/>
                <w:lang w:eastAsia="pl-PL"/>
              </w:rPr>
            </w:pPr>
            <w:r w:rsidRPr="00E94255">
              <w:rPr>
                <w:rFonts w:ascii="Calibri" w:eastAsia="Times New Roman" w:hAnsi="Calibri" w:cs="Calibri"/>
                <w:sz w:val="22"/>
                <w:szCs w:val="22"/>
                <w:lang w:eastAsia="pl-PL"/>
              </w:rPr>
              <w:t>10 osób (1 grupa szkoleniowa). Zamawiający ma możliwość zamiany osób uczestniczących w szkoleniu przy zachowaniu tej samej liczby uczestników.</w:t>
            </w:r>
          </w:p>
        </w:tc>
      </w:tr>
      <w:tr w:rsidR="00E94255" w:rsidRPr="00E94255" w14:paraId="7DB00C2B" w14:textId="77777777" w:rsidTr="001D7A9D">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850"/>
        </w:trPr>
        <w:tc>
          <w:tcPr>
            <w:tcW w:w="1960" w:type="dxa"/>
            <w:shd w:val="clear" w:color="auto" w:fill="auto"/>
            <w:vAlign w:val="center"/>
          </w:tcPr>
          <w:p w14:paraId="1C1758A6" w14:textId="77777777" w:rsidR="00E94255" w:rsidRPr="00E94255" w:rsidRDefault="00E94255" w:rsidP="00E94255">
            <w:pPr>
              <w:spacing w:before="0" w:after="0" w:line="240" w:lineRule="auto"/>
              <w:ind w:left="0" w:firstLine="0"/>
              <w:jc w:val="left"/>
              <w:rPr>
                <w:rFonts w:ascii="Calibri" w:eastAsia="Times New Roman" w:hAnsi="Calibri" w:cs="Calibri"/>
                <w:b/>
                <w:sz w:val="22"/>
                <w:szCs w:val="22"/>
                <w:lang w:eastAsia="pl-PL"/>
              </w:rPr>
            </w:pPr>
            <w:r w:rsidRPr="00E94255">
              <w:rPr>
                <w:rFonts w:ascii="Calibri" w:eastAsia="Times New Roman" w:hAnsi="Calibri" w:cs="Calibri"/>
                <w:b/>
                <w:sz w:val="22"/>
                <w:szCs w:val="22"/>
                <w:lang w:eastAsia="pl-PL"/>
              </w:rPr>
              <w:t>Liczba dni szkolenia</w:t>
            </w:r>
          </w:p>
        </w:tc>
        <w:tc>
          <w:tcPr>
            <w:tcW w:w="7664" w:type="dxa"/>
            <w:shd w:val="clear" w:color="auto" w:fill="auto"/>
            <w:vAlign w:val="center"/>
          </w:tcPr>
          <w:p w14:paraId="46B08A22" w14:textId="6E58CF91" w:rsidR="00E94255" w:rsidRPr="00E94255" w:rsidRDefault="00E94255" w:rsidP="00E94255">
            <w:pPr>
              <w:spacing w:before="0" w:after="0" w:line="240" w:lineRule="auto"/>
              <w:ind w:left="0" w:firstLine="0"/>
              <w:rPr>
                <w:rFonts w:ascii="Calibri" w:eastAsia="Times New Roman" w:hAnsi="Calibri" w:cs="Calibri"/>
                <w:color w:val="000000"/>
                <w:sz w:val="22"/>
                <w:szCs w:val="22"/>
                <w:lang w:eastAsia="pl-PL"/>
              </w:rPr>
            </w:pPr>
            <w:r w:rsidRPr="00E94255">
              <w:rPr>
                <w:rFonts w:ascii="Calibri" w:eastAsia="Times New Roman" w:hAnsi="Calibri" w:cs="Calibri"/>
                <w:sz w:val="22"/>
                <w:szCs w:val="22"/>
                <w:lang w:eastAsia="pl-PL"/>
              </w:rPr>
              <w:t xml:space="preserve">3 dni.  </w:t>
            </w:r>
            <w:r w:rsidRPr="00E94255">
              <w:rPr>
                <w:rFonts w:ascii="Calibri" w:eastAsia="Calibri" w:hAnsi="Calibri" w:cs="Calibri"/>
                <w:sz w:val="22"/>
                <w:szCs w:val="22"/>
              </w:rPr>
              <w:t xml:space="preserve"> Przyjmuje się, że jeden dzień szkolenia stanowi 8 godzin dydaktycznych zajęć (po 45 minut) oraz przerwy regenerujące, przy czym suma przerw nie</w:t>
            </w:r>
            <w:r w:rsidR="00877D33">
              <w:rPr>
                <w:rFonts w:ascii="Calibri" w:eastAsia="Calibri" w:hAnsi="Calibri" w:cs="Calibri"/>
                <w:sz w:val="22"/>
                <w:szCs w:val="22"/>
              </w:rPr>
              <w:t> </w:t>
            </w:r>
            <w:r w:rsidRPr="00E94255">
              <w:rPr>
                <w:rFonts w:ascii="Calibri" w:eastAsia="Calibri" w:hAnsi="Calibri" w:cs="Calibri"/>
                <w:sz w:val="22"/>
                <w:szCs w:val="22"/>
              </w:rPr>
              <w:t>powinna przekroczyć 60 min (w tym 30 minut jedna, nieprzerwana przerwa tzw. obiadowa).</w:t>
            </w:r>
          </w:p>
        </w:tc>
      </w:tr>
      <w:tr w:rsidR="00E94255" w:rsidRPr="00E94255" w14:paraId="74E0E742" w14:textId="77777777" w:rsidTr="004550D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960" w:type="dxa"/>
            <w:shd w:val="clear" w:color="auto" w:fill="auto"/>
            <w:vAlign w:val="center"/>
          </w:tcPr>
          <w:p w14:paraId="65CFDB4F" w14:textId="77777777" w:rsidR="00E94255" w:rsidRPr="00E94255" w:rsidRDefault="00E94255" w:rsidP="00E94255">
            <w:pPr>
              <w:spacing w:before="0" w:after="0" w:line="240" w:lineRule="auto"/>
              <w:ind w:left="0" w:firstLine="0"/>
              <w:jc w:val="left"/>
              <w:rPr>
                <w:rFonts w:ascii="Calibri" w:eastAsia="Times New Roman" w:hAnsi="Calibri" w:cs="Calibri"/>
                <w:b/>
                <w:sz w:val="22"/>
                <w:szCs w:val="22"/>
                <w:lang w:eastAsia="pl-PL"/>
              </w:rPr>
            </w:pPr>
            <w:r w:rsidRPr="00E94255">
              <w:rPr>
                <w:rFonts w:ascii="Calibri" w:eastAsia="Times New Roman" w:hAnsi="Calibri" w:cs="Calibri"/>
                <w:b/>
                <w:sz w:val="22"/>
                <w:szCs w:val="22"/>
                <w:lang w:eastAsia="pl-PL"/>
              </w:rPr>
              <w:t xml:space="preserve">Cel szkolenia </w:t>
            </w:r>
          </w:p>
        </w:tc>
        <w:tc>
          <w:tcPr>
            <w:tcW w:w="7664" w:type="dxa"/>
            <w:shd w:val="clear" w:color="auto" w:fill="auto"/>
            <w:vAlign w:val="center"/>
          </w:tcPr>
          <w:p w14:paraId="721D521E" w14:textId="77777777" w:rsidR="00E94255" w:rsidRPr="00E94255" w:rsidRDefault="00E94255" w:rsidP="00E94255">
            <w:pPr>
              <w:spacing w:before="0" w:after="0" w:line="240" w:lineRule="auto"/>
              <w:ind w:left="0" w:firstLine="0"/>
              <w:jc w:val="left"/>
              <w:rPr>
                <w:rFonts w:ascii="Calibri" w:eastAsia="Calibri" w:hAnsi="Calibri" w:cs="Calibri"/>
                <w:sz w:val="22"/>
                <w:szCs w:val="22"/>
              </w:rPr>
            </w:pPr>
            <w:r w:rsidRPr="00E94255">
              <w:rPr>
                <w:rFonts w:ascii="Calibri" w:eastAsia="Calibri" w:hAnsi="Calibri" w:cs="Calibri"/>
                <w:sz w:val="22"/>
                <w:szCs w:val="22"/>
              </w:rPr>
              <w:t>Przekazanie uczestnikom wiedzy na temat efektywnego zarządzania personelem, komunikacją, interesariuszami i zamówieniami.</w:t>
            </w:r>
          </w:p>
          <w:p w14:paraId="69E442BB" w14:textId="77777777" w:rsidR="00E94255" w:rsidRPr="00E94255" w:rsidRDefault="00E94255" w:rsidP="00E94255">
            <w:pPr>
              <w:spacing w:before="0" w:after="0" w:line="240" w:lineRule="auto"/>
              <w:ind w:left="0" w:firstLine="0"/>
              <w:rPr>
                <w:rFonts w:ascii="Calibri" w:eastAsia="Times New Roman" w:hAnsi="Calibri" w:cs="Calibri"/>
                <w:color w:val="000000"/>
                <w:sz w:val="22"/>
                <w:szCs w:val="22"/>
                <w:lang w:eastAsia="pl-PL"/>
              </w:rPr>
            </w:pPr>
            <w:r w:rsidRPr="00E94255">
              <w:rPr>
                <w:rFonts w:ascii="Calibri" w:eastAsia="Calibri" w:hAnsi="Calibri" w:cs="Calibri"/>
                <w:sz w:val="22"/>
                <w:szCs w:val="22"/>
              </w:rPr>
              <w:t>Zwiększenie kompetencji pracowników w zakresie zarządzania zespołami, komunikacji wewnętrznej i zewnętrznej oraz realizacji zamówień.</w:t>
            </w:r>
          </w:p>
        </w:tc>
      </w:tr>
      <w:tr w:rsidR="00E94255" w:rsidRPr="00E94255" w14:paraId="0154A6F8" w14:textId="77777777" w:rsidTr="004550D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960" w:type="dxa"/>
            <w:shd w:val="clear" w:color="auto" w:fill="auto"/>
            <w:vAlign w:val="center"/>
          </w:tcPr>
          <w:p w14:paraId="7314BB52" w14:textId="77777777" w:rsidR="00E94255" w:rsidRPr="00E94255" w:rsidRDefault="00E94255" w:rsidP="001C0595">
            <w:pPr>
              <w:spacing w:before="0" w:after="0" w:line="240" w:lineRule="auto"/>
              <w:ind w:left="0" w:firstLine="0"/>
              <w:jc w:val="left"/>
              <w:rPr>
                <w:rFonts w:ascii="Calibri" w:eastAsia="Times New Roman" w:hAnsi="Calibri" w:cs="Calibri"/>
                <w:b/>
                <w:sz w:val="22"/>
                <w:szCs w:val="22"/>
                <w:lang w:eastAsia="pl-PL"/>
              </w:rPr>
            </w:pPr>
            <w:r w:rsidRPr="00E94255">
              <w:rPr>
                <w:rFonts w:ascii="Calibri" w:eastAsia="Times New Roman" w:hAnsi="Calibri" w:cs="Calibri"/>
                <w:b/>
                <w:sz w:val="22"/>
                <w:szCs w:val="22"/>
                <w:lang w:eastAsia="pl-PL"/>
              </w:rPr>
              <w:t>Zakres szkolenia</w:t>
            </w:r>
          </w:p>
        </w:tc>
        <w:tc>
          <w:tcPr>
            <w:tcW w:w="7664" w:type="dxa"/>
            <w:shd w:val="clear" w:color="auto" w:fill="auto"/>
            <w:vAlign w:val="center"/>
          </w:tcPr>
          <w:p w14:paraId="08345AB1" w14:textId="3ADD6A04" w:rsidR="001C0595" w:rsidRPr="001C0595" w:rsidRDefault="001C0595" w:rsidP="00CC5554">
            <w:pPr>
              <w:pStyle w:val="Akapitzlist"/>
              <w:numPr>
                <w:ilvl w:val="0"/>
                <w:numId w:val="39"/>
              </w:numPr>
              <w:spacing w:before="0"/>
              <w:rPr>
                <w:rFonts w:ascii="Calibri" w:eastAsia="Calibri" w:hAnsi="Calibri" w:cs="Calibri"/>
                <w:sz w:val="22"/>
                <w:szCs w:val="22"/>
              </w:rPr>
            </w:pPr>
            <w:r w:rsidRPr="001C0595">
              <w:rPr>
                <w:rFonts w:ascii="Calibri" w:eastAsia="Calibri" w:hAnsi="Calibri" w:cs="Calibri"/>
                <w:sz w:val="22"/>
                <w:szCs w:val="22"/>
              </w:rPr>
              <w:t>Wprowadzenie do zarządzania projektami</w:t>
            </w:r>
          </w:p>
          <w:p w14:paraId="5B87E72B" w14:textId="5B38F092" w:rsidR="001C0595" w:rsidRPr="001C0595" w:rsidRDefault="001C0595" w:rsidP="00CC5554">
            <w:pPr>
              <w:pStyle w:val="Akapitzlist"/>
              <w:numPr>
                <w:ilvl w:val="0"/>
                <w:numId w:val="39"/>
              </w:numPr>
              <w:spacing w:before="0"/>
              <w:rPr>
                <w:rFonts w:ascii="Calibri" w:eastAsia="Calibri" w:hAnsi="Calibri" w:cs="Calibri"/>
                <w:sz w:val="22"/>
                <w:szCs w:val="22"/>
              </w:rPr>
            </w:pPr>
            <w:r w:rsidRPr="001C0595">
              <w:rPr>
                <w:rFonts w:ascii="Calibri" w:eastAsia="Calibri" w:hAnsi="Calibri" w:cs="Calibri"/>
                <w:sz w:val="22"/>
                <w:szCs w:val="22"/>
              </w:rPr>
              <w:t>Planowanie projektu</w:t>
            </w:r>
          </w:p>
          <w:p w14:paraId="07BC3AEC" w14:textId="3271F811" w:rsidR="001C0595" w:rsidRPr="001C0595" w:rsidRDefault="001C0595" w:rsidP="00CC5554">
            <w:pPr>
              <w:pStyle w:val="Akapitzlist"/>
              <w:numPr>
                <w:ilvl w:val="0"/>
                <w:numId w:val="39"/>
              </w:numPr>
              <w:spacing w:before="0"/>
              <w:rPr>
                <w:rFonts w:ascii="Calibri" w:eastAsia="Calibri" w:hAnsi="Calibri" w:cs="Calibri"/>
                <w:sz w:val="22"/>
                <w:szCs w:val="22"/>
              </w:rPr>
            </w:pPr>
            <w:r w:rsidRPr="001C0595">
              <w:rPr>
                <w:rFonts w:ascii="Calibri" w:eastAsia="Calibri" w:hAnsi="Calibri" w:cs="Calibri"/>
                <w:sz w:val="22"/>
                <w:szCs w:val="22"/>
              </w:rPr>
              <w:t>Realizacja projektu</w:t>
            </w:r>
          </w:p>
          <w:p w14:paraId="5B2D26E1" w14:textId="594674A6" w:rsidR="001C0595" w:rsidRPr="001C0595" w:rsidRDefault="001C0595" w:rsidP="00CC5554">
            <w:pPr>
              <w:pStyle w:val="Akapitzlist"/>
              <w:numPr>
                <w:ilvl w:val="0"/>
                <w:numId w:val="39"/>
              </w:numPr>
              <w:spacing w:before="0"/>
              <w:rPr>
                <w:rFonts w:ascii="Calibri" w:eastAsia="Calibri" w:hAnsi="Calibri" w:cs="Calibri"/>
                <w:sz w:val="22"/>
                <w:szCs w:val="22"/>
              </w:rPr>
            </w:pPr>
            <w:r w:rsidRPr="001C0595">
              <w:rPr>
                <w:rFonts w:ascii="Calibri" w:eastAsia="Calibri" w:hAnsi="Calibri" w:cs="Calibri"/>
                <w:sz w:val="22"/>
                <w:szCs w:val="22"/>
              </w:rPr>
              <w:t>Monitorowanie i kontrola projektu</w:t>
            </w:r>
          </w:p>
          <w:p w14:paraId="6E3979F3" w14:textId="7EF5E14A" w:rsidR="001C0595" w:rsidRPr="001C0595" w:rsidRDefault="001C0595" w:rsidP="00CC5554">
            <w:pPr>
              <w:pStyle w:val="Akapitzlist"/>
              <w:numPr>
                <w:ilvl w:val="0"/>
                <w:numId w:val="39"/>
              </w:numPr>
              <w:spacing w:before="0"/>
              <w:rPr>
                <w:rFonts w:ascii="Calibri" w:eastAsia="Calibri" w:hAnsi="Calibri" w:cs="Calibri"/>
                <w:sz w:val="22"/>
                <w:szCs w:val="22"/>
              </w:rPr>
            </w:pPr>
            <w:r w:rsidRPr="001C0595">
              <w:rPr>
                <w:rFonts w:ascii="Calibri" w:eastAsia="Calibri" w:hAnsi="Calibri" w:cs="Calibri"/>
                <w:sz w:val="22"/>
                <w:szCs w:val="22"/>
              </w:rPr>
              <w:t>Zarządzanie zasobami</w:t>
            </w:r>
          </w:p>
          <w:p w14:paraId="2E0854EB" w14:textId="39D0BDAF" w:rsidR="001C0595" w:rsidRPr="001C0595" w:rsidRDefault="001C0595" w:rsidP="00CC5554">
            <w:pPr>
              <w:pStyle w:val="Akapitzlist"/>
              <w:numPr>
                <w:ilvl w:val="0"/>
                <w:numId w:val="39"/>
              </w:numPr>
              <w:spacing w:before="0"/>
              <w:rPr>
                <w:rFonts w:ascii="Calibri" w:eastAsia="Calibri" w:hAnsi="Calibri" w:cs="Calibri"/>
                <w:sz w:val="22"/>
                <w:szCs w:val="22"/>
              </w:rPr>
            </w:pPr>
            <w:r w:rsidRPr="001C0595">
              <w:rPr>
                <w:rFonts w:ascii="Calibri" w:eastAsia="Calibri" w:hAnsi="Calibri" w:cs="Calibri"/>
                <w:sz w:val="22"/>
                <w:szCs w:val="22"/>
              </w:rPr>
              <w:t>Zarządzanie zmianą</w:t>
            </w:r>
          </w:p>
          <w:p w14:paraId="10AE75BE" w14:textId="1809A856" w:rsidR="001C0595" w:rsidRPr="001C0595" w:rsidRDefault="001C0595" w:rsidP="00CC5554">
            <w:pPr>
              <w:pStyle w:val="Akapitzlist"/>
              <w:numPr>
                <w:ilvl w:val="0"/>
                <w:numId w:val="39"/>
              </w:numPr>
              <w:spacing w:before="0"/>
              <w:jc w:val="left"/>
              <w:rPr>
                <w:rFonts w:ascii="Calibri" w:eastAsia="Calibri" w:hAnsi="Calibri" w:cs="Calibri"/>
                <w:sz w:val="22"/>
                <w:szCs w:val="22"/>
              </w:rPr>
            </w:pPr>
            <w:r w:rsidRPr="001C0595">
              <w:rPr>
                <w:rFonts w:ascii="Calibri" w:eastAsia="Calibri" w:hAnsi="Calibri" w:cs="Calibri"/>
                <w:sz w:val="22"/>
                <w:szCs w:val="22"/>
              </w:rPr>
              <w:t>Zarządzanie ryzykiem</w:t>
            </w:r>
          </w:p>
          <w:p w14:paraId="0FE7C09C" w14:textId="458BA2D7" w:rsidR="001C0595" w:rsidRPr="001C0595" w:rsidRDefault="001C0595" w:rsidP="00CC5554">
            <w:pPr>
              <w:pStyle w:val="Akapitzlist"/>
              <w:numPr>
                <w:ilvl w:val="0"/>
                <w:numId w:val="39"/>
              </w:numPr>
              <w:spacing w:before="0"/>
              <w:jc w:val="left"/>
              <w:rPr>
                <w:rFonts w:ascii="Calibri" w:eastAsia="Calibri" w:hAnsi="Calibri" w:cs="Calibri"/>
                <w:sz w:val="22"/>
                <w:szCs w:val="22"/>
              </w:rPr>
            </w:pPr>
            <w:r w:rsidRPr="001C0595">
              <w:rPr>
                <w:rFonts w:ascii="Calibri" w:eastAsia="Calibri" w:hAnsi="Calibri" w:cs="Calibri"/>
                <w:sz w:val="22"/>
                <w:szCs w:val="22"/>
              </w:rPr>
              <w:t>Komunikacja w projekcie</w:t>
            </w:r>
          </w:p>
          <w:p w14:paraId="48D4D832" w14:textId="18F2E368" w:rsidR="001C0595" w:rsidRPr="001C0595" w:rsidRDefault="001C0595" w:rsidP="00CC5554">
            <w:pPr>
              <w:pStyle w:val="Akapitzlist"/>
              <w:numPr>
                <w:ilvl w:val="0"/>
                <w:numId w:val="39"/>
              </w:numPr>
              <w:spacing w:before="0"/>
              <w:jc w:val="left"/>
              <w:rPr>
                <w:rFonts w:ascii="Calibri" w:eastAsia="Calibri" w:hAnsi="Calibri" w:cs="Calibri"/>
                <w:sz w:val="22"/>
                <w:szCs w:val="22"/>
              </w:rPr>
            </w:pPr>
            <w:r w:rsidRPr="001C0595">
              <w:rPr>
                <w:rFonts w:ascii="Calibri" w:eastAsia="Calibri" w:hAnsi="Calibri" w:cs="Calibri"/>
                <w:sz w:val="22"/>
                <w:szCs w:val="22"/>
              </w:rPr>
              <w:t>Zarządzanie interesariuszami</w:t>
            </w:r>
          </w:p>
          <w:p w14:paraId="213B7718" w14:textId="3DD1B987" w:rsidR="00E94255" w:rsidRPr="001D7A9D" w:rsidRDefault="001C0595" w:rsidP="001D7A9D">
            <w:pPr>
              <w:pStyle w:val="Akapitzlist"/>
              <w:numPr>
                <w:ilvl w:val="0"/>
                <w:numId w:val="39"/>
              </w:numPr>
              <w:spacing w:before="0"/>
              <w:jc w:val="left"/>
              <w:rPr>
                <w:rFonts w:ascii="Calibri" w:eastAsia="Calibri" w:hAnsi="Calibri" w:cs="Calibri"/>
                <w:sz w:val="22"/>
                <w:szCs w:val="22"/>
              </w:rPr>
            </w:pPr>
            <w:r w:rsidRPr="001C0595">
              <w:rPr>
                <w:rFonts w:ascii="Calibri" w:eastAsia="Calibri" w:hAnsi="Calibri" w:cs="Calibri"/>
                <w:sz w:val="22"/>
                <w:szCs w:val="22"/>
              </w:rPr>
              <w:t>Zamknięcie projektu</w:t>
            </w:r>
          </w:p>
        </w:tc>
      </w:tr>
      <w:tr w:rsidR="00E94255" w:rsidRPr="00E94255" w14:paraId="230DD10E" w14:textId="77777777" w:rsidTr="004550D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960" w:type="dxa"/>
            <w:shd w:val="clear" w:color="auto" w:fill="auto"/>
            <w:vAlign w:val="center"/>
          </w:tcPr>
          <w:p w14:paraId="27962401" w14:textId="77777777" w:rsidR="00E94255" w:rsidRPr="00E94255" w:rsidRDefault="00E94255" w:rsidP="00E94255">
            <w:pPr>
              <w:spacing w:before="0" w:after="0" w:line="240" w:lineRule="auto"/>
              <w:ind w:left="0" w:firstLine="0"/>
              <w:jc w:val="left"/>
              <w:rPr>
                <w:rFonts w:ascii="Calibri" w:eastAsia="Times New Roman" w:hAnsi="Calibri" w:cs="Calibri"/>
                <w:b/>
                <w:sz w:val="22"/>
                <w:szCs w:val="22"/>
                <w:lang w:eastAsia="pl-PL"/>
              </w:rPr>
            </w:pPr>
            <w:r w:rsidRPr="00E94255">
              <w:rPr>
                <w:rFonts w:ascii="Calibri" w:eastAsia="Times New Roman" w:hAnsi="Calibri" w:cs="Calibri"/>
                <w:b/>
                <w:sz w:val="22"/>
                <w:szCs w:val="22"/>
                <w:lang w:eastAsia="pl-PL"/>
              </w:rPr>
              <w:t>Wymagane świadczenia</w:t>
            </w:r>
          </w:p>
        </w:tc>
        <w:tc>
          <w:tcPr>
            <w:tcW w:w="7664" w:type="dxa"/>
            <w:shd w:val="clear" w:color="auto" w:fill="auto"/>
            <w:vAlign w:val="center"/>
          </w:tcPr>
          <w:p w14:paraId="45EFFEC6" w14:textId="77777777" w:rsidR="00E94255" w:rsidRPr="00E94255" w:rsidRDefault="00E94255" w:rsidP="00E94255">
            <w:pPr>
              <w:spacing w:before="0" w:after="0" w:line="240" w:lineRule="auto"/>
              <w:ind w:left="0" w:firstLine="0"/>
              <w:rPr>
                <w:rFonts w:ascii="Calibri" w:eastAsia="Times New Roman" w:hAnsi="Calibri" w:cs="Calibri"/>
                <w:color w:val="000000"/>
                <w:sz w:val="22"/>
                <w:szCs w:val="22"/>
                <w:lang w:eastAsia="pl-PL"/>
              </w:rPr>
            </w:pPr>
            <w:r w:rsidRPr="00E94255">
              <w:rPr>
                <w:rFonts w:ascii="Calibri" w:eastAsia="Times New Roman" w:hAnsi="Calibri" w:cs="Calibri"/>
                <w:color w:val="000000"/>
                <w:sz w:val="22"/>
                <w:szCs w:val="22"/>
                <w:lang w:eastAsia="pl-PL"/>
              </w:rPr>
              <w:t xml:space="preserve">Przekazanie kompletu materiałów dydaktycznych. </w:t>
            </w:r>
          </w:p>
        </w:tc>
      </w:tr>
      <w:bookmarkEnd w:id="9"/>
    </w:tbl>
    <w:p w14:paraId="22EC0E39" w14:textId="77777777" w:rsidR="00810EE9" w:rsidRDefault="00543569" w:rsidP="00DE1ED4">
      <w:pPr>
        <w:spacing w:line="288" w:lineRule="auto"/>
        <w:jc w:val="right"/>
        <w:rPr>
          <w:rFonts w:eastAsia="Times New Roman"/>
          <w:b/>
          <w:lang w:eastAsia="pl-PL"/>
        </w:rPr>
      </w:pPr>
      <w:r w:rsidRPr="00BB475A">
        <w:rPr>
          <w:rFonts w:eastAsia="Times New Roman"/>
          <w:b/>
          <w:lang w:eastAsia="pl-PL"/>
        </w:rPr>
        <w:br w:type="page"/>
      </w:r>
    </w:p>
    <w:p w14:paraId="3CB36FBA" w14:textId="54EA63C4" w:rsidR="00A21D60" w:rsidRPr="00FA7158" w:rsidRDefault="00E96867" w:rsidP="00A868BB">
      <w:pPr>
        <w:pageBreakBefore/>
        <w:spacing w:line="288" w:lineRule="auto"/>
        <w:jc w:val="right"/>
        <w:rPr>
          <w:rFonts w:asciiTheme="minorHAnsi" w:eastAsia="Times New Roman" w:hAnsiTheme="minorHAnsi" w:cstheme="minorHAnsi"/>
          <w:b/>
          <w:lang w:eastAsia="pl-PL"/>
        </w:rPr>
      </w:pPr>
      <w:r w:rsidRPr="00FA7158">
        <w:rPr>
          <w:rFonts w:asciiTheme="minorHAnsi" w:eastAsia="Times New Roman" w:hAnsiTheme="minorHAnsi" w:cstheme="minorHAnsi"/>
          <w:b/>
          <w:lang w:eastAsia="pl-PL"/>
        </w:rPr>
        <w:lastRenderedPageBreak/>
        <w:t xml:space="preserve">Załącznik nr </w:t>
      </w:r>
      <w:r w:rsidR="001B0870" w:rsidRPr="00FA7158">
        <w:rPr>
          <w:rFonts w:asciiTheme="minorHAnsi" w:eastAsia="Times New Roman" w:hAnsiTheme="minorHAnsi" w:cstheme="minorHAnsi"/>
          <w:b/>
          <w:lang w:eastAsia="pl-PL"/>
        </w:rPr>
        <w:t>2</w:t>
      </w:r>
    </w:p>
    <w:p w14:paraId="24F0C150" w14:textId="77777777" w:rsidR="00DC391E" w:rsidRDefault="00DE1ED4" w:rsidP="00DC391E">
      <w:pPr>
        <w:jc w:val="right"/>
      </w:pPr>
      <w:r w:rsidRPr="00FA7158">
        <w:rPr>
          <w:rFonts w:asciiTheme="minorHAnsi" w:eastAsia="Arial Unicode MS" w:hAnsiTheme="minorHAnsi" w:cstheme="minorHAnsi"/>
          <w:color w:val="000000"/>
          <w:lang w:val="pl" w:eastAsia="pl-PL"/>
        </w:rPr>
        <w:t xml:space="preserve">do Umowy </w:t>
      </w:r>
      <w:r w:rsidR="00DC391E">
        <w:rPr>
          <w:rFonts w:asciiTheme="minorHAnsi" w:eastAsia="Times New Roman" w:hAnsiTheme="minorHAnsi" w:cstheme="minorHAnsi"/>
          <w:lang w:eastAsia="pl-PL"/>
        </w:rPr>
        <w:t>[•]</w:t>
      </w:r>
    </w:p>
    <w:p w14:paraId="15D072C2" w14:textId="77777777" w:rsidR="00DC391E" w:rsidRPr="001D7A9D" w:rsidRDefault="001B0870" w:rsidP="001D7A9D">
      <w:pPr>
        <w:tabs>
          <w:tab w:val="left" w:pos="2268"/>
        </w:tabs>
        <w:spacing w:before="600"/>
        <w:jc w:val="center"/>
        <w:rPr>
          <w:rFonts w:asciiTheme="minorHAnsi" w:hAnsiTheme="minorHAnsi"/>
          <w:b/>
          <w:bCs/>
          <w:i/>
          <w:sz w:val="40"/>
          <w:szCs w:val="40"/>
        </w:rPr>
      </w:pPr>
      <w:r w:rsidRPr="00F3200C">
        <w:rPr>
          <w:rFonts w:asciiTheme="minorHAnsi" w:eastAsia="Times New Roman" w:hAnsiTheme="minorHAnsi" w:cstheme="minorHAnsi"/>
          <w:b/>
          <w:lang w:eastAsia="pl-PL"/>
        </w:rPr>
        <w:t xml:space="preserve"> </w:t>
      </w:r>
      <w:r w:rsidR="00DC391E" w:rsidRPr="001D7A9D">
        <w:rPr>
          <w:rFonts w:asciiTheme="minorHAnsi" w:hAnsiTheme="minorHAnsi"/>
          <w:b/>
          <w:bCs/>
          <w:sz w:val="40"/>
          <w:szCs w:val="40"/>
        </w:rPr>
        <w:t xml:space="preserve">Wykaz osób </w:t>
      </w:r>
    </w:p>
    <w:p w14:paraId="78CF27A2" w14:textId="77777777" w:rsidR="00DC391E" w:rsidRPr="001D7A9D" w:rsidRDefault="00DC391E" w:rsidP="00DC391E">
      <w:pPr>
        <w:tabs>
          <w:tab w:val="left" w:pos="2268"/>
        </w:tabs>
        <w:rPr>
          <w:rFonts w:asciiTheme="minorHAnsi" w:hAnsiTheme="minorHAnsi"/>
          <w:sz w:val="16"/>
          <w:szCs w:val="16"/>
        </w:rPr>
      </w:pPr>
    </w:p>
    <w:tbl>
      <w:tblPr>
        <w:tblStyle w:val="Tabela-Siatka7"/>
        <w:tblW w:w="9356" w:type="dxa"/>
        <w:tblInd w:w="-289" w:type="dxa"/>
        <w:tblLayout w:type="fixed"/>
        <w:tblLook w:val="04A0" w:firstRow="1" w:lastRow="0" w:firstColumn="1" w:lastColumn="0" w:noHBand="0" w:noVBand="1"/>
      </w:tblPr>
      <w:tblGrid>
        <w:gridCol w:w="568"/>
        <w:gridCol w:w="2551"/>
        <w:gridCol w:w="6237"/>
      </w:tblGrid>
      <w:tr w:rsidR="00DC391E" w:rsidRPr="001D7A9D" w14:paraId="6DDCACBF" w14:textId="77777777" w:rsidTr="00DC391E">
        <w:tc>
          <w:tcPr>
            <w:tcW w:w="568" w:type="dxa"/>
            <w:vAlign w:val="center"/>
          </w:tcPr>
          <w:p w14:paraId="072FD77D" w14:textId="77777777" w:rsidR="00DC391E" w:rsidRPr="001D7A9D" w:rsidRDefault="00DC391E" w:rsidP="00700E5C">
            <w:pPr>
              <w:jc w:val="center"/>
              <w:rPr>
                <w:b/>
              </w:rPr>
            </w:pPr>
            <w:r w:rsidRPr="001D7A9D">
              <w:rPr>
                <w:b/>
              </w:rPr>
              <w:t>Lp.</w:t>
            </w:r>
          </w:p>
        </w:tc>
        <w:tc>
          <w:tcPr>
            <w:tcW w:w="2551" w:type="dxa"/>
            <w:vAlign w:val="center"/>
          </w:tcPr>
          <w:p w14:paraId="5B6EE979" w14:textId="40B144C8" w:rsidR="00DC391E" w:rsidRPr="001D7A9D" w:rsidRDefault="00DC391E" w:rsidP="001D7A9D">
            <w:pPr>
              <w:jc w:val="center"/>
              <w:rPr>
                <w:b/>
              </w:rPr>
            </w:pPr>
            <w:r w:rsidRPr="001D7A9D">
              <w:rPr>
                <w:b/>
              </w:rPr>
              <w:t>Imię i nazwisko</w:t>
            </w:r>
          </w:p>
        </w:tc>
        <w:tc>
          <w:tcPr>
            <w:tcW w:w="6237" w:type="dxa"/>
            <w:vAlign w:val="center"/>
          </w:tcPr>
          <w:p w14:paraId="476EF009" w14:textId="05FB6CDA" w:rsidR="00DC391E" w:rsidRPr="001D7A9D" w:rsidRDefault="00DC391E" w:rsidP="0005576E">
            <w:pPr>
              <w:pStyle w:val="Nagwek3"/>
              <w:keepNext w:val="0"/>
              <w:spacing w:before="0" w:after="0"/>
              <w:jc w:val="both"/>
              <w:outlineLvl w:val="2"/>
              <w:rPr>
                <w:rFonts w:asciiTheme="minorHAnsi" w:hAnsiTheme="minorHAnsi"/>
                <w:bCs w:val="0"/>
                <w:sz w:val="22"/>
                <w:szCs w:val="22"/>
                <w:lang w:eastAsia="en-US"/>
              </w:rPr>
            </w:pPr>
            <w:r w:rsidRPr="001D7A9D">
              <w:rPr>
                <w:rFonts w:asciiTheme="minorHAnsi" w:hAnsiTheme="minorHAnsi"/>
                <w:bCs w:val="0"/>
                <w:sz w:val="22"/>
                <w:szCs w:val="22"/>
                <w:lang w:eastAsia="en-US"/>
              </w:rPr>
              <w:t>Doświadczenie niezbędne do wykonania zamówienia.</w:t>
            </w:r>
          </w:p>
          <w:p w14:paraId="48FFA30B" w14:textId="332256F6" w:rsidR="00DC391E" w:rsidRPr="001D7A9D" w:rsidRDefault="00DC391E" w:rsidP="0005576E">
            <w:pPr>
              <w:pStyle w:val="Nagwek3"/>
              <w:keepNext w:val="0"/>
              <w:spacing w:before="0" w:after="0"/>
              <w:ind w:left="180"/>
              <w:outlineLvl w:val="2"/>
              <w:rPr>
                <w:rFonts w:asciiTheme="minorHAnsi" w:hAnsiTheme="minorHAnsi"/>
                <w:bCs w:val="0"/>
                <w:sz w:val="22"/>
                <w:szCs w:val="22"/>
              </w:rPr>
            </w:pPr>
            <w:r w:rsidRPr="001D7A9D">
              <w:rPr>
                <w:rFonts w:asciiTheme="minorHAnsi" w:hAnsiTheme="minorHAnsi"/>
                <w:bCs w:val="0"/>
                <w:sz w:val="22"/>
                <w:szCs w:val="22"/>
              </w:rPr>
              <w:t>Proszę podać:</w:t>
            </w:r>
          </w:p>
          <w:p w14:paraId="4C2C2586" w14:textId="24E4F0CB" w:rsidR="00CA11E9" w:rsidRPr="0005576E" w:rsidRDefault="00DC391E" w:rsidP="0005576E">
            <w:pPr>
              <w:pStyle w:val="Akapitzlist"/>
              <w:numPr>
                <w:ilvl w:val="0"/>
                <w:numId w:val="63"/>
              </w:numPr>
              <w:rPr>
                <w:rFonts w:asciiTheme="minorHAnsi" w:hAnsiTheme="minorHAnsi" w:cstheme="minorBidi"/>
                <w:b/>
              </w:rPr>
            </w:pPr>
            <w:r w:rsidRPr="0005576E">
              <w:rPr>
                <w:rFonts w:asciiTheme="minorHAnsi" w:hAnsiTheme="minorHAnsi" w:cstheme="minorBidi"/>
                <w:b/>
              </w:rPr>
              <w:t>nazwę szkolenia,</w:t>
            </w:r>
          </w:p>
          <w:p w14:paraId="40B4D1C4" w14:textId="6E2A454A" w:rsidR="00DC391E" w:rsidRPr="0005576E" w:rsidRDefault="00DC391E" w:rsidP="0005576E">
            <w:pPr>
              <w:pStyle w:val="Akapitzlist"/>
              <w:numPr>
                <w:ilvl w:val="0"/>
                <w:numId w:val="63"/>
              </w:numPr>
              <w:rPr>
                <w:rFonts w:asciiTheme="minorHAnsi" w:hAnsiTheme="minorHAnsi" w:cstheme="minorBidi"/>
                <w:b/>
              </w:rPr>
            </w:pPr>
            <w:r w:rsidRPr="0005576E">
              <w:rPr>
                <w:rFonts w:asciiTheme="minorHAnsi" w:hAnsiTheme="minorHAnsi" w:cstheme="minorBidi"/>
                <w:b/>
              </w:rPr>
              <w:t xml:space="preserve">na rzecz kogo było przeprowadzone szkolenie, </w:t>
            </w:r>
          </w:p>
          <w:p w14:paraId="73E025AA" w14:textId="331CBF9B" w:rsidR="00DC391E" w:rsidRPr="0005576E" w:rsidRDefault="00DC391E" w:rsidP="0005576E">
            <w:pPr>
              <w:pStyle w:val="Akapitzlist"/>
              <w:numPr>
                <w:ilvl w:val="0"/>
                <w:numId w:val="63"/>
              </w:numPr>
              <w:autoSpaceDE w:val="0"/>
              <w:autoSpaceDN w:val="0"/>
              <w:adjustRightInd w:val="0"/>
              <w:rPr>
                <w:rFonts w:asciiTheme="minorHAnsi" w:hAnsiTheme="minorHAnsi" w:cstheme="minorBidi"/>
                <w:b/>
              </w:rPr>
            </w:pPr>
            <w:r w:rsidRPr="0005576E">
              <w:rPr>
                <w:rFonts w:asciiTheme="minorHAnsi" w:hAnsiTheme="minorHAnsi" w:cstheme="minorBidi"/>
                <w:b/>
              </w:rPr>
              <w:t>kiedy odbyło się szkolenie.</w:t>
            </w:r>
          </w:p>
        </w:tc>
      </w:tr>
      <w:tr w:rsidR="00DC391E" w:rsidRPr="001D7A9D" w14:paraId="0AB33AB8" w14:textId="77777777" w:rsidTr="001D7A9D">
        <w:trPr>
          <w:trHeight w:val="1257"/>
        </w:trPr>
        <w:tc>
          <w:tcPr>
            <w:tcW w:w="568" w:type="dxa"/>
            <w:vAlign w:val="center"/>
          </w:tcPr>
          <w:p w14:paraId="45DC161F" w14:textId="28EEDD2F" w:rsidR="00DC391E" w:rsidRPr="001D7A9D" w:rsidRDefault="00DC391E" w:rsidP="001D7A9D">
            <w:pPr>
              <w:pStyle w:val="Akapitzlist"/>
              <w:numPr>
                <w:ilvl w:val="0"/>
                <w:numId w:val="61"/>
              </w:numPr>
              <w:jc w:val="center"/>
              <w:rPr>
                <w:rFonts w:asciiTheme="minorHAnsi" w:hAnsiTheme="minorHAnsi" w:cstheme="minorBidi"/>
              </w:rPr>
            </w:pPr>
          </w:p>
        </w:tc>
        <w:tc>
          <w:tcPr>
            <w:tcW w:w="2551" w:type="dxa"/>
            <w:vAlign w:val="center"/>
          </w:tcPr>
          <w:p w14:paraId="672B0AB1" w14:textId="77777777" w:rsidR="0053626C" w:rsidRPr="001D7A9D" w:rsidRDefault="0053626C" w:rsidP="00700E5C">
            <w:pPr>
              <w:jc w:val="both"/>
            </w:pPr>
          </w:p>
          <w:p w14:paraId="27496B1F" w14:textId="440AA364" w:rsidR="00DC391E" w:rsidRPr="001D7A9D" w:rsidRDefault="00DC391E" w:rsidP="00700E5C">
            <w:pPr>
              <w:jc w:val="both"/>
            </w:pPr>
            <w:r w:rsidRPr="001D7A9D">
              <w:t xml:space="preserve">Imię: </w:t>
            </w:r>
          </w:p>
          <w:p w14:paraId="469F3F28" w14:textId="4EE1B7AB" w:rsidR="00DC391E" w:rsidRPr="001D7A9D" w:rsidRDefault="00DC391E" w:rsidP="00700E5C">
            <w:pPr>
              <w:jc w:val="both"/>
            </w:pPr>
            <w:r w:rsidRPr="001D7A9D">
              <w:t>……………………..…</w:t>
            </w:r>
          </w:p>
          <w:p w14:paraId="6646B287" w14:textId="214487F6" w:rsidR="0053626C" w:rsidRPr="001D7A9D" w:rsidRDefault="00DC391E" w:rsidP="00700E5C">
            <w:pPr>
              <w:spacing w:after="120"/>
              <w:jc w:val="both"/>
            </w:pPr>
            <w:r w:rsidRPr="001D7A9D">
              <w:t>Nazwisko: …………………….......</w:t>
            </w:r>
          </w:p>
        </w:tc>
        <w:tc>
          <w:tcPr>
            <w:tcW w:w="6237" w:type="dxa"/>
            <w:vAlign w:val="center"/>
          </w:tcPr>
          <w:p w14:paraId="413BCC72" w14:textId="77777777" w:rsidR="00DC391E" w:rsidRPr="001D7A9D" w:rsidRDefault="00DC391E" w:rsidP="00700E5C">
            <w:pPr>
              <w:ind w:left="325" w:hanging="325"/>
            </w:pPr>
          </w:p>
        </w:tc>
      </w:tr>
      <w:tr w:rsidR="00DC391E" w:rsidRPr="001D7A9D" w14:paraId="24F4F1D0" w14:textId="77777777" w:rsidTr="001D7A9D">
        <w:trPr>
          <w:trHeight w:val="1261"/>
        </w:trPr>
        <w:tc>
          <w:tcPr>
            <w:tcW w:w="568" w:type="dxa"/>
            <w:vAlign w:val="center"/>
          </w:tcPr>
          <w:p w14:paraId="41EAF7E0" w14:textId="6EA81436" w:rsidR="00DC391E" w:rsidRPr="001D7A9D" w:rsidRDefault="00DC391E" w:rsidP="001D7A9D">
            <w:pPr>
              <w:pStyle w:val="Akapitzlist"/>
              <w:numPr>
                <w:ilvl w:val="0"/>
                <w:numId w:val="61"/>
              </w:numPr>
              <w:jc w:val="center"/>
              <w:rPr>
                <w:rFonts w:asciiTheme="minorHAnsi" w:hAnsiTheme="minorHAnsi" w:cstheme="minorBidi"/>
              </w:rPr>
            </w:pPr>
          </w:p>
        </w:tc>
        <w:tc>
          <w:tcPr>
            <w:tcW w:w="2551" w:type="dxa"/>
            <w:vAlign w:val="center"/>
          </w:tcPr>
          <w:p w14:paraId="125BFC3F" w14:textId="77777777" w:rsidR="0053626C" w:rsidRPr="001D7A9D" w:rsidRDefault="0053626C" w:rsidP="00700E5C">
            <w:pPr>
              <w:jc w:val="both"/>
            </w:pPr>
          </w:p>
          <w:p w14:paraId="6E341A00" w14:textId="7946208F" w:rsidR="00DC391E" w:rsidRPr="001D7A9D" w:rsidRDefault="00DC391E" w:rsidP="00700E5C">
            <w:pPr>
              <w:jc w:val="both"/>
            </w:pPr>
            <w:r w:rsidRPr="001D7A9D">
              <w:t xml:space="preserve">Imię: </w:t>
            </w:r>
          </w:p>
          <w:p w14:paraId="5FD652BB" w14:textId="4AF98D17" w:rsidR="00DC391E" w:rsidRPr="001D7A9D" w:rsidRDefault="00DC391E" w:rsidP="00700E5C">
            <w:pPr>
              <w:jc w:val="both"/>
            </w:pPr>
            <w:r w:rsidRPr="001D7A9D">
              <w:t>……………………..…</w:t>
            </w:r>
          </w:p>
          <w:p w14:paraId="3C30BCF4" w14:textId="0206271A" w:rsidR="0053626C" w:rsidRPr="001D7A9D" w:rsidRDefault="00DC391E" w:rsidP="00700E5C">
            <w:pPr>
              <w:spacing w:after="120"/>
            </w:pPr>
            <w:r w:rsidRPr="001D7A9D">
              <w:t>Nazwisko: …………………….......</w:t>
            </w:r>
          </w:p>
        </w:tc>
        <w:tc>
          <w:tcPr>
            <w:tcW w:w="6237" w:type="dxa"/>
            <w:vAlign w:val="center"/>
          </w:tcPr>
          <w:p w14:paraId="34CDC17F" w14:textId="77777777" w:rsidR="00DC391E" w:rsidRPr="001D7A9D" w:rsidRDefault="00DC391E" w:rsidP="00700E5C">
            <w:pPr>
              <w:ind w:left="325" w:hanging="325"/>
            </w:pPr>
          </w:p>
        </w:tc>
      </w:tr>
      <w:tr w:rsidR="00DC391E" w:rsidRPr="001D7A9D" w14:paraId="446665F8" w14:textId="77777777" w:rsidTr="001D7A9D">
        <w:trPr>
          <w:trHeight w:val="1572"/>
        </w:trPr>
        <w:tc>
          <w:tcPr>
            <w:tcW w:w="568" w:type="dxa"/>
            <w:vAlign w:val="center"/>
          </w:tcPr>
          <w:p w14:paraId="63ED715B" w14:textId="411C480A" w:rsidR="00DC391E" w:rsidRPr="001D7A9D" w:rsidRDefault="00DC391E" w:rsidP="001D7A9D">
            <w:pPr>
              <w:pStyle w:val="Akapitzlist"/>
              <w:numPr>
                <w:ilvl w:val="0"/>
                <w:numId w:val="61"/>
              </w:numPr>
              <w:jc w:val="center"/>
              <w:rPr>
                <w:rFonts w:asciiTheme="minorHAnsi" w:hAnsiTheme="minorHAnsi" w:cstheme="minorBidi"/>
              </w:rPr>
            </w:pPr>
          </w:p>
        </w:tc>
        <w:tc>
          <w:tcPr>
            <w:tcW w:w="2551" w:type="dxa"/>
            <w:vAlign w:val="center"/>
          </w:tcPr>
          <w:p w14:paraId="14EA98A1" w14:textId="77777777" w:rsidR="0053626C" w:rsidRPr="001D7A9D" w:rsidRDefault="0053626C" w:rsidP="00700E5C">
            <w:pPr>
              <w:jc w:val="both"/>
            </w:pPr>
          </w:p>
          <w:p w14:paraId="2722A420" w14:textId="6DE8BEBF" w:rsidR="00DC391E" w:rsidRPr="001D7A9D" w:rsidRDefault="00DC391E" w:rsidP="00700E5C">
            <w:pPr>
              <w:jc w:val="both"/>
            </w:pPr>
            <w:r w:rsidRPr="001D7A9D">
              <w:t xml:space="preserve">Imię: </w:t>
            </w:r>
          </w:p>
          <w:p w14:paraId="76FF20F6" w14:textId="29959DBC" w:rsidR="00DC391E" w:rsidRPr="001D7A9D" w:rsidRDefault="00DC391E" w:rsidP="00700E5C">
            <w:pPr>
              <w:jc w:val="both"/>
            </w:pPr>
            <w:r w:rsidRPr="001D7A9D">
              <w:t>……………………..…</w:t>
            </w:r>
          </w:p>
          <w:p w14:paraId="34A06631" w14:textId="4116C306" w:rsidR="0053626C" w:rsidRPr="001D7A9D" w:rsidRDefault="00DC391E" w:rsidP="00700E5C">
            <w:pPr>
              <w:spacing w:before="120"/>
              <w:jc w:val="both"/>
            </w:pPr>
            <w:r w:rsidRPr="001D7A9D">
              <w:t>Nazwisko: …………………….......</w:t>
            </w:r>
          </w:p>
        </w:tc>
        <w:tc>
          <w:tcPr>
            <w:tcW w:w="6237" w:type="dxa"/>
            <w:vAlign w:val="center"/>
          </w:tcPr>
          <w:p w14:paraId="087D4424" w14:textId="77777777" w:rsidR="00DC391E" w:rsidRPr="001D7A9D" w:rsidRDefault="00DC391E" w:rsidP="00700E5C">
            <w:pPr>
              <w:ind w:left="325" w:hanging="325"/>
            </w:pPr>
          </w:p>
        </w:tc>
      </w:tr>
    </w:tbl>
    <w:p w14:paraId="59028E99" w14:textId="3BEE4D2A" w:rsidR="00A21D60" w:rsidRPr="00BB475A" w:rsidRDefault="00A21D60" w:rsidP="00DC391E">
      <w:pPr>
        <w:spacing w:line="288" w:lineRule="auto"/>
        <w:jc w:val="center"/>
        <w:rPr>
          <w:rFonts w:eastAsia="Times New Roman"/>
          <w:lang w:eastAsia="pl-PL"/>
        </w:rPr>
      </w:pPr>
    </w:p>
    <w:p w14:paraId="522573D3" w14:textId="77777777" w:rsidR="001B2D9C" w:rsidRDefault="001B2D9C" w:rsidP="00022194">
      <w:pPr>
        <w:keepNext/>
        <w:spacing w:before="0" w:line="288" w:lineRule="auto"/>
        <w:ind w:left="0"/>
        <w:contextualSpacing/>
        <w:jc w:val="center"/>
        <w:rPr>
          <w:rFonts w:eastAsia="Times New Roman"/>
          <w:lang w:eastAsia="pl-PL"/>
        </w:rPr>
        <w:sectPr w:rsidR="001B2D9C" w:rsidSect="004550D9">
          <w:footerReference w:type="even" r:id="rId9"/>
          <w:footerReference w:type="default" r:id="rId10"/>
          <w:footerReference w:type="first" r:id="rId11"/>
          <w:footnotePr>
            <w:numRestart w:val="eachPage"/>
          </w:footnotePr>
          <w:pgSz w:w="11907" w:h="16839" w:code="9"/>
          <w:pgMar w:top="993" w:right="1418" w:bottom="1134" w:left="1134" w:header="709" w:footer="729" w:gutter="0"/>
          <w:cols w:space="708"/>
          <w:titlePg/>
          <w:docGrid w:linePitch="360"/>
        </w:sectPr>
      </w:pPr>
    </w:p>
    <w:p w14:paraId="06F54FFC" w14:textId="0E711F51" w:rsidR="006B5779" w:rsidRPr="00FA7158" w:rsidRDefault="00AF2DFD" w:rsidP="00A868BB">
      <w:pPr>
        <w:pageBreakBefore/>
        <w:spacing w:before="0" w:line="288" w:lineRule="auto"/>
        <w:ind w:left="0"/>
        <w:contextualSpacing/>
        <w:jc w:val="right"/>
        <w:rPr>
          <w:rFonts w:asciiTheme="minorHAnsi" w:eastAsia="Calibri" w:hAnsiTheme="minorHAnsi" w:cstheme="minorHAnsi"/>
          <w:b/>
        </w:rPr>
      </w:pPr>
      <w:r w:rsidRPr="00FA7158">
        <w:rPr>
          <w:rFonts w:asciiTheme="minorHAnsi" w:eastAsia="Calibri" w:hAnsiTheme="minorHAnsi" w:cstheme="minorHAnsi"/>
          <w:b/>
        </w:rPr>
        <w:lastRenderedPageBreak/>
        <w:t>Załą</w:t>
      </w:r>
      <w:r w:rsidR="001B4AE6" w:rsidRPr="00FA7158">
        <w:rPr>
          <w:rFonts w:asciiTheme="minorHAnsi" w:eastAsia="Calibri" w:hAnsiTheme="minorHAnsi" w:cstheme="minorHAnsi"/>
          <w:b/>
        </w:rPr>
        <w:t xml:space="preserve">cznik Nr </w:t>
      </w:r>
      <w:r w:rsidR="00103D3A" w:rsidRPr="00FA7158">
        <w:rPr>
          <w:rFonts w:asciiTheme="minorHAnsi" w:eastAsia="Calibri" w:hAnsiTheme="minorHAnsi" w:cstheme="minorHAnsi"/>
          <w:b/>
        </w:rPr>
        <w:t>3</w:t>
      </w:r>
    </w:p>
    <w:p w14:paraId="776A3C16" w14:textId="061E500E" w:rsidR="0053626C" w:rsidRDefault="00182156" w:rsidP="0053626C">
      <w:pPr>
        <w:jc w:val="right"/>
      </w:pPr>
      <w:r w:rsidRPr="00FA7158">
        <w:rPr>
          <w:rFonts w:asciiTheme="minorHAnsi" w:eastAsia="Arial Unicode MS" w:hAnsiTheme="minorHAnsi" w:cstheme="minorHAnsi"/>
          <w:color w:val="000000"/>
          <w:lang w:val="pl" w:eastAsia="pl-PL"/>
        </w:rPr>
        <w:t>Umowy nr</w:t>
      </w:r>
      <w:r w:rsidR="0053626C">
        <w:rPr>
          <w:rFonts w:asciiTheme="minorHAnsi" w:eastAsia="Arial Unicode MS" w:hAnsiTheme="minorHAnsi" w:cstheme="minorHAnsi"/>
          <w:color w:val="000000"/>
          <w:lang w:val="pl" w:eastAsia="pl-PL"/>
        </w:rPr>
        <w:t xml:space="preserve"> </w:t>
      </w:r>
      <w:r w:rsidR="0053626C">
        <w:rPr>
          <w:rFonts w:asciiTheme="minorHAnsi" w:eastAsia="Times New Roman" w:hAnsiTheme="minorHAnsi" w:cstheme="minorHAnsi"/>
          <w:lang w:eastAsia="pl-PL"/>
        </w:rPr>
        <w:t>[•]</w:t>
      </w:r>
    </w:p>
    <w:p w14:paraId="7AC7AA31" w14:textId="77777777" w:rsidR="001B4AE6" w:rsidRPr="005006C9" w:rsidRDefault="00F20BDD" w:rsidP="00022194">
      <w:pPr>
        <w:spacing w:before="0" w:line="288" w:lineRule="auto"/>
        <w:ind w:left="0"/>
        <w:contextualSpacing/>
        <w:jc w:val="center"/>
        <w:rPr>
          <w:rFonts w:asciiTheme="minorHAnsi" w:eastAsia="Calibri" w:hAnsiTheme="minorHAnsi" w:cstheme="minorHAnsi"/>
          <w:b/>
        </w:rPr>
      </w:pPr>
      <w:r w:rsidRPr="00BB475A">
        <w:rPr>
          <w:rFonts w:eastAsia="Calibri"/>
          <w:b/>
        </w:rPr>
        <w:t xml:space="preserve"> </w:t>
      </w:r>
      <w:r w:rsidR="001B4AE6" w:rsidRPr="005006C9">
        <w:rPr>
          <w:rFonts w:asciiTheme="minorHAnsi" w:eastAsia="Calibri" w:hAnsiTheme="minorHAnsi" w:cstheme="minorHAnsi"/>
          <w:b/>
        </w:rPr>
        <w:t>(WZÓR)</w:t>
      </w:r>
    </w:p>
    <w:p w14:paraId="58D90354" w14:textId="77777777" w:rsidR="001B4AE6" w:rsidRPr="005006C9" w:rsidRDefault="001B4AE6" w:rsidP="00022194">
      <w:pPr>
        <w:spacing w:before="0" w:line="288" w:lineRule="auto"/>
        <w:ind w:left="0"/>
        <w:contextualSpacing/>
        <w:jc w:val="center"/>
        <w:rPr>
          <w:rFonts w:asciiTheme="minorHAnsi" w:eastAsia="Calibri" w:hAnsiTheme="minorHAnsi" w:cstheme="minorHAnsi"/>
          <w:b/>
        </w:rPr>
      </w:pPr>
      <w:r w:rsidRPr="005006C9">
        <w:rPr>
          <w:rFonts w:asciiTheme="minorHAnsi" w:eastAsia="Calibri" w:hAnsiTheme="minorHAnsi" w:cstheme="minorHAnsi"/>
          <w:b/>
        </w:rPr>
        <w:t>Lista obecności</w:t>
      </w:r>
    </w:p>
    <w:p w14:paraId="18618542" w14:textId="77777777" w:rsidR="001B4AE6" w:rsidRPr="005006C9" w:rsidRDefault="001B4AE6" w:rsidP="00022194">
      <w:pPr>
        <w:spacing w:before="0" w:line="288" w:lineRule="auto"/>
        <w:ind w:left="0"/>
        <w:contextualSpacing/>
        <w:jc w:val="center"/>
        <w:rPr>
          <w:rFonts w:asciiTheme="minorHAnsi" w:eastAsia="Calibri" w:hAnsiTheme="minorHAnsi" w:cstheme="minorHAnsi"/>
        </w:rPr>
      </w:pPr>
      <w:r w:rsidRPr="005006C9">
        <w:rPr>
          <w:rFonts w:asciiTheme="minorHAnsi" w:eastAsia="Calibri" w:hAnsiTheme="minorHAnsi" w:cstheme="minorHAnsi"/>
        </w:rPr>
        <w:t xml:space="preserve">Temat </w:t>
      </w:r>
      <w:r w:rsidR="00EA0E91" w:rsidRPr="005006C9">
        <w:rPr>
          <w:rFonts w:asciiTheme="minorHAnsi" w:eastAsia="Calibri" w:hAnsiTheme="minorHAnsi" w:cstheme="minorHAnsi"/>
        </w:rPr>
        <w:t>szkolenia</w:t>
      </w:r>
      <w:r w:rsidRPr="005006C9">
        <w:rPr>
          <w:rFonts w:asciiTheme="minorHAnsi" w:eastAsia="Calibri" w:hAnsiTheme="minorHAnsi" w:cstheme="minorHAnsi"/>
        </w:rPr>
        <w:t>"....."</w:t>
      </w:r>
    </w:p>
    <w:p w14:paraId="70420359" w14:textId="77777777" w:rsidR="001B4AE6" w:rsidRPr="005006C9" w:rsidRDefault="00453C2E" w:rsidP="00022194">
      <w:pPr>
        <w:spacing w:before="0" w:line="288" w:lineRule="auto"/>
        <w:ind w:left="0"/>
        <w:contextualSpacing/>
        <w:jc w:val="center"/>
        <w:rPr>
          <w:rFonts w:asciiTheme="minorHAnsi" w:eastAsia="Calibri" w:hAnsiTheme="minorHAnsi" w:cstheme="minorHAnsi"/>
        </w:rPr>
      </w:pPr>
      <w:r w:rsidRPr="005006C9">
        <w:rPr>
          <w:rFonts w:asciiTheme="minorHAnsi" w:eastAsia="Calibri" w:hAnsiTheme="minorHAnsi" w:cstheme="minorHAnsi"/>
        </w:rPr>
        <w:t>w dniach</w:t>
      </w:r>
      <w:r w:rsidR="00CD75AC" w:rsidRPr="005006C9">
        <w:rPr>
          <w:rFonts w:asciiTheme="minorHAnsi" w:eastAsia="Calibri" w:hAnsiTheme="minorHAnsi" w:cstheme="minorHAnsi"/>
        </w:rPr>
        <w:t xml:space="preserve"> </w:t>
      </w:r>
      <w:r w:rsidRPr="005006C9">
        <w:rPr>
          <w:rFonts w:asciiTheme="minorHAnsi" w:eastAsia="Calibri" w:hAnsiTheme="minorHAnsi" w:cstheme="minorHAnsi"/>
        </w:rPr>
        <w:t xml:space="preserve">DD - </w:t>
      </w:r>
      <w:r w:rsidR="00CD75AC" w:rsidRPr="005006C9">
        <w:rPr>
          <w:rFonts w:asciiTheme="minorHAnsi" w:eastAsia="Calibri" w:hAnsiTheme="minorHAnsi" w:cstheme="minorHAnsi"/>
        </w:rPr>
        <w:t>DD.MM.RRRR</w:t>
      </w:r>
    </w:p>
    <w:tbl>
      <w:tblPr>
        <w:tblStyle w:val="Tabela-Siatka"/>
        <w:tblW w:w="9923" w:type="dxa"/>
        <w:tblInd w:w="-147" w:type="dxa"/>
        <w:tblLayout w:type="fixed"/>
        <w:tblLook w:val="04A0" w:firstRow="1" w:lastRow="0" w:firstColumn="1" w:lastColumn="0" w:noHBand="0" w:noVBand="1"/>
      </w:tblPr>
      <w:tblGrid>
        <w:gridCol w:w="769"/>
        <w:gridCol w:w="4051"/>
        <w:gridCol w:w="1701"/>
        <w:gridCol w:w="1701"/>
        <w:gridCol w:w="1701"/>
      </w:tblGrid>
      <w:tr w:rsidR="0053626C" w:rsidRPr="001D7A9D" w14:paraId="0B7DD217" w14:textId="77777777" w:rsidTr="00877D33">
        <w:trPr>
          <w:trHeight w:val="491"/>
        </w:trPr>
        <w:tc>
          <w:tcPr>
            <w:tcW w:w="769" w:type="dxa"/>
            <w:vAlign w:val="center"/>
          </w:tcPr>
          <w:p w14:paraId="2F876D63" w14:textId="77777777" w:rsidR="0053626C" w:rsidRPr="001D7A9D" w:rsidRDefault="0053626C" w:rsidP="0005576E">
            <w:pPr>
              <w:spacing w:before="0"/>
              <w:ind w:left="0" w:firstLine="0"/>
              <w:jc w:val="center"/>
              <w:rPr>
                <w:rFonts w:asciiTheme="minorHAnsi" w:eastAsia="Calibri" w:hAnsiTheme="minorHAnsi"/>
                <w:sz w:val="22"/>
                <w:szCs w:val="22"/>
              </w:rPr>
            </w:pPr>
            <w:r w:rsidRPr="001D7A9D">
              <w:rPr>
                <w:rFonts w:asciiTheme="minorHAnsi" w:eastAsia="Calibri" w:hAnsiTheme="minorHAnsi"/>
                <w:b/>
                <w:sz w:val="22"/>
                <w:szCs w:val="22"/>
              </w:rPr>
              <w:t>Lp.</w:t>
            </w:r>
          </w:p>
        </w:tc>
        <w:tc>
          <w:tcPr>
            <w:tcW w:w="4051" w:type="dxa"/>
            <w:vAlign w:val="center"/>
          </w:tcPr>
          <w:p w14:paraId="797C32C6" w14:textId="77777777" w:rsidR="0053626C" w:rsidRPr="001D7A9D" w:rsidRDefault="0053626C" w:rsidP="0005576E">
            <w:pPr>
              <w:spacing w:before="0"/>
              <w:ind w:left="0" w:firstLine="0"/>
              <w:contextualSpacing/>
              <w:jc w:val="center"/>
              <w:rPr>
                <w:rFonts w:asciiTheme="minorHAnsi" w:eastAsia="Calibri" w:hAnsiTheme="minorHAnsi"/>
                <w:sz w:val="22"/>
                <w:szCs w:val="22"/>
              </w:rPr>
            </w:pPr>
            <w:r w:rsidRPr="001D7A9D">
              <w:rPr>
                <w:rFonts w:asciiTheme="minorHAnsi" w:eastAsia="Calibri" w:hAnsiTheme="minorHAnsi"/>
                <w:b/>
                <w:sz w:val="22"/>
                <w:szCs w:val="22"/>
              </w:rPr>
              <w:t>Nazwisko i imię</w:t>
            </w:r>
          </w:p>
        </w:tc>
        <w:tc>
          <w:tcPr>
            <w:tcW w:w="1701" w:type="dxa"/>
            <w:vAlign w:val="center"/>
          </w:tcPr>
          <w:p w14:paraId="2CB4BE88" w14:textId="77777777" w:rsidR="0053626C" w:rsidRPr="001D7A9D" w:rsidRDefault="0053626C" w:rsidP="0005576E">
            <w:pPr>
              <w:spacing w:before="0"/>
              <w:ind w:left="0" w:firstLine="0"/>
              <w:contextualSpacing/>
              <w:jc w:val="center"/>
              <w:rPr>
                <w:rFonts w:asciiTheme="minorHAnsi" w:eastAsia="Calibri" w:hAnsiTheme="minorHAnsi"/>
                <w:b/>
                <w:sz w:val="22"/>
                <w:szCs w:val="22"/>
              </w:rPr>
            </w:pPr>
            <w:r w:rsidRPr="001D7A9D">
              <w:rPr>
                <w:rFonts w:asciiTheme="minorHAnsi" w:eastAsia="Calibri" w:hAnsiTheme="minorHAnsi"/>
                <w:b/>
                <w:sz w:val="22"/>
                <w:szCs w:val="22"/>
              </w:rPr>
              <w:t>Potwierdzenie uczestnictwa</w:t>
            </w:r>
          </w:p>
          <w:p w14:paraId="2CFE30C3" w14:textId="77777777" w:rsidR="0053626C" w:rsidRPr="001D7A9D" w:rsidRDefault="0053626C" w:rsidP="0005576E">
            <w:pPr>
              <w:spacing w:before="0"/>
              <w:ind w:left="0" w:firstLine="0"/>
              <w:contextualSpacing/>
              <w:jc w:val="center"/>
              <w:rPr>
                <w:rFonts w:asciiTheme="minorHAnsi" w:eastAsia="Calibri" w:hAnsiTheme="minorHAnsi"/>
                <w:b/>
                <w:sz w:val="22"/>
                <w:szCs w:val="22"/>
              </w:rPr>
            </w:pPr>
            <w:r w:rsidRPr="001D7A9D">
              <w:rPr>
                <w:rFonts w:asciiTheme="minorHAnsi" w:eastAsia="Calibri" w:hAnsiTheme="minorHAnsi"/>
                <w:b/>
                <w:sz w:val="22"/>
                <w:szCs w:val="22"/>
              </w:rPr>
              <w:t>w 1 dniu</w:t>
            </w:r>
          </w:p>
          <w:p w14:paraId="041F4A66" w14:textId="4CE56DC0" w:rsidR="0053626C" w:rsidRPr="001D7A9D" w:rsidRDefault="0053626C" w:rsidP="0005576E">
            <w:pPr>
              <w:spacing w:before="0"/>
              <w:ind w:left="0" w:firstLine="0"/>
              <w:contextualSpacing/>
              <w:jc w:val="center"/>
              <w:rPr>
                <w:rFonts w:asciiTheme="minorHAnsi" w:eastAsia="Calibri" w:hAnsiTheme="minorHAnsi"/>
                <w:sz w:val="22"/>
                <w:szCs w:val="22"/>
              </w:rPr>
            </w:pPr>
            <w:r w:rsidRPr="001D7A9D">
              <w:rPr>
                <w:rFonts w:asciiTheme="minorHAnsi" w:eastAsia="Calibri" w:hAnsiTheme="minorHAnsi"/>
                <w:b/>
                <w:sz w:val="22"/>
                <w:szCs w:val="22"/>
              </w:rPr>
              <w:t>szkolenia</w:t>
            </w:r>
          </w:p>
        </w:tc>
        <w:tc>
          <w:tcPr>
            <w:tcW w:w="1701" w:type="dxa"/>
            <w:vAlign w:val="center"/>
          </w:tcPr>
          <w:p w14:paraId="3F75CD39" w14:textId="77777777" w:rsidR="0053626C" w:rsidRPr="001D7A9D" w:rsidRDefault="0053626C" w:rsidP="0005576E">
            <w:pPr>
              <w:spacing w:before="0"/>
              <w:ind w:left="0" w:firstLine="0"/>
              <w:contextualSpacing/>
              <w:jc w:val="center"/>
              <w:rPr>
                <w:rFonts w:asciiTheme="minorHAnsi" w:eastAsia="Calibri" w:hAnsiTheme="minorHAnsi"/>
                <w:b/>
                <w:sz w:val="22"/>
                <w:szCs w:val="22"/>
              </w:rPr>
            </w:pPr>
            <w:r w:rsidRPr="001D7A9D">
              <w:rPr>
                <w:rFonts w:asciiTheme="minorHAnsi" w:eastAsia="Calibri" w:hAnsiTheme="minorHAnsi"/>
                <w:b/>
                <w:sz w:val="22"/>
                <w:szCs w:val="22"/>
              </w:rPr>
              <w:t>Potwierdzenie uczestnictwa</w:t>
            </w:r>
          </w:p>
          <w:p w14:paraId="254ED6F4" w14:textId="77777777" w:rsidR="0053626C" w:rsidRPr="001D7A9D" w:rsidRDefault="0053626C" w:rsidP="0005576E">
            <w:pPr>
              <w:spacing w:before="0"/>
              <w:ind w:left="0" w:firstLine="0"/>
              <w:contextualSpacing/>
              <w:jc w:val="center"/>
              <w:rPr>
                <w:rFonts w:asciiTheme="minorHAnsi" w:eastAsia="Calibri" w:hAnsiTheme="minorHAnsi"/>
                <w:b/>
                <w:sz w:val="22"/>
                <w:szCs w:val="22"/>
              </w:rPr>
            </w:pPr>
            <w:r w:rsidRPr="001D7A9D">
              <w:rPr>
                <w:rFonts w:asciiTheme="minorHAnsi" w:eastAsia="Calibri" w:hAnsiTheme="minorHAnsi"/>
                <w:b/>
                <w:sz w:val="22"/>
                <w:szCs w:val="22"/>
              </w:rPr>
              <w:t>w 2 dniu</w:t>
            </w:r>
          </w:p>
          <w:p w14:paraId="7990756A" w14:textId="18B02E67" w:rsidR="0053626C" w:rsidRPr="001D7A9D" w:rsidRDefault="0053626C" w:rsidP="0005576E">
            <w:pPr>
              <w:spacing w:before="0"/>
              <w:ind w:left="0" w:firstLine="0"/>
              <w:contextualSpacing/>
              <w:jc w:val="center"/>
              <w:rPr>
                <w:rFonts w:asciiTheme="minorHAnsi" w:eastAsia="Calibri" w:hAnsiTheme="minorHAnsi"/>
                <w:sz w:val="22"/>
                <w:szCs w:val="22"/>
              </w:rPr>
            </w:pPr>
            <w:r w:rsidRPr="001D7A9D">
              <w:rPr>
                <w:rFonts w:asciiTheme="minorHAnsi" w:eastAsia="Calibri" w:hAnsiTheme="minorHAnsi"/>
                <w:b/>
                <w:sz w:val="22"/>
                <w:szCs w:val="22"/>
              </w:rPr>
              <w:t>szkolenia</w:t>
            </w:r>
          </w:p>
        </w:tc>
        <w:tc>
          <w:tcPr>
            <w:tcW w:w="1701" w:type="dxa"/>
            <w:vAlign w:val="center"/>
          </w:tcPr>
          <w:p w14:paraId="35F55D7E" w14:textId="77777777" w:rsidR="0053626C" w:rsidRPr="001D7A9D" w:rsidRDefault="0053626C" w:rsidP="0005576E">
            <w:pPr>
              <w:spacing w:before="0"/>
              <w:ind w:left="0" w:firstLine="0"/>
              <w:contextualSpacing/>
              <w:jc w:val="center"/>
              <w:rPr>
                <w:rFonts w:asciiTheme="minorHAnsi" w:eastAsia="Calibri" w:hAnsiTheme="minorHAnsi"/>
                <w:b/>
                <w:sz w:val="22"/>
                <w:szCs w:val="22"/>
              </w:rPr>
            </w:pPr>
            <w:r w:rsidRPr="001D7A9D">
              <w:rPr>
                <w:rFonts w:asciiTheme="minorHAnsi" w:eastAsia="Calibri" w:hAnsiTheme="minorHAnsi"/>
                <w:b/>
                <w:sz w:val="22"/>
                <w:szCs w:val="22"/>
              </w:rPr>
              <w:t>Potwierdzenie uczestnictwa</w:t>
            </w:r>
          </w:p>
          <w:p w14:paraId="21107986" w14:textId="77777777" w:rsidR="0053626C" w:rsidRPr="001D7A9D" w:rsidRDefault="0053626C" w:rsidP="0005576E">
            <w:pPr>
              <w:spacing w:before="0"/>
              <w:ind w:left="0" w:firstLine="0"/>
              <w:contextualSpacing/>
              <w:jc w:val="center"/>
              <w:rPr>
                <w:rFonts w:asciiTheme="minorHAnsi" w:eastAsia="Calibri" w:hAnsiTheme="minorHAnsi"/>
                <w:b/>
                <w:sz w:val="22"/>
                <w:szCs w:val="22"/>
              </w:rPr>
            </w:pPr>
            <w:r w:rsidRPr="001D7A9D">
              <w:rPr>
                <w:rFonts w:asciiTheme="minorHAnsi" w:eastAsia="Calibri" w:hAnsiTheme="minorHAnsi"/>
                <w:b/>
                <w:sz w:val="22"/>
                <w:szCs w:val="22"/>
              </w:rPr>
              <w:t>w 3 dniu</w:t>
            </w:r>
          </w:p>
          <w:p w14:paraId="3F225D53" w14:textId="39F0E795" w:rsidR="0053626C" w:rsidRPr="001D7A9D" w:rsidRDefault="0053626C" w:rsidP="0005576E">
            <w:pPr>
              <w:spacing w:before="0"/>
              <w:ind w:left="0" w:firstLine="0"/>
              <w:contextualSpacing/>
              <w:jc w:val="center"/>
              <w:rPr>
                <w:rFonts w:asciiTheme="minorHAnsi" w:eastAsia="Calibri" w:hAnsiTheme="minorHAnsi"/>
                <w:sz w:val="22"/>
                <w:szCs w:val="22"/>
              </w:rPr>
            </w:pPr>
            <w:r w:rsidRPr="001D7A9D">
              <w:rPr>
                <w:rFonts w:asciiTheme="minorHAnsi" w:eastAsia="Calibri" w:hAnsiTheme="minorHAnsi"/>
                <w:b/>
                <w:sz w:val="22"/>
                <w:szCs w:val="22"/>
              </w:rPr>
              <w:t>szkolenia</w:t>
            </w:r>
          </w:p>
        </w:tc>
      </w:tr>
      <w:tr w:rsidR="0053626C" w:rsidRPr="001D7A9D" w14:paraId="7D9C45C0" w14:textId="77777777" w:rsidTr="00877D33">
        <w:trPr>
          <w:trHeight w:val="851"/>
        </w:trPr>
        <w:tc>
          <w:tcPr>
            <w:tcW w:w="769" w:type="dxa"/>
            <w:vAlign w:val="center"/>
          </w:tcPr>
          <w:p w14:paraId="74F17406" w14:textId="53928244" w:rsidR="0053626C" w:rsidRPr="0005576E" w:rsidRDefault="0053626C" w:rsidP="0005576E">
            <w:pPr>
              <w:pStyle w:val="Akapitzlist"/>
              <w:numPr>
                <w:ilvl w:val="0"/>
                <w:numId w:val="62"/>
              </w:numPr>
              <w:spacing w:before="0"/>
              <w:jc w:val="center"/>
              <w:rPr>
                <w:rFonts w:asciiTheme="minorHAnsi" w:hAnsiTheme="minorHAnsi" w:cstheme="minorBidi"/>
                <w:sz w:val="22"/>
                <w:szCs w:val="22"/>
              </w:rPr>
            </w:pPr>
          </w:p>
        </w:tc>
        <w:tc>
          <w:tcPr>
            <w:tcW w:w="4051" w:type="dxa"/>
            <w:vAlign w:val="center"/>
          </w:tcPr>
          <w:p w14:paraId="6DFD08CE" w14:textId="77777777" w:rsidR="0053626C" w:rsidRPr="001D7A9D" w:rsidRDefault="0053626C" w:rsidP="005006C9">
            <w:pPr>
              <w:spacing w:before="0"/>
              <w:ind w:left="0"/>
              <w:contextualSpacing/>
              <w:rPr>
                <w:rFonts w:asciiTheme="minorHAnsi" w:eastAsia="Calibri" w:hAnsiTheme="minorHAnsi"/>
                <w:sz w:val="22"/>
                <w:szCs w:val="22"/>
              </w:rPr>
            </w:pPr>
          </w:p>
        </w:tc>
        <w:tc>
          <w:tcPr>
            <w:tcW w:w="1701" w:type="dxa"/>
            <w:vAlign w:val="center"/>
          </w:tcPr>
          <w:p w14:paraId="1F47C624" w14:textId="77777777" w:rsidR="0053626C" w:rsidRPr="001D7A9D" w:rsidRDefault="0053626C" w:rsidP="005006C9">
            <w:pPr>
              <w:spacing w:before="0"/>
              <w:ind w:left="0"/>
              <w:contextualSpacing/>
              <w:rPr>
                <w:rFonts w:asciiTheme="minorHAnsi" w:eastAsia="Calibri" w:hAnsiTheme="minorHAnsi"/>
                <w:sz w:val="22"/>
                <w:szCs w:val="22"/>
              </w:rPr>
            </w:pPr>
          </w:p>
        </w:tc>
        <w:tc>
          <w:tcPr>
            <w:tcW w:w="1701" w:type="dxa"/>
            <w:vAlign w:val="center"/>
          </w:tcPr>
          <w:p w14:paraId="1F891DEF" w14:textId="77777777" w:rsidR="0053626C" w:rsidRPr="001D7A9D" w:rsidRDefault="0053626C" w:rsidP="005006C9">
            <w:pPr>
              <w:spacing w:before="0"/>
              <w:ind w:left="0"/>
              <w:contextualSpacing/>
              <w:rPr>
                <w:rFonts w:asciiTheme="minorHAnsi" w:eastAsia="Calibri" w:hAnsiTheme="minorHAnsi"/>
                <w:sz w:val="22"/>
                <w:szCs w:val="22"/>
              </w:rPr>
            </w:pPr>
          </w:p>
        </w:tc>
        <w:tc>
          <w:tcPr>
            <w:tcW w:w="1701" w:type="dxa"/>
            <w:vAlign w:val="center"/>
          </w:tcPr>
          <w:p w14:paraId="6A4E1EE8" w14:textId="77777777" w:rsidR="0053626C" w:rsidRPr="001D7A9D" w:rsidRDefault="0053626C" w:rsidP="005006C9">
            <w:pPr>
              <w:spacing w:before="0"/>
              <w:ind w:left="0"/>
              <w:contextualSpacing/>
              <w:rPr>
                <w:rFonts w:asciiTheme="minorHAnsi" w:eastAsia="Calibri" w:hAnsiTheme="minorHAnsi"/>
                <w:sz w:val="22"/>
                <w:szCs w:val="22"/>
              </w:rPr>
            </w:pPr>
          </w:p>
        </w:tc>
      </w:tr>
      <w:tr w:rsidR="0053626C" w:rsidRPr="001D7A9D" w14:paraId="3268CF41" w14:textId="77777777" w:rsidTr="00877D33">
        <w:trPr>
          <w:trHeight w:val="851"/>
        </w:trPr>
        <w:tc>
          <w:tcPr>
            <w:tcW w:w="769" w:type="dxa"/>
            <w:vAlign w:val="center"/>
          </w:tcPr>
          <w:p w14:paraId="6F2CD946" w14:textId="369C4B5D" w:rsidR="0053626C" w:rsidRPr="0005576E" w:rsidRDefault="0053626C" w:rsidP="0005576E">
            <w:pPr>
              <w:pStyle w:val="Akapitzlist"/>
              <w:numPr>
                <w:ilvl w:val="0"/>
                <w:numId w:val="62"/>
              </w:numPr>
              <w:spacing w:before="0"/>
              <w:jc w:val="center"/>
              <w:rPr>
                <w:rFonts w:asciiTheme="minorHAnsi" w:hAnsiTheme="minorHAnsi" w:cstheme="minorBidi"/>
                <w:sz w:val="22"/>
                <w:szCs w:val="22"/>
              </w:rPr>
            </w:pPr>
          </w:p>
        </w:tc>
        <w:tc>
          <w:tcPr>
            <w:tcW w:w="4051" w:type="dxa"/>
            <w:vAlign w:val="center"/>
          </w:tcPr>
          <w:p w14:paraId="26983C75" w14:textId="77777777" w:rsidR="0053626C" w:rsidRPr="001D7A9D" w:rsidRDefault="0053626C" w:rsidP="005006C9">
            <w:pPr>
              <w:spacing w:before="0"/>
              <w:ind w:left="0"/>
              <w:contextualSpacing/>
              <w:rPr>
                <w:rFonts w:asciiTheme="minorHAnsi" w:eastAsia="Calibri" w:hAnsiTheme="minorHAnsi"/>
                <w:sz w:val="22"/>
                <w:szCs w:val="22"/>
              </w:rPr>
            </w:pPr>
          </w:p>
        </w:tc>
        <w:tc>
          <w:tcPr>
            <w:tcW w:w="1701" w:type="dxa"/>
            <w:vAlign w:val="center"/>
          </w:tcPr>
          <w:p w14:paraId="395408E1" w14:textId="77777777" w:rsidR="0053626C" w:rsidRPr="001D7A9D" w:rsidRDefault="0053626C" w:rsidP="005006C9">
            <w:pPr>
              <w:spacing w:before="0"/>
              <w:ind w:left="0"/>
              <w:contextualSpacing/>
              <w:rPr>
                <w:rFonts w:asciiTheme="minorHAnsi" w:eastAsia="Calibri" w:hAnsiTheme="minorHAnsi"/>
                <w:sz w:val="22"/>
                <w:szCs w:val="22"/>
              </w:rPr>
            </w:pPr>
          </w:p>
        </w:tc>
        <w:tc>
          <w:tcPr>
            <w:tcW w:w="1701" w:type="dxa"/>
            <w:vAlign w:val="center"/>
          </w:tcPr>
          <w:p w14:paraId="67E5784D" w14:textId="77777777" w:rsidR="0053626C" w:rsidRPr="001D7A9D" w:rsidRDefault="0053626C" w:rsidP="005006C9">
            <w:pPr>
              <w:spacing w:before="0"/>
              <w:ind w:left="0"/>
              <w:contextualSpacing/>
              <w:rPr>
                <w:rFonts w:asciiTheme="minorHAnsi" w:eastAsia="Calibri" w:hAnsiTheme="minorHAnsi"/>
                <w:sz w:val="22"/>
                <w:szCs w:val="22"/>
              </w:rPr>
            </w:pPr>
          </w:p>
        </w:tc>
        <w:tc>
          <w:tcPr>
            <w:tcW w:w="1701" w:type="dxa"/>
            <w:vAlign w:val="center"/>
          </w:tcPr>
          <w:p w14:paraId="694516A2" w14:textId="77777777" w:rsidR="0053626C" w:rsidRPr="001D7A9D" w:rsidRDefault="0053626C" w:rsidP="005006C9">
            <w:pPr>
              <w:spacing w:before="0"/>
              <w:ind w:left="0"/>
              <w:contextualSpacing/>
              <w:rPr>
                <w:rFonts w:asciiTheme="minorHAnsi" w:eastAsia="Calibri" w:hAnsiTheme="minorHAnsi"/>
                <w:sz w:val="22"/>
                <w:szCs w:val="22"/>
              </w:rPr>
            </w:pPr>
          </w:p>
        </w:tc>
      </w:tr>
      <w:tr w:rsidR="0053626C" w:rsidRPr="001D7A9D" w14:paraId="482649E3" w14:textId="77777777" w:rsidTr="00877D33">
        <w:trPr>
          <w:trHeight w:val="851"/>
        </w:trPr>
        <w:tc>
          <w:tcPr>
            <w:tcW w:w="769" w:type="dxa"/>
            <w:vAlign w:val="center"/>
          </w:tcPr>
          <w:p w14:paraId="79E3C19C" w14:textId="2503EE67" w:rsidR="0053626C" w:rsidRPr="0005576E" w:rsidRDefault="0053626C" w:rsidP="0005576E">
            <w:pPr>
              <w:pStyle w:val="Akapitzlist"/>
              <w:numPr>
                <w:ilvl w:val="0"/>
                <w:numId w:val="62"/>
              </w:numPr>
              <w:spacing w:before="0"/>
              <w:jc w:val="center"/>
              <w:rPr>
                <w:rFonts w:asciiTheme="minorHAnsi" w:hAnsiTheme="minorHAnsi" w:cstheme="minorBidi"/>
                <w:sz w:val="22"/>
                <w:szCs w:val="22"/>
              </w:rPr>
            </w:pPr>
          </w:p>
        </w:tc>
        <w:tc>
          <w:tcPr>
            <w:tcW w:w="4051" w:type="dxa"/>
            <w:vAlign w:val="center"/>
          </w:tcPr>
          <w:p w14:paraId="31876513" w14:textId="77777777" w:rsidR="0053626C" w:rsidRPr="001D7A9D" w:rsidRDefault="0053626C" w:rsidP="00864A1E">
            <w:pPr>
              <w:spacing w:before="0"/>
              <w:ind w:left="0"/>
              <w:contextualSpacing/>
              <w:rPr>
                <w:rFonts w:asciiTheme="minorHAnsi" w:eastAsia="Calibri" w:hAnsiTheme="minorHAnsi"/>
                <w:sz w:val="22"/>
                <w:szCs w:val="22"/>
              </w:rPr>
            </w:pPr>
          </w:p>
        </w:tc>
        <w:tc>
          <w:tcPr>
            <w:tcW w:w="1701" w:type="dxa"/>
            <w:vAlign w:val="center"/>
          </w:tcPr>
          <w:p w14:paraId="323D56DB" w14:textId="77777777" w:rsidR="0053626C" w:rsidRPr="001D7A9D" w:rsidRDefault="0053626C" w:rsidP="00864A1E">
            <w:pPr>
              <w:spacing w:before="0"/>
              <w:ind w:left="0"/>
              <w:contextualSpacing/>
              <w:rPr>
                <w:rFonts w:asciiTheme="minorHAnsi" w:eastAsia="Calibri" w:hAnsiTheme="minorHAnsi"/>
                <w:sz w:val="22"/>
                <w:szCs w:val="22"/>
              </w:rPr>
            </w:pPr>
          </w:p>
        </w:tc>
        <w:tc>
          <w:tcPr>
            <w:tcW w:w="1701" w:type="dxa"/>
            <w:vAlign w:val="center"/>
          </w:tcPr>
          <w:p w14:paraId="7639D7F0" w14:textId="77777777" w:rsidR="0053626C" w:rsidRPr="001D7A9D" w:rsidRDefault="0053626C" w:rsidP="00864A1E">
            <w:pPr>
              <w:spacing w:before="0"/>
              <w:ind w:left="0"/>
              <w:contextualSpacing/>
              <w:rPr>
                <w:rFonts w:asciiTheme="minorHAnsi" w:eastAsia="Calibri" w:hAnsiTheme="minorHAnsi"/>
                <w:sz w:val="22"/>
                <w:szCs w:val="22"/>
              </w:rPr>
            </w:pPr>
          </w:p>
        </w:tc>
        <w:tc>
          <w:tcPr>
            <w:tcW w:w="1701" w:type="dxa"/>
            <w:vAlign w:val="center"/>
          </w:tcPr>
          <w:p w14:paraId="241DFDDD" w14:textId="77777777" w:rsidR="0053626C" w:rsidRPr="001D7A9D" w:rsidRDefault="0053626C" w:rsidP="00864A1E">
            <w:pPr>
              <w:spacing w:before="0"/>
              <w:ind w:left="0"/>
              <w:contextualSpacing/>
              <w:rPr>
                <w:rFonts w:asciiTheme="minorHAnsi" w:eastAsia="Calibri" w:hAnsiTheme="minorHAnsi"/>
                <w:sz w:val="22"/>
                <w:szCs w:val="22"/>
              </w:rPr>
            </w:pPr>
          </w:p>
        </w:tc>
      </w:tr>
      <w:tr w:rsidR="0053626C" w:rsidRPr="001D7A9D" w14:paraId="2C4D24AD" w14:textId="77777777" w:rsidTr="00877D33">
        <w:trPr>
          <w:trHeight w:val="851"/>
        </w:trPr>
        <w:tc>
          <w:tcPr>
            <w:tcW w:w="769" w:type="dxa"/>
            <w:vAlign w:val="center"/>
          </w:tcPr>
          <w:p w14:paraId="7FED5B6F" w14:textId="22DDA110" w:rsidR="0053626C" w:rsidRPr="0005576E" w:rsidRDefault="0053626C" w:rsidP="0005576E">
            <w:pPr>
              <w:pStyle w:val="Akapitzlist"/>
              <w:numPr>
                <w:ilvl w:val="0"/>
                <w:numId w:val="62"/>
              </w:numPr>
              <w:spacing w:before="0"/>
              <w:jc w:val="center"/>
              <w:rPr>
                <w:rFonts w:asciiTheme="minorHAnsi" w:hAnsiTheme="minorHAnsi" w:cstheme="minorBidi"/>
                <w:sz w:val="22"/>
                <w:szCs w:val="22"/>
              </w:rPr>
            </w:pPr>
          </w:p>
        </w:tc>
        <w:tc>
          <w:tcPr>
            <w:tcW w:w="4051" w:type="dxa"/>
            <w:vAlign w:val="center"/>
          </w:tcPr>
          <w:p w14:paraId="4FD9A696" w14:textId="77777777" w:rsidR="0053626C" w:rsidRPr="001D7A9D" w:rsidRDefault="0053626C" w:rsidP="00864A1E">
            <w:pPr>
              <w:spacing w:before="0"/>
              <w:ind w:left="0"/>
              <w:contextualSpacing/>
              <w:rPr>
                <w:rFonts w:asciiTheme="minorHAnsi" w:eastAsia="Calibri" w:hAnsiTheme="minorHAnsi"/>
                <w:sz w:val="22"/>
                <w:szCs w:val="22"/>
              </w:rPr>
            </w:pPr>
          </w:p>
        </w:tc>
        <w:tc>
          <w:tcPr>
            <w:tcW w:w="1701" w:type="dxa"/>
            <w:vAlign w:val="center"/>
          </w:tcPr>
          <w:p w14:paraId="6BD8ACAB" w14:textId="77777777" w:rsidR="0053626C" w:rsidRPr="001D7A9D" w:rsidRDefault="0053626C" w:rsidP="00864A1E">
            <w:pPr>
              <w:spacing w:before="0"/>
              <w:ind w:left="0"/>
              <w:contextualSpacing/>
              <w:rPr>
                <w:rFonts w:asciiTheme="minorHAnsi" w:eastAsia="Calibri" w:hAnsiTheme="minorHAnsi"/>
                <w:sz w:val="22"/>
                <w:szCs w:val="22"/>
              </w:rPr>
            </w:pPr>
          </w:p>
        </w:tc>
        <w:tc>
          <w:tcPr>
            <w:tcW w:w="1701" w:type="dxa"/>
            <w:vAlign w:val="center"/>
          </w:tcPr>
          <w:p w14:paraId="726516B3" w14:textId="77777777" w:rsidR="0053626C" w:rsidRPr="001D7A9D" w:rsidRDefault="0053626C" w:rsidP="00864A1E">
            <w:pPr>
              <w:spacing w:before="0"/>
              <w:ind w:left="0"/>
              <w:contextualSpacing/>
              <w:rPr>
                <w:rFonts w:asciiTheme="minorHAnsi" w:eastAsia="Calibri" w:hAnsiTheme="minorHAnsi"/>
                <w:sz w:val="22"/>
                <w:szCs w:val="22"/>
              </w:rPr>
            </w:pPr>
          </w:p>
        </w:tc>
        <w:tc>
          <w:tcPr>
            <w:tcW w:w="1701" w:type="dxa"/>
            <w:vAlign w:val="center"/>
          </w:tcPr>
          <w:p w14:paraId="2B24D786" w14:textId="77777777" w:rsidR="0053626C" w:rsidRPr="001D7A9D" w:rsidRDefault="0053626C" w:rsidP="00864A1E">
            <w:pPr>
              <w:spacing w:before="0"/>
              <w:ind w:left="0"/>
              <w:contextualSpacing/>
              <w:rPr>
                <w:rFonts w:asciiTheme="minorHAnsi" w:eastAsia="Calibri" w:hAnsiTheme="minorHAnsi"/>
                <w:sz w:val="22"/>
                <w:szCs w:val="22"/>
              </w:rPr>
            </w:pPr>
          </w:p>
        </w:tc>
      </w:tr>
      <w:tr w:rsidR="0053626C" w:rsidRPr="001D7A9D" w14:paraId="472DC989" w14:textId="77777777" w:rsidTr="00877D33">
        <w:trPr>
          <w:trHeight w:val="851"/>
        </w:trPr>
        <w:tc>
          <w:tcPr>
            <w:tcW w:w="769" w:type="dxa"/>
            <w:vAlign w:val="center"/>
          </w:tcPr>
          <w:p w14:paraId="2684D811" w14:textId="2B78ACC5" w:rsidR="0053626C" w:rsidRPr="0005576E" w:rsidRDefault="0053626C" w:rsidP="0005576E">
            <w:pPr>
              <w:pStyle w:val="Akapitzlist"/>
              <w:numPr>
                <w:ilvl w:val="0"/>
                <w:numId w:val="62"/>
              </w:numPr>
              <w:spacing w:before="0"/>
              <w:jc w:val="center"/>
              <w:rPr>
                <w:rFonts w:asciiTheme="minorHAnsi" w:hAnsiTheme="minorHAnsi" w:cstheme="minorBidi"/>
                <w:sz w:val="22"/>
                <w:szCs w:val="22"/>
              </w:rPr>
            </w:pPr>
          </w:p>
        </w:tc>
        <w:tc>
          <w:tcPr>
            <w:tcW w:w="4051" w:type="dxa"/>
            <w:vAlign w:val="center"/>
          </w:tcPr>
          <w:p w14:paraId="5161C823" w14:textId="77777777" w:rsidR="0053626C" w:rsidRPr="001D7A9D" w:rsidRDefault="0053626C" w:rsidP="00864A1E">
            <w:pPr>
              <w:spacing w:before="0"/>
              <w:ind w:left="0"/>
              <w:contextualSpacing/>
              <w:rPr>
                <w:rFonts w:asciiTheme="minorHAnsi" w:eastAsia="Calibri" w:hAnsiTheme="minorHAnsi"/>
                <w:sz w:val="22"/>
                <w:szCs w:val="22"/>
              </w:rPr>
            </w:pPr>
          </w:p>
        </w:tc>
        <w:tc>
          <w:tcPr>
            <w:tcW w:w="1701" w:type="dxa"/>
            <w:vAlign w:val="center"/>
          </w:tcPr>
          <w:p w14:paraId="2F47B6E4" w14:textId="77777777" w:rsidR="0053626C" w:rsidRPr="001D7A9D" w:rsidRDefault="0053626C" w:rsidP="00864A1E">
            <w:pPr>
              <w:spacing w:before="0"/>
              <w:ind w:left="0"/>
              <w:contextualSpacing/>
              <w:rPr>
                <w:rFonts w:asciiTheme="minorHAnsi" w:eastAsia="Calibri" w:hAnsiTheme="minorHAnsi"/>
                <w:sz w:val="22"/>
                <w:szCs w:val="22"/>
              </w:rPr>
            </w:pPr>
          </w:p>
        </w:tc>
        <w:tc>
          <w:tcPr>
            <w:tcW w:w="1701" w:type="dxa"/>
            <w:vAlign w:val="center"/>
          </w:tcPr>
          <w:p w14:paraId="6D4009F0" w14:textId="77777777" w:rsidR="0053626C" w:rsidRPr="001D7A9D" w:rsidRDefault="0053626C" w:rsidP="00864A1E">
            <w:pPr>
              <w:spacing w:before="0"/>
              <w:ind w:left="0"/>
              <w:contextualSpacing/>
              <w:rPr>
                <w:rFonts w:asciiTheme="minorHAnsi" w:eastAsia="Calibri" w:hAnsiTheme="minorHAnsi"/>
                <w:sz w:val="22"/>
                <w:szCs w:val="22"/>
              </w:rPr>
            </w:pPr>
          </w:p>
        </w:tc>
        <w:tc>
          <w:tcPr>
            <w:tcW w:w="1701" w:type="dxa"/>
            <w:vAlign w:val="center"/>
          </w:tcPr>
          <w:p w14:paraId="4CCA3678" w14:textId="77777777" w:rsidR="0053626C" w:rsidRPr="001D7A9D" w:rsidRDefault="0053626C" w:rsidP="00864A1E">
            <w:pPr>
              <w:spacing w:before="0"/>
              <w:ind w:left="0"/>
              <w:contextualSpacing/>
              <w:rPr>
                <w:rFonts w:asciiTheme="minorHAnsi" w:eastAsia="Calibri" w:hAnsiTheme="minorHAnsi"/>
                <w:sz w:val="22"/>
                <w:szCs w:val="22"/>
              </w:rPr>
            </w:pPr>
          </w:p>
        </w:tc>
      </w:tr>
      <w:tr w:rsidR="0053626C" w:rsidRPr="001D7A9D" w14:paraId="2495C19D" w14:textId="77777777" w:rsidTr="00877D33">
        <w:trPr>
          <w:trHeight w:val="851"/>
        </w:trPr>
        <w:tc>
          <w:tcPr>
            <w:tcW w:w="769" w:type="dxa"/>
            <w:vAlign w:val="center"/>
          </w:tcPr>
          <w:p w14:paraId="42996230" w14:textId="4F88BFC2" w:rsidR="0053626C" w:rsidRPr="0005576E" w:rsidRDefault="0053626C" w:rsidP="0005576E">
            <w:pPr>
              <w:pStyle w:val="Akapitzlist"/>
              <w:numPr>
                <w:ilvl w:val="0"/>
                <w:numId w:val="62"/>
              </w:numPr>
              <w:spacing w:before="0"/>
              <w:jc w:val="center"/>
              <w:rPr>
                <w:rFonts w:asciiTheme="minorHAnsi" w:hAnsiTheme="minorHAnsi" w:cstheme="minorBidi"/>
                <w:sz w:val="22"/>
                <w:szCs w:val="22"/>
              </w:rPr>
            </w:pPr>
          </w:p>
        </w:tc>
        <w:tc>
          <w:tcPr>
            <w:tcW w:w="4051" w:type="dxa"/>
            <w:vAlign w:val="center"/>
          </w:tcPr>
          <w:p w14:paraId="1158A7FA" w14:textId="77777777" w:rsidR="0053626C" w:rsidRPr="001D7A9D" w:rsidRDefault="0053626C" w:rsidP="00D82AAB">
            <w:pPr>
              <w:spacing w:before="0"/>
              <w:ind w:left="0"/>
              <w:contextualSpacing/>
              <w:rPr>
                <w:rFonts w:asciiTheme="minorHAnsi" w:eastAsia="Calibri" w:hAnsiTheme="minorHAnsi"/>
                <w:sz w:val="22"/>
                <w:szCs w:val="22"/>
              </w:rPr>
            </w:pPr>
          </w:p>
        </w:tc>
        <w:tc>
          <w:tcPr>
            <w:tcW w:w="1701" w:type="dxa"/>
            <w:vAlign w:val="center"/>
          </w:tcPr>
          <w:p w14:paraId="1130E1D0" w14:textId="77777777" w:rsidR="0053626C" w:rsidRPr="001D7A9D" w:rsidRDefault="0053626C" w:rsidP="00D82AAB">
            <w:pPr>
              <w:spacing w:before="0"/>
              <w:ind w:left="0"/>
              <w:contextualSpacing/>
              <w:rPr>
                <w:rFonts w:asciiTheme="minorHAnsi" w:eastAsia="Calibri" w:hAnsiTheme="minorHAnsi"/>
                <w:sz w:val="22"/>
                <w:szCs w:val="22"/>
              </w:rPr>
            </w:pPr>
          </w:p>
        </w:tc>
        <w:tc>
          <w:tcPr>
            <w:tcW w:w="1701" w:type="dxa"/>
            <w:vAlign w:val="center"/>
          </w:tcPr>
          <w:p w14:paraId="1B53A0B0" w14:textId="77777777" w:rsidR="0053626C" w:rsidRPr="001D7A9D" w:rsidRDefault="0053626C" w:rsidP="00D82AAB">
            <w:pPr>
              <w:spacing w:before="0"/>
              <w:ind w:left="0"/>
              <w:contextualSpacing/>
              <w:rPr>
                <w:rFonts w:asciiTheme="minorHAnsi" w:eastAsia="Calibri" w:hAnsiTheme="minorHAnsi"/>
                <w:sz w:val="22"/>
                <w:szCs w:val="22"/>
              </w:rPr>
            </w:pPr>
          </w:p>
        </w:tc>
        <w:tc>
          <w:tcPr>
            <w:tcW w:w="1701" w:type="dxa"/>
            <w:vAlign w:val="center"/>
          </w:tcPr>
          <w:p w14:paraId="72483549" w14:textId="77777777" w:rsidR="0053626C" w:rsidRPr="001D7A9D" w:rsidRDefault="0053626C" w:rsidP="00D82AAB">
            <w:pPr>
              <w:spacing w:before="0"/>
              <w:ind w:left="0"/>
              <w:contextualSpacing/>
              <w:rPr>
                <w:rFonts w:asciiTheme="minorHAnsi" w:eastAsia="Calibri" w:hAnsiTheme="minorHAnsi"/>
                <w:sz w:val="22"/>
                <w:szCs w:val="22"/>
              </w:rPr>
            </w:pPr>
          </w:p>
        </w:tc>
      </w:tr>
      <w:tr w:rsidR="0053626C" w:rsidRPr="001D7A9D" w14:paraId="0DB77D15" w14:textId="77777777" w:rsidTr="00877D33">
        <w:trPr>
          <w:trHeight w:val="851"/>
        </w:trPr>
        <w:tc>
          <w:tcPr>
            <w:tcW w:w="769" w:type="dxa"/>
            <w:vAlign w:val="center"/>
          </w:tcPr>
          <w:p w14:paraId="2031605B" w14:textId="4C31462D" w:rsidR="0053626C" w:rsidRPr="0005576E" w:rsidRDefault="0053626C" w:rsidP="0005576E">
            <w:pPr>
              <w:pStyle w:val="Akapitzlist"/>
              <w:numPr>
                <w:ilvl w:val="0"/>
                <w:numId w:val="62"/>
              </w:numPr>
              <w:spacing w:before="0"/>
              <w:jc w:val="center"/>
              <w:rPr>
                <w:rFonts w:asciiTheme="minorHAnsi" w:hAnsiTheme="minorHAnsi" w:cstheme="minorBidi"/>
                <w:sz w:val="22"/>
                <w:szCs w:val="22"/>
              </w:rPr>
            </w:pPr>
          </w:p>
        </w:tc>
        <w:tc>
          <w:tcPr>
            <w:tcW w:w="4051" w:type="dxa"/>
            <w:vAlign w:val="center"/>
          </w:tcPr>
          <w:p w14:paraId="214A3F01" w14:textId="77777777" w:rsidR="0053626C" w:rsidRPr="001D7A9D" w:rsidRDefault="0053626C" w:rsidP="00D82AAB">
            <w:pPr>
              <w:spacing w:before="0"/>
              <w:ind w:left="0"/>
              <w:contextualSpacing/>
              <w:rPr>
                <w:rFonts w:asciiTheme="minorHAnsi" w:eastAsia="Calibri" w:hAnsiTheme="minorHAnsi"/>
                <w:sz w:val="22"/>
                <w:szCs w:val="22"/>
              </w:rPr>
            </w:pPr>
          </w:p>
        </w:tc>
        <w:tc>
          <w:tcPr>
            <w:tcW w:w="1701" w:type="dxa"/>
            <w:vAlign w:val="center"/>
          </w:tcPr>
          <w:p w14:paraId="385FC8D4" w14:textId="77777777" w:rsidR="0053626C" w:rsidRPr="001D7A9D" w:rsidRDefault="0053626C" w:rsidP="00D82AAB">
            <w:pPr>
              <w:spacing w:before="0"/>
              <w:ind w:left="0"/>
              <w:contextualSpacing/>
              <w:rPr>
                <w:rFonts w:asciiTheme="minorHAnsi" w:eastAsia="Calibri" w:hAnsiTheme="minorHAnsi"/>
                <w:sz w:val="22"/>
                <w:szCs w:val="22"/>
              </w:rPr>
            </w:pPr>
          </w:p>
        </w:tc>
        <w:tc>
          <w:tcPr>
            <w:tcW w:w="1701" w:type="dxa"/>
            <w:vAlign w:val="center"/>
          </w:tcPr>
          <w:p w14:paraId="4DA84116" w14:textId="77777777" w:rsidR="0053626C" w:rsidRPr="001D7A9D" w:rsidRDefault="0053626C" w:rsidP="00D82AAB">
            <w:pPr>
              <w:spacing w:before="0"/>
              <w:ind w:left="0"/>
              <w:contextualSpacing/>
              <w:rPr>
                <w:rFonts w:asciiTheme="minorHAnsi" w:eastAsia="Calibri" w:hAnsiTheme="minorHAnsi"/>
                <w:sz w:val="22"/>
                <w:szCs w:val="22"/>
              </w:rPr>
            </w:pPr>
          </w:p>
        </w:tc>
        <w:tc>
          <w:tcPr>
            <w:tcW w:w="1701" w:type="dxa"/>
            <w:vAlign w:val="center"/>
          </w:tcPr>
          <w:p w14:paraId="4AD5BB30" w14:textId="77777777" w:rsidR="0053626C" w:rsidRPr="001D7A9D" w:rsidRDefault="0053626C" w:rsidP="00D82AAB">
            <w:pPr>
              <w:spacing w:before="0"/>
              <w:ind w:left="0"/>
              <w:contextualSpacing/>
              <w:rPr>
                <w:rFonts w:asciiTheme="minorHAnsi" w:eastAsia="Calibri" w:hAnsiTheme="minorHAnsi"/>
                <w:sz w:val="22"/>
                <w:szCs w:val="22"/>
              </w:rPr>
            </w:pPr>
          </w:p>
        </w:tc>
      </w:tr>
      <w:tr w:rsidR="0053626C" w:rsidRPr="001D7A9D" w14:paraId="3D99EE9F" w14:textId="77777777" w:rsidTr="00877D33">
        <w:trPr>
          <w:trHeight w:val="851"/>
        </w:trPr>
        <w:tc>
          <w:tcPr>
            <w:tcW w:w="769" w:type="dxa"/>
            <w:vAlign w:val="center"/>
          </w:tcPr>
          <w:p w14:paraId="5346421B" w14:textId="195DF7E1" w:rsidR="0053626C" w:rsidRPr="0005576E" w:rsidRDefault="0053626C" w:rsidP="0005576E">
            <w:pPr>
              <w:pStyle w:val="Akapitzlist"/>
              <w:numPr>
                <w:ilvl w:val="0"/>
                <w:numId w:val="62"/>
              </w:numPr>
              <w:spacing w:before="0"/>
              <w:jc w:val="center"/>
              <w:rPr>
                <w:rFonts w:asciiTheme="minorHAnsi" w:hAnsiTheme="minorHAnsi" w:cstheme="minorBidi"/>
                <w:sz w:val="22"/>
                <w:szCs w:val="22"/>
              </w:rPr>
            </w:pPr>
          </w:p>
        </w:tc>
        <w:tc>
          <w:tcPr>
            <w:tcW w:w="4051" w:type="dxa"/>
            <w:vAlign w:val="center"/>
          </w:tcPr>
          <w:p w14:paraId="4962D77B" w14:textId="77777777" w:rsidR="0053626C" w:rsidRPr="001D7A9D" w:rsidRDefault="0053626C" w:rsidP="00D82AAB">
            <w:pPr>
              <w:spacing w:before="0"/>
              <w:ind w:left="0"/>
              <w:contextualSpacing/>
              <w:rPr>
                <w:rFonts w:asciiTheme="minorHAnsi" w:eastAsia="Calibri" w:hAnsiTheme="minorHAnsi"/>
                <w:sz w:val="22"/>
                <w:szCs w:val="22"/>
              </w:rPr>
            </w:pPr>
          </w:p>
        </w:tc>
        <w:tc>
          <w:tcPr>
            <w:tcW w:w="1701" w:type="dxa"/>
            <w:vAlign w:val="center"/>
          </w:tcPr>
          <w:p w14:paraId="6FF16312" w14:textId="77777777" w:rsidR="0053626C" w:rsidRPr="001D7A9D" w:rsidRDefault="0053626C" w:rsidP="00D82AAB">
            <w:pPr>
              <w:spacing w:before="0"/>
              <w:ind w:left="0"/>
              <w:contextualSpacing/>
              <w:rPr>
                <w:rFonts w:asciiTheme="minorHAnsi" w:eastAsia="Calibri" w:hAnsiTheme="minorHAnsi"/>
                <w:sz w:val="22"/>
                <w:szCs w:val="22"/>
              </w:rPr>
            </w:pPr>
          </w:p>
        </w:tc>
        <w:tc>
          <w:tcPr>
            <w:tcW w:w="1701" w:type="dxa"/>
            <w:vAlign w:val="center"/>
          </w:tcPr>
          <w:p w14:paraId="1A729E21" w14:textId="77777777" w:rsidR="0053626C" w:rsidRPr="001D7A9D" w:rsidRDefault="0053626C" w:rsidP="00D82AAB">
            <w:pPr>
              <w:spacing w:before="0"/>
              <w:ind w:left="0"/>
              <w:contextualSpacing/>
              <w:rPr>
                <w:rFonts w:asciiTheme="minorHAnsi" w:eastAsia="Calibri" w:hAnsiTheme="minorHAnsi"/>
                <w:sz w:val="22"/>
                <w:szCs w:val="22"/>
              </w:rPr>
            </w:pPr>
          </w:p>
        </w:tc>
        <w:tc>
          <w:tcPr>
            <w:tcW w:w="1701" w:type="dxa"/>
            <w:vAlign w:val="center"/>
          </w:tcPr>
          <w:p w14:paraId="3A2923BE" w14:textId="77777777" w:rsidR="0053626C" w:rsidRPr="001D7A9D" w:rsidRDefault="0053626C" w:rsidP="00D82AAB">
            <w:pPr>
              <w:spacing w:before="0"/>
              <w:ind w:left="0"/>
              <w:contextualSpacing/>
              <w:rPr>
                <w:rFonts w:asciiTheme="minorHAnsi" w:eastAsia="Calibri" w:hAnsiTheme="minorHAnsi"/>
                <w:sz w:val="22"/>
                <w:szCs w:val="22"/>
              </w:rPr>
            </w:pPr>
          </w:p>
        </w:tc>
      </w:tr>
      <w:tr w:rsidR="0053626C" w:rsidRPr="001D7A9D" w14:paraId="5456A2B7" w14:textId="77777777" w:rsidTr="00877D33">
        <w:trPr>
          <w:trHeight w:val="851"/>
        </w:trPr>
        <w:tc>
          <w:tcPr>
            <w:tcW w:w="769" w:type="dxa"/>
            <w:vAlign w:val="center"/>
          </w:tcPr>
          <w:p w14:paraId="55641F67" w14:textId="44FB29D0" w:rsidR="0053626C" w:rsidRPr="0005576E" w:rsidRDefault="0053626C" w:rsidP="0005576E">
            <w:pPr>
              <w:pStyle w:val="Akapitzlist"/>
              <w:numPr>
                <w:ilvl w:val="0"/>
                <w:numId w:val="62"/>
              </w:numPr>
              <w:spacing w:before="0"/>
              <w:jc w:val="center"/>
              <w:rPr>
                <w:rFonts w:asciiTheme="minorHAnsi" w:hAnsiTheme="minorHAnsi" w:cstheme="minorBidi"/>
                <w:sz w:val="22"/>
                <w:szCs w:val="22"/>
              </w:rPr>
            </w:pPr>
          </w:p>
        </w:tc>
        <w:tc>
          <w:tcPr>
            <w:tcW w:w="4051" w:type="dxa"/>
            <w:vAlign w:val="center"/>
          </w:tcPr>
          <w:p w14:paraId="7D15A3DB" w14:textId="77777777" w:rsidR="0053626C" w:rsidRPr="001D7A9D" w:rsidRDefault="0053626C" w:rsidP="00D82AAB">
            <w:pPr>
              <w:spacing w:before="0"/>
              <w:ind w:left="0"/>
              <w:contextualSpacing/>
              <w:rPr>
                <w:rFonts w:asciiTheme="minorHAnsi" w:eastAsia="Calibri" w:hAnsiTheme="minorHAnsi"/>
                <w:sz w:val="22"/>
                <w:szCs w:val="22"/>
              </w:rPr>
            </w:pPr>
          </w:p>
        </w:tc>
        <w:tc>
          <w:tcPr>
            <w:tcW w:w="1701" w:type="dxa"/>
            <w:vAlign w:val="center"/>
          </w:tcPr>
          <w:p w14:paraId="423C08E9" w14:textId="77777777" w:rsidR="0053626C" w:rsidRPr="001D7A9D" w:rsidRDefault="0053626C" w:rsidP="00D82AAB">
            <w:pPr>
              <w:spacing w:before="0"/>
              <w:ind w:left="0"/>
              <w:contextualSpacing/>
              <w:rPr>
                <w:rFonts w:asciiTheme="minorHAnsi" w:eastAsia="Calibri" w:hAnsiTheme="minorHAnsi"/>
                <w:sz w:val="22"/>
                <w:szCs w:val="22"/>
              </w:rPr>
            </w:pPr>
          </w:p>
        </w:tc>
        <w:tc>
          <w:tcPr>
            <w:tcW w:w="1701" w:type="dxa"/>
            <w:vAlign w:val="center"/>
          </w:tcPr>
          <w:p w14:paraId="142EB255" w14:textId="77777777" w:rsidR="0053626C" w:rsidRPr="001D7A9D" w:rsidRDefault="0053626C" w:rsidP="00D82AAB">
            <w:pPr>
              <w:spacing w:before="0"/>
              <w:ind w:left="0"/>
              <w:contextualSpacing/>
              <w:rPr>
                <w:rFonts w:asciiTheme="minorHAnsi" w:eastAsia="Calibri" w:hAnsiTheme="minorHAnsi"/>
                <w:sz w:val="22"/>
                <w:szCs w:val="22"/>
              </w:rPr>
            </w:pPr>
          </w:p>
        </w:tc>
        <w:tc>
          <w:tcPr>
            <w:tcW w:w="1701" w:type="dxa"/>
            <w:vAlign w:val="center"/>
          </w:tcPr>
          <w:p w14:paraId="5E7C18A1" w14:textId="77777777" w:rsidR="0053626C" w:rsidRPr="001D7A9D" w:rsidRDefault="0053626C" w:rsidP="00D82AAB">
            <w:pPr>
              <w:spacing w:before="0"/>
              <w:ind w:left="0"/>
              <w:contextualSpacing/>
              <w:rPr>
                <w:rFonts w:asciiTheme="minorHAnsi" w:eastAsia="Calibri" w:hAnsiTheme="minorHAnsi"/>
                <w:sz w:val="22"/>
                <w:szCs w:val="22"/>
              </w:rPr>
            </w:pPr>
          </w:p>
        </w:tc>
      </w:tr>
      <w:tr w:rsidR="0053626C" w:rsidRPr="001D7A9D" w14:paraId="665953F1" w14:textId="77777777" w:rsidTr="00877D33">
        <w:trPr>
          <w:trHeight w:val="851"/>
        </w:trPr>
        <w:tc>
          <w:tcPr>
            <w:tcW w:w="769" w:type="dxa"/>
            <w:vAlign w:val="center"/>
          </w:tcPr>
          <w:p w14:paraId="1AAD1682" w14:textId="727FD771" w:rsidR="0053626C" w:rsidRPr="0005576E" w:rsidRDefault="0053626C" w:rsidP="0005576E">
            <w:pPr>
              <w:pStyle w:val="Akapitzlist"/>
              <w:numPr>
                <w:ilvl w:val="0"/>
                <w:numId w:val="62"/>
              </w:numPr>
              <w:spacing w:before="0"/>
              <w:jc w:val="center"/>
              <w:rPr>
                <w:rFonts w:asciiTheme="minorHAnsi" w:hAnsiTheme="minorHAnsi" w:cstheme="minorBidi"/>
                <w:sz w:val="22"/>
                <w:szCs w:val="22"/>
              </w:rPr>
            </w:pPr>
          </w:p>
        </w:tc>
        <w:tc>
          <w:tcPr>
            <w:tcW w:w="4051" w:type="dxa"/>
            <w:vAlign w:val="center"/>
          </w:tcPr>
          <w:p w14:paraId="7D452C66" w14:textId="77777777" w:rsidR="0053626C" w:rsidRPr="001D7A9D" w:rsidRDefault="0053626C" w:rsidP="00D82AAB">
            <w:pPr>
              <w:spacing w:before="0"/>
              <w:ind w:left="0"/>
              <w:contextualSpacing/>
              <w:rPr>
                <w:rFonts w:asciiTheme="minorHAnsi" w:eastAsia="Calibri" w:hAnsiTheme="minorHAnsi"/>
                <w:sz w:val="22"/>
                <w:szCs w:val="22"/>
              </w:rPr>
            </w:pPr>
          </w:p>
        </w:tc>
        <w:tc>
          <w:tcPr>
            <w:tcW w:w="1701" w:type="dxa"/>
            <w:vAlign w:val="center"/>
          </w:tcPr>
          <w:p w14:paraId="61C54794" w14:textId="77777777" w:rsidR="0053626C" w:rsidRPr="001D7A9D" w:rsidRDefault="0053626C" w:rsidP="00D82AAB">
            <w:pPr>
              <w:spacing w:before="0"/>
              <w:ind w:left="0"/>
              <w:contextualSpacing/>
              <w:rPr>
                <w:rFonts w:asciiTheme="minorHAnsi" w:eastAsia="Calibri" w:hAnsiTheme="minorHAnsi"/>
                <w:sz w:val="22"/>
                <w:szCs w:val="22"/>
              </w:rPr>
            </w:pPr>
          </w:p>
        </w:tc>
        <w:tc>
          <w:tcPr>
            <w:tcW w:w="1701" w:type="dxa"/>
            <w:vAlign w:val="center"/>
          </w:tcPr>
          <w:p w14:paraId="6857E2C9" w14:textId="77777777" w:rsidR="0053626C" w:rsidRPr="001D7A9D" w:rsidRDefault="0053626C" w:rsidP="00D82AAB">
            <w:pPr>
              <w:spacing w:before="0"/>
              <w:ind w:left="0"/>
              <w:contextualSpacing/>
              <w:rPr>
                <w:rFonts w:asciiTheme="minorHAnsi" w:eastAsia="Calibri" w:hAnsiTheme="minorHAnsi"/>
                <w:sz w:val="22"/>
                <w:szCs w:val="22"/>
              </w:rPr>
            </w:pPr>
          </w:p>
        </w:tc>
        <w:tc>
          <w:tcPr>
            <w:tcW w:w="1701" w:type="dxa"/>
            <w:vAlign w:val="center"/>
          </w:tcPr>
          <w:p w14:paraId="0EA43A0D" w14:textId="77777777" w:rsidR="0053626C" w:rsidRPr="001D7A9D" w:rsidRDefault="0053626C" w:rsidP="00D82AAB">
            <w:pPr>
              <w:spacing w:before="0"/>
              <w:ind w:left="0"/>
              <w:contextualSpacing/>
              <w:rPr>
                <w:rFonts w:asciiTheme="minorHAnsi" w:eastAsia="Calibri" w:hAnsiTheme="minorHAnsi"/>
                <w:sz w:val="22"/>
                <w:szCs w:val="22"/>
              </w:rPr>
            </w:pPr>
          </w:p>
        </w:tc>
      </w:tr>
    </w:tbl>
    <w:p w14:paraId="33C11BF2" w14:textId="77777777" w:rsidR="001B2D9C" w:rsidRDefault="001B2D9C" w:rsidP="00022194">
      <w:pPr>
        <w:spacing w:before="0" w:line="288" w:lineRule="auto"/>
        <w:ind w:left="0"/>
        <w:contextualSpacing/>
        <w:rPr>
          <w:rFonts w:eastAsia="Calibri"/>
        </w:rPr>
        <w:sectPr w:rsidR="001B2D9C" w:rsidSect="00EA2ECD">
          <w:footerReference w:type="first" r:id="rId12"/>
          <w:footnotePr>
            <w:numRestart w:val="eachPage"/>
          </w:footnotePr>
          <w:pgSz w:w="11907" w:h="16839" w:code="9"/>
          <w:pgMar w:top="1418" w:right="1418" w:bottom="1134" w:left="1134" w:header="709" w:footer="1261" w:gutter="0"/>
          <w:cols w:space="708"/>
          <w:titlePg/>
          <w:docGrid w:linePitch="360"/>
        </w:sectPr>
      </w:pPr>
    </w:p>
    <w:p w14:paraId="1D69AA78" w14:textId="47FD6741" w:rsidR="007E0F83" w:rsidRPr="00FA7158" w:rsidRDefault="00663CD0" w:rsidP="00A868BB">
      <w:pPr>
        <w:pageBreakBefore/>
        <w:spacing w:before="0" w:line="288" w:lineRule="auto"/>
        <w:ind w:left="0"/>
        <w:contextualSpacing/>
        <w:jc w:val="right"/>
        <w:rPr>
          <w:rFonts w:asciiTheme="minorHAnsi" w:eastAsia="Calibri" w:hAnsiTheme="minorHAnsi" w:cstheme="minorHAnsi"/>
          <w:b/>
        </w:rPr>
      </w:pPr>
      <w:r w:rsidRPr="00FA7158">
        <w:rPr>
          <w:rFonts w:asciiTheme="minorHAnsi" w:eastAsia="Calibri" w:hAnsiTheme="minorHAnsi" w:cstheme="minorHAnsi"/>
          <w:b/>
        </w:rPr>
        <w:lastRenderedPageBreak/>
        <w:t xml:space="preserve">Załącznik nr </w:t>
      </w:r>
      <w:r w:rsidR="00103D3A" w:rsidRPr="00FA7158">
        <w:rPr>
          <w:rFonts w:asciiTheme="minorHAnsi" w:eastAsia="Calibri" w:hAnsiTheme="minorHAnsi" w:cstheme="minorHAnsi"/>
          <w:b/>
        </w:rPr>
        <w:t>4</w:t>
      </w:r>
    </w:p>
    <w:p w14:paraId="0AC518C5" w14:textId="77777777" w:rsidR="0053626C" w:rsidRDefault="00D82AAB" w:rsidP="0053626C">
      <w:pPr>
        <w:jc w:val="right"/>
      </w:pPr>
      <w:r w:rsidRPr="00FA7158">
        <w:rPr>
          <w:rFonts w:asciiTheme="minorHAnsi" w:eastAsia="Arial Unicode MS" w:hAnsiTheme="minorHAnsi" w:cstheme="minorHAnsi"/>
          <w:color w:val="000000"/>
          <w:lang w:val="pl" w:eastAsia="pl-PL"/>
        </w:rPr>
        <w:t>do Umowy nr</w:t>
      </w:r>
      <w:r w:rsidR="0053626C">
        <w:rPr>
          <w:rFonts w:asciiTheme="minorHAnsi" w:eastAsia="Arial Unicode MS" w:hAnsiTheme="minorHAnsi" w:cstheme="minorHAnsi"/>
          <w:color w:val="000000"/>
          <w:lang w:val="pl" w:eastAsia="pl-PL"/>
        </w:rPr>
        <w:t xml:space="preserve"> </w:t>
      </w:r>
      <w:r w:rsidR="0053626C">
        <w:rPr>
          <w:rFonts w:asciiTheme="minorHAnsi" w:eastAsia="Times New Roman" w:hAnsiTheme="minorHAnsi" w:cstheme="minorHAnsi"/>
          <w:lang w:eastAsia="pl-PL"/>
        </w:rPr>
        <w:t>[•]</w:t>
      </w:r>
    </w:p>
    <w:p w14:paraId="751E4073" w14:textId="77777777" w:rsidR="00CD75AC" w:rsidRPr="0005576E" w:rsidRDefault="00CD75AC" w:rsidP="00022194">
      <w:pPr>
        <w:autoSpaceDE w:val="0"/>
        <w:autoSpaceDN w:val="0"/>
        <w:adjustRightInd w:val="0"/>
        <w:spacing w:before="0" w:line="288" w:lineRule="auto"/>
        <w:ind w:left="0"/>
        <w:contextualSpacing/>
        <w:jc w:val="center"/>
        <w:rPr>
          <w:rFonts w:asciiTheme="minorHAnsi" w:hAnsiTheme="minorHAnsi"/>
          <w:b/>
        </w:rPr>
      </w:pPr>
      <w:r w:rsidRPr="0005576E">
        <w:rPr>
          <w:rFonts w:asciiTheme="minorHAnsi" w:hAnsiTheme="minorHAnsi"/>
          <w:b/>
        </w:rPr>
        <w:t>(WZÓR)</w:t>
      </w:r>
    </w:p>
    <w:p w14:paraId="249B8306" w14:textId="445F89D2" w:rsidR="00CD75AC" w:rsidRPr="0005576E" w:rsidRDefault="00CD75AC" w:rsidP="00022194">
      <w:pPr>
        <w:autoSpaceDE w:val="0"/>
        <w:autoSpaceDN w:val="0"/>
        <w:adjustRightInd w:val="0"/>
        <w:spacing w:before="0" w:line="288" w:lineRule="auto"/>
        <w:ind w:left="0"/>
        <w:contextualSpacing/>
        <w:jc w:val="center"/>
        <w:rPr>
          <w:rFonts w:asciiTheme="minorHAnsi" w:hAnsiTheme="minorHAnsi"/>
        </w:rPr>
      </w:pPr>
      <w:r w:rsidRPr="0005576E">
        <w:rPr>
          <w:rFonts w:asciiTheme="minorHAnsi" w:hAnsiTheme="minorHAnsi"/>
          <w:b/>
          <w:bCs/>
        </w:rPr>
        <w:t xml:space="preserve">ARKUSZ INDYWIDUALNEJ OCENY </w:t>
      </w:r>
      <w:r w:rsidR="00EA0E91" w:rsidRPr="0005576E">
        <w:rPr>
          <w:rFonts w:asciiTheme="minorHAnsi" w:hAnsiTheme="minorHAnsi"/>
          <w:b/>
          <w:bCs/>
        </w:rPr>
        <w:t>SZKOLENIA</w:t>
      </w:r>
      <w:r w:rsidR="00D74E2E" w:rsidRPr="0005576E">
        <w:rPr>
          <w:rFonts w:asciiTheme="minorHAnsi" w:hAnsiTheme="minorHAnsi"/>
          <w:b/>
          <w:bCs/>
        </w:rPr>
        <w:t xml:space="preserve"> </w:t>
      </w:r>
    </w:p>
    <w:p w14:paraId="7CFE51C5" w14:textId="77777777" w:rsidR="005028D3" w:rsidRPr="0005576E" w:rsidRDefault="00CD75AC" w:rsidP="00022194">
      <w:pPr>
        <w:autoSpaceDE w:val="0"/>
        <w:autoSpaceDN w:val="0"/>
        <w:adjustRightInd w:val="0"/>
        <w:spacing w:before="0" w:line="288" w:lineRule="auto"/>
        <w:ind w:left="0"/>
        <w:contextualSpacing/>
        <w:jc w:val="center"/>
        <w:rPr>
          <w:rFonts w:asciiTheme="minorHAnsi" w:hAnsiTheme="minorHAnsi"/>
          <w:b/>
          <w:bCs/>
        </w:rPr>
      </w:pPr>
      <w:r w:rsidRPr="0005576E">
        <w:rPr>
          <w:rFonts w:asciiTheme="minorHAnsi" w:hAnsiTheme="minorHAnsi"/>
          <w:b/>
          <w:bCs/>
        </w:rPr>
        <w:t>(</w:t>
      </w:r>
      <w:r w:rsidR="00991616" w:rsidRPr="0005576E">
        <w:rPr>
          <w:rFonts w:asciiTheme="minorHAnsi" w:hAnsiTheme="minorHAnsi"/>
          <w:b/>
          <w:bCs/>
        </w:rPr>
        <w:t>AIOS</w:t>
      </w:r>
      <w:r w:rsidR="00487790" w:rsidRPr="0005576E">
        <w:rPr>
          <w:rFonts w:asciiTheme="minorHAnsi" w:hAnsiTheme="minorHAnsi"/>
          <w:b/>
          <w:bCs/>
        </w:rPr>
        <w:t>)</w:t>
      </w:r>
    </w:p>
    <w:p w14:paraId="1E3F9C75" w14:textId="77777777" w:rsidR="005028D3" w:rsidRPr="0005576E" w:rsidRDefault="005028D3" w:rsidP="00D74E2E">
      <w:pPr>
        <w:numPr>
          <w:ilvl w:val="0"/>
          <w:numId w:val="1"/>
        </w:numPr>
        <w:tabs>
          <w:tab w:val="left" w:pos="284"/>
        </w:tabs>
        <w:spacing w:before="360" w:line="23" w:lineRule="atLeast"/>
        <w:ind w:left="0" w:firstLine="0"/>
        <w:rPr>
          <w:rFonts w:asciiTheme="minorHAnsi" w:hAnsiTheme="minorHAnsi"/>
          <w:b/>
          <w:color w:val="2E74B5"/>
        </w:rPr>
      </w:pPr>
      <w:r w:rsidRPr="0005576E">
        <w:rPr>
          <w:rFonts w:asciiTheme="minorHAnsi" w:hAnsiTheme="minorHAnsi"/>
          <w:b/>
          <w:color w:val="2E74B5"/>
        </w:rPr>
        <w:t xml:space="preserve">DANE O </w:t>
      </w:r>
      <w:r w:rsidR="00927033" w:rsidRPr="0005576E">
        <w:rPr>
          <w:rFonts w:asciiTheme="minorHAnsi" w:hAnsiTheme="minorHAnsi"/>
          <w:b/>
          <w:color w:val="2E74B5"/>
        </w:rPr>
        <w:t>SZKOLENIU</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47"/>
        <w:gridCol w:w="6662"/>
      </w:tblGrid>
      <w:tr w:rsidR="005028D3" w:rsidRPr="0005576E" w14:paraId="7B29E52E" w14:textId="77777777" w:rsidTr="004F0965">
        <w:trPr>
          <w:trHeight w:val="343"/>
        </w:trPr>
        <w:tc>
          <w:tcPr>
            <w:tcW w:w="2547" w:type="dxa"/>
            <w:tcBorders>
              <w:top w:val="single" w:sz="4" w:space="0" w:color="auto"/>
              <w:left w:val="single" w:sz="4" w:space="0" w:color="auto"/>
              <w:bottom w:val="single" w:sz="4" w:space="0" w:color="auto"/>
              <w:right w:val="single" w:sz="4" w:space="0" w:color="auto"/>
            </w:tcBorders>
            <w:vAlign w:val="center"/>
            <w:hideMark/>
          </w:tcPr>
          <w:p w14:paraId="0961E882" w14:textId="77777777" w:rsidR="005028D3" w:rsidRPr="0005576E" w:rsidRDefault="005028D3" w:rsidP="000E303F">
            <w:pPr>
              <w:tabs>
                <w:tab w:val="left" w:pos="284"/>
              </w:tabs>
              <w:spacing w:after="0" w:line="23" w:lineRule="atLeast"/>
              <w:ind w:left="0" w:firstLine="0"/>
              <w:contextualSpacing/>
              <w:jc w:val="left"/>
              <w:rPr>
                <w:rFonts w:asciiTheme="minorHAnsi" w:hAnsiTheme="minorHAnsi"/>
              </w:rPr>
            </w:pPr>
            <w:r w:rsidRPr="0005576E">
              <w:rPr>
                <w:rFonts w:asciiTheme="minorHAnsi" w:hAnsiTheme="minorHAnsi"/>
              </w:rPr>
              <w:t xml:space="preserve">Temat </w:t>
            </w:r>
            <w:r w:rsidR="00927033" w:rsidRPr="0005576E">
              <w:rPr>
                <w:rFonts w:asciiTheme="minorHAnsi" w:hAnsiTheme="minorHAnsi"/>
              </w:rPr>
              <w:t>szkolenia</w:t>
            </w:r>
            <w:r w:rsidRPr="0005576E">
              <w:rPr>
                <w:rFonts w:asciiTheme="minorHAnsi" w:hAnsiTheme="minorHAnsi"/>
              </w:rPr>
              <w:t>:</w:t>
            </w:r>
          </w:p>
        </w:tc>
        <w:tc>
          <w:tcPr>
            <w:tcW w:w="6662" w:type="dxa"/>
            <w:tcBorders>
              <w:top w:val="single" w:sz="4" w:space="0" w:color="auto"/>
              <w:left w:val="single" w:sz="4" w:space="0" w:color="auto"/>
              <w:bottom w:val="single" w:sz="4" w:space="0" w:color="auto"/>
              <w:right w:val="single" w:sz="4" w:space="0" w:color="auto"/>
            </w:tcBorders>
            <w:vAlign w:val="center"/>
            <w:hideMark/>
          </w:tcPr>
          <w:p w14:paraId="0C2178F4" w14:textId="77777777" w:rsidR="005028D3" w:rsidRPr="0005576E" w:rsidRDefault="005028D3" w:rsidP="0005576E">
            <w:pPr>
              <w:tabs>
                <w:tab w:val="left" w:pos="360"/>
              </w:tabs>
              <w:spacing w:after="0" w:line="23" w:lineRule="atLeast"/>
              <w:ind w:left="70" w:right="-1469" w:firstLine="0"/>
              <w:contextualSpacing/>
              <w:jc w:val="left"/>
              <w:rPr>
                <w:rFonts w:asciiTheme="minorHAnsi" w:hAnsiTheme="minorHAnsi"/>
                <w:color w:val="808080"/>
              </w:rPr>
            </w:pPr>
            <w:r w:rsidRPr="0005576E">
              <w:rPr>
                <w:rFonts w:asciiTheme="minorHAnsi" w:hAnsiTheme="minorHAnsi"/>
                <w:color w:val="808080"/>
              </w:rPr>
              <w:t xml:space="preserve">[wypełnia organizator </w:t>
            </w:r>
            <w:r w:rsidR="00927033" w:rsidRPr="0005576E">
              <w:rPr>
                <w:rFonts w:asciiTheme="minorHAnsi" w:hAnsiTheme="minorHAnsi"/>
                <w:color w:val="808080"/>
              </w:rPr>
              <w:t>szkolenia</w:t>
            </w:r>
            <w:r w:rsidRPr="0005576E">
              <w:rPr>
                <w:rFonts w:asciiTheme="minorHAnsi" w:hAnsiTheme="minorHAnsi"/>
                <w:color w:val="808080"/>
              </w:rPr>
              <w:t>]</w:t>
            </w:r>
          </w:p>
        </w:tc>
      </w:tr>
      <w:tr w:rsidR="005028D3" w:rsidRPr="0005576E" w14:paraId="55C4C097" w14:textId="77777777" w:rsidTr="004F0965">
        <w:trPr>
          <w:trHeight w:val="343"/>
        </w:trPr>
        <w:tc>
          <w:tcPr>
            <w:tcW w:w="2547" w:type="dxa"/>
            <w:tcBorders>
              <w:top w:val="single" w:sz="4" w:space="0" w:color="auto"/>
              <w:left w:val="single" w:sz="4" w:space="0" w:color="auto"/>
              <w:bottom w:val="single" w:sz="4" w:space="0" w:color="auto"/>
              <w:right w:val="single" w:sz="4" w:space="0" w:color="auto"/>
            </w:tcBorders>
            <w:vAlign w:val="center"/>
            <w:hideMark/>
          </w:tcPr>
          <w:p w14:paraId="114A0CED" w14:textId="77777777" w:rsidR="005028D3" w:rsidRPr="0005576E" w:rsidRDefault="005028D3" w:rsidP="000E303F">
            <w:pPr>
              <w:tabs>
                <w:tab w:val="left" w:pos="284"/>
              </w:tabs>
              <w:spacing w:after="0" w:line="23" w:lineRule="atLeast"/>
              <w:ind w:left="0" w:firstLine="0"/>
              <w:contextualSpacing/>
              <w:jc w:val="left"/>
              <w:rPr>
                <w:rFonts w:asciiTheme="minorHAnsi" w:hAnsiTheme="minorHAnsi"/>
              </w:rPr>
            </w:pPr>
            <w:r w:rsidRPr="0005576E">
              <w:rPr>
                <w:rFonts w:asciiTheme="minorHAnsi" w:hAnsiTheme="minorHAnsi"/>
              </w:rPr>
              <w:t xml:space="preserve">Termin </w:t>
            </w:r>
            <w:r w:rsidR="00927033" w:rsidRPr="0005576E">
              <w:rPr>
                <w:rFonts w:asciiTheme="minorHAnsi" w:hAnsiTheme="minorHAnsi"/>
              </w:rPr>
              <w:t>szkolenia</w:t>
            </w:r>
            <w:r w:rsidRPr="0005576E">
              <w:rPr>
                <w:rFonts w:asciiTheme="minorHAnsi" w:hAnsiTheme="minorHAnsi"/>
              </w:rPr>
              <w:t>:</w:t>
            </w:r>
          </w:p>
        </w:tc>
        <w:tc>
          <w:tcPr>
            <w:tcW w:w="6662" w:type="dxa"/>
            <w:tcBorders>
              <w:top w:val="single" w:sz="4" w:space="0" w:color="auto"/>
              <w:left w:val="single" w:sz="4" w:space="0" w:color="auto"/>
              <w:bottom w:val="single" w:sz="4" w:space="0" w:color="auto"/>
              <w:right w:val="single" w:sz="4" w:space="0" w:color="auto"/>
            </w:tcBorders>
            <w:vAlign w:val="center"/>
            <w:hideMark/>
          </w:tcPr>
          <w:p w14:paraId="60DE9346" w14:textId="77777777" w:rsidR="005028D3" w:rsidRPr="0005576E" w:rsidRDefault="005028D3" w:rsidP="0005576E">
            <w:pPr>
              <w:spacing w:after="0" w:line="23" w:lineRule="atLeast"/>
              <w:ind w:left="70" w:right="-1469" w:firstLine="0"/>
              <w:contextualSpacing/>
              <w:jc w:val="left"/>
              <w:rPr>
                <w:rFonts w:asciiTheme="minorHAnsi" w:hAnsiTheme="minorHAnsi"/>
              </w:rPr>
            </w:pPr>
            <w:r w:rsidRPr="0005576E">
              <w:rPr>
                <w:rFonts w:asciiTheme="minorHAnsi" w:hAnsiTheme="minorHAnsi"/>
                <w:color w:val="808080"/>
              </w:rPr>
              <w:t xml:space="preserve">[wypełnia organizator </w:t>
            </w:r>
            <w:r w:rsidR="00927033" w:rsidRPr="0005576E">
              <w:rPr>
                <w:rFonts w:asciiTheme="minorHAnsi" w:hAnsiTheme="minorHAnsi"/>
                <w:color w:val="808080"/>
              </w:rPr>
              <w:t>szkolenia</w:t>
            </w:r>
            <w:r w:rsidRPr="0005576E">
              <w:rPr>
                <w:rFonts w:asciiTheme="minorHAnsi" w:hAnsiTheme="minorHAnsi"/>
                <w:color w:val="808080"/>
              </w:rPr>
              <w:t>]</w:t>
            </w:r>
          </w:p>
        </w:tc>
      </w:tr>
      <w:tr w:rsidR="005028D3" w:rsidRPr="0005576E" w14:paraId="2CC7913C" w14:textId="77777777" w:rsidTr="004F0965">
        <w:trPr>
          <w:trHeight w:val="343"/>
        </w:trPr>
        <w:tc>
          <w:tcPr>
            <w:tcW w:w="2547" w:type="dxa"/>
            <w:tcBorders>
              <w:top w:val="single" w:sz="4" w:space="0" w:color="auto"/>
              <w:left w:val="single" w:sz="4" w:space="0" w:color="auto"/>
              <w:bottom w:val="single" w:sz="4" w:space="0" w:color="auto"/>
              <w:right w:val="single" w:sz="4" w:space="0" w:color="auto"/>
            </w:tcBorders>
            <w:vAlign w:val="center"/>
            <w:hideMark/>
          </w:tcPr>
          <w:p w14:paraId="781D4ABA" w14:textId="77777777" w:rsidR="005028D3" w:rsidRPr="0005576E" w:rsidRDefault="005028D3" w:rsidP="000E303F">
            <w:pPr>
              <w:tabs>
                <w:tab w:val="left" w:pos="284"/>
              </w:tabs>
              <w:spacing w:after="0" w:line="23" w:lineRule="atLeast"/>
              <w:ind w:left="0" w:firstLine="0"/>
              <w:contextualSpacing/>
              <w:jc w:val="left"/>
              <w:rPr>
                <w:rFonts w:asciiTheme="minorHAnsi" w:hAnsiTheme="minorHAnsi"/>
              </w:rPr>
            </w:pPr>
            <w:r w:rsidRPr="0005576E">
              <w:rPr>
                <w:rFonts w:asciiTheme="minorHAnsi" w:hAnsiTheme="minorHAnsi"/>
              </w:rPr>
              <w:t xml:space="preserve">Miejsce </w:t>
            </w:r>
            <w:r w:rsidR="00927033" w:rsidRPr="0005576E">
              <w:rPr>
                <w:rFonts w:asciiTheme="minorHAnsi" w:hAnsiTheme="minorHAnsi"/>
              </w:rPr>
              <w:t>szkolenia</w:t>
            </w:r>
            <w:r w:rsidRPr="0005576E">
              <w:rPr>
                <w:rFonts w:asciiTheme="minorHAnsi" w:hAnsiTheme="minorHAnsi"/>
              </w:rPr>
              <w:t>:</w:t>
            </w:r>
          </w:p>
        </w:tc>
        <w:tc>
          <w:tcPr>
            <w:tcW w:w="6662" w:type="dxa"/>
            <w:tcBorders>
              <w:top w:val="single" w:sz="4" w:space="0" w:color="auto"/>
              <w:left w:val="single" w:sz="4" w:space="0" w:color="auto"/>
              <w:bottom w:val="single" w:sz="4" w:space="0" w:color="auto"/>
              <w:right w:val="single" w:sz="4" w:space="0" w:color="auto"/>
            </w:tcBorders>
            <w:vAlign w:val="center"/>
            <w:hideMark/>
          </w:tcPr>
          <w:p w14:paraId="16C8B4AA" w14:textId="77777777" w:rsidR="005028D3" w:rsidRPr="0005576E" w:rsidRDefault="005028D3" w:rsidP="0005576E">
            <w:pPr>
              <w:spacing w:after="0" w:line="23" w:lineRule="atLeast"/>
              <w:ind w:left="70" w:right="-1469" w:firstLine="0"/>
              <w:contextualSpacing/>
              <w:jc w:val="left"/>
              <w:rPr>
                <w:rFonts w:asciiTheme="minorHAnsi" w:hAnsiTheme="minorHAnsi"/>
              </w:rPr>
            </w:pPr>
            <w:r w:rsidRPr="0005576E">
              <w:rPr>
                <w:rFonts w:asciiTheme="minorHAnsi" w:hAnsiTheme="minorHAnsi"/>
                <w:color w:val="808080"/>
              </w:rPr>
              <w:t xml:space="preserve">[wypełnia organizator </w:t>
            </w:r>
            <w:r w:rsidR="00927033" w:rsidRPr="0005576E">
              <w:rPr>
                <w:rFonts w:asciiTheme="minorHAnsi" w:hAnsiTheme="minorHAnsi"/>
                <w:color w:val="808080"/>
              </w:rPr>
              <w:t>szkolenia</w:t>
            </w:r>
            <w:r w:rsidRPr="0005576E">
              <w:rPr>
                <w:rFonts w:asciiTheme="minorHAnsi" w:hAnsiTheme="minorHAnsi"/>
                <w:color w:val="808080"/>
              </w:rPr>
              <w:t>]</w:t>
            </w:r>
          </w:p>
        </w:tc>
      </w:tr>
      <w:tr w:rsidR="005028D3" w:rsidRPr="0005576E" w14:paraId="23FDF1D9" w14:textId="77777777" w:rsidTr="004F0965">
        <w:trPr>
          <w:trHeight w:val="343"/>
        </w:trPr>
        <w:tc>
          <w:tcPr>
            <w:tcW w:w="2547" w:type="dxa"/>
            <w:tcBorders>
              <w:top w:val="single" w:sz="4" w:space="0" w:color="auto"/>
              <w:left w:val="single" w:sz="4" w:space="0" w:color="auto"/>
              <w:bottom w:val="single" w:sz="4" w:space="0" w:color="auto"/>
              <w:right w:val="single" w:sz="4" w:space="0" w:color="auto"/>
            </w:tcBorders>
            <w:vAlign w:val="center"/>
            <w:hideMark/>
          </w:tcPr>
          <w:p w14:paraId="7F1B7C77" w14:textId="77777777" w:rsidR="005028D3" w:rsidRPr="0005576E" w:rsidRDefault="005028D3" w:rsidP="000E303F">
            <w:pPr>
              <w:tabs>
                <w:tab w:val="left" w:pos="284"/>
              </w:tabs>
              <w:spacing w:after="0" w:line="23" w:lineRule="atLeast"/>
              <w:ind w:left="0" w:firstLine="0"/>
              <w:contextualSpacing/>
              <w:jc w:val="left"/>
              <w:rPr>
                <w:rFonts w:asciiTheme="minorHAnsi" w:hAnsiTheme="minorHAnsi"/>
              </w:rPr>
            </w:pPr>
            <w:r w:rsidRPr="0005576E">
              <w:rPr>
                <w:rFonts w:asciiTheme="minorHAnsi" w:hAnsiTheme="minorHAnsi"/>
              </w:rPr>
              <w:t xml:space="preserve">Wykonawca </w:t>
            </w:r>
            <w:r w:rsidR="00927033" w:rsidRPr="0005576E">
              <w:rPr>
                <w:rFonts w:asciiTheme="minorHAnsi" w:hAnsiTheme="minorHAnsi"/>
              </w:rPr>
              <w:t>szkolenia</w:t>
            </w:r>
            <w:r w:rsidRPr="0005576E">
              <w:rPr>
                <w:rFonts w:asciiTheme="minorHAnsi" w:hAnsiTheme="minorHAnsi"/>
              </w:rPr>
              <w:t>:</w:t>
            </w:r>
          </w:p>
        </w:tc>
        <w:tc>
          <w:tcPr>
            <w:tcW w:w="6662" w:type="dxa"/>
            <w:tcBorders>
              <w:top w:val="single" w:sz="4" w:space="0" w:color="auto"/>
              <w:left w:val="single" w:sz="4" w:space="0" w:color="auto"/>
              <w:bottom w:val="single" w:sz="4" w:space="0" w:color="auto"/>
              <w:right w:val="single" w:sz="4" w:space="0" w:color="auto"/>
            </w:tcBorders>
            <w:vAlign w:val="center"/>
            <w:hideMark/>
          </w:tcPr>
          <w:p w14:paraId="5C82E0FB" w14:textId="77777777" w:rsidR="005028D3" w:rsidRPr="0005576E" w:rsidRDefault="005028D3" w:rsidP="0005576E">
            <w:pPr>
              <w:spacing w:after="0" w:line="23" w:lineRule="atLeast"/>
              <w:ind w:left="70" w:right="-1469" w:firstLine="0"/>
              <w:contextualSpacing/>
              <w:jc w:val="left"/>
              <w:rPr>
                <w:rFonts w:asciiTheme="minorHAnsi" w:hAnsiTheme="minorHAnsi"/>
              </w:rPr>
            </w:pPr>
            <w:r w:rsidRPr="0005576E">
              <w:rPr>
                <w:rFonts w:asciiTheme="minorHAnsi" w:hAnsiTheme="minorHAnsi"/>
                <w:color w:val="808080"/>
              </w:rPr>
              <w:t xml:space="preserve">[wypełnia organizator </w:t>
            </w:r>
            <w:r w:rsidR="00927033" w:rsidRPr="0005576E">
              <w:rPr>
                <w:rFonts w:asciiTheme="minorHAnsi" w:hAnsiTheme="minorHAnsi"/>
                <w:color w:val="808080"/>
              </w:rPr>
              <w:t>szkolenia</w:t>
            </w:r>
            <w:r w:rsidRPr="0005576E">
              <w:rPr>
                <w:rFonts w:asciiTheme="minorHAnsi" w:hAnsiTheme="minorHAnsi"/>
                <w:color w:val="808080"/>
              </w:rPr>
              <w:t>]</w:t>
            </w:r>
          </w:p>
        </w:tc>
      </w:tr>
    </w:tbl>
    <w:p w14:paraId="41D3E371" w14:textId="77777777" w:rsidR="005028D3" w:rsidRPr="0005576E" w:rsidRDefault="005028D3" w:rsidP="00D74E2E">
      <w:pPr>
        <w:numPr>
          <w:ilvl w:val="0"/>
          <w:numId w:val="1"/>
        </w:numPr>
        <w:tabs>
          <w:tab w:val="left" w:pos="284"/>
        </w:tabs>
        <w:spacing w:before="360" w:line="23" w:lineRule="atLeast"/>
        <w:ind w:left="0" w:firstLine="0"/>
        <w:rPr>
          <w:rFonts w:asciiTheme="minorHAnsi" w:hAnsiTheme="minorHAnsi"/>
          <w:b/>
          <w:color w:val="2E74B5"/>
        </w:rPr>
      </w:pPr>
      <w:r w:rsidRPr="0005576E">
        <w:rPr>
          <w:rFonts w:asciiTheme="minorHAnsi" w:hAnsiTheme="minorHAnsi"/>
          <w:b/>
          <w:color w:val="2E74B5"/>
        </w:rPr>
        <w:t xml:space="preserve">INFORMACJE O UCZESTNIKU </w:t>
      </w:r>
      <w:r w:rsidR="00351224" w:rsidRPr="0005576E">
        <w:rPr>
          <w:rFonts w:asciiTheme="minorHAnsi" w:hAnsiTheme="minorHAnsi"/>
          <w:b/>
          <w:color w:val="2E74B5"/>
        </w:rPr>
        <w:t>SZKOLENIA</w:t>
      </w:r>
    </w:p>
    <w:p w14:paraId="5CC172B2" w14:textId="2977E23B" w:rsidR="005028D3" w:rsidRPr="0005576E" w:rsidRDefault="005028D3" w:rsidP="00877D33">
      <w:pPr>
        <w:tabs>
          <w:tab w:val="left" w:pos="284"/>
          <w:tab w:val="left" w:pos="2268"/>
        </w:tabs>
        <w:spacing w:after="0" w:line="23" w:lineRule="atLeast"/>
        <w:ind w:left="142" w:firstLine="284"/>
        <w:contextualSpacing/>
        <w:rPr>
          <w:rFonts w:asciiTheme="minorHAnsi" w:hAnsiTheme="minorHAnsi"/>
        </w:rPr>
      </w:pPr>
      <w:r w:rsidRPr="0005576E">
        <w:rPr>
          <w:rFonts w:asciiTheme="minorHAnsi" w:hAnsiTheme="minorHAnsi"/>
          <w:noProof/>
          <w:lang w:eastAsia="pl-PL"/>
        </w:rPr>
        <mc:AlternateContent>
          <mc:Choice Requires="wps">
            <w:drawing>
              <wp:anchor distT="0" distB="0" distL="114300" distR="114300" simplePos="0" relativeHeight="251653632" behindDoc="0" locked="0" layoutInCell="1" allowOverlap="1" wp14:anchorId="5A665313" wp14:editId="73AED0AB">
                <wp:simplePos x="0" y="0"/>
                <wp:positionH relativeFrom="column">
                  <wp:posOffset>1176020</wp:posOffset>
                </wp:positionH>
                <wp:positionV relativeFrom="paragraph">
                  <wp:posOffset>19050</wp:posOffset>
                </wp:positionV>
                <wp:extent cx="180000" cy="180000"/>
                <wp:effectExtent l="0" t="0" r="10795" b="10795"/>
                <wp:wrapNone/>
                <wp:docPr id="9" name="Prostokąt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00" cy="180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FEFB19" id="Prostokąt 9" o:spid="_x0000_s1026" alt="&quot;&quot;" style="position:absolute;margin-left:92.6pt;margin-top:1.5pt;width:14.15pt;height:14.1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"/>
            </w:pict>
          </mc:Fallback>
        </mc:AlternateContent>
      </w:r>
      <w:r w:rsidRPr="0005576E">
        <w:rPr>
          <w:rFonts w:asciiTheme="minorHAnsi" w:hAnsiTheme="minorHAnsi"/>
          <w:noProof/>
          <w:lang w:eastAsia="pl-PL"/>
        </w:rPr>
        <mc:AlternateContent>
          <mc:Choice Requires="wps">
            <w:drawing>
              <wp:anchor distT="0" distB="0" distL="114300" distR="114300" simplePos="0" relativeHeight="251654656" behindDoc="0" locked="0" layoutInCell="1" allowOverlap="1" wp14:anchorId="3717FD7F" wp14:editId="14881D4B">
                <wp:simplePos x="0" y="0"/>
                <wp:positionH relativeFrom="column">
                  <wp:posOffset>-635</wp:posOffset>
                </wp:positionH>
                <wp:positionV relativeFrom="paragraph">
                  <wp:posOffset>19050</wp:posOffset>
                </wp:positionV>
                <wp:extent cx="180000" cy="180000"/>
                <wp:effectExtent l="0" t="0" r="10795" b="10795"/>
                <wp:wrapNone/>
                <wp:docPr id="8" name="Prostokąt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00" cy="180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424A0F" id="Prostokąt 8" o:spid="_x0000_s1026" alt="&quot;&quot;" style="position:absolute;margin-left:-.05pt;margin-top:1.5pt;width:14.15pt;height:14.1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"/>
            </w:pict>
          </mc:Fallback>
        </mc:AlternateContent>
      </w:r>
      <w:r w:rsidRPr="0005576E">
        <w:rPr>
          <w:rFonts w:asciiTheme="minorHAnsi" w:hAnsiTheme="minorHAnsi"/>
        </w:rPr>
        <w:t>kobieta</w:t>
      </w:r>
      <w:r w:rsidRPr="0005576E">
        <w:rPr>
          <w:rFonts w:asciiTheme="minorHAnsi" w:hAnsiTheme="minorHAnsi"/>
        </w:rPr>
        <w:tab/>
        <w:t>mężczyzna</w:t>
      </w:r>
    </w:p>
    <w:p w14:paraId="721FBAD4" w14:textId="77777777" w:rsidR="006E55AA" w:rsidRPr="0005576E" w:rsidRDefault="006E55AA" w:rsidP="006E55AA">
      <w:pPr>
        <w:tabs>
          <w:tab w:val="left" w:pos="284"/>
        </w:tabs>
        <w:spacing w:after="0" w:line="23" w:lineRule="atLeast"/>
        <w:ind w:left="0" w:firstLine="0"/>
        <w:contextualSpacing/>
        <w:rPr>
          <w:rFonts w:asciiTheme="minorHAnsi" w:hAnsiTheme="minorHAnsi"/>
          <w:b/>
        </w:rPr>
      </w:pPr>
    </w:p>
    <w:p w14:paraId="0459FE25" w14:textId="5560C827" w:rsidR="005028D3" w:rsidRPr="0005576E" w:rsidRDefault="005028D3" w:rsidP="006E55AA">
      <w:pPr>
        <w:tabs>
          <w:tab w:val="left" w:pos="284"/>
        </w:tabs>
        <w:spacing w:after="0" w:line="23" w:lineRule="atLeast"/>
        <w:ind w:left="0" w:firstLine="0"/>
        <w:contextualSpacing/>
        <w:rPr>
          <w:rFonts w:asciiTheme="minorHAnsi" w:hAnsiTheme="minorHAnsi"/>
          <w:b/>
        </w:rPr>
      </w:pPr>
      <w:r w:rsidRPr="0005576E">
        <w:rPr>
          <w:rFonts w:asciiTheme="minorHAnsi" w:hAnsiTheme="minorHAnsi"/>
          <w:b/>
        </w:rPr>
        <w:t>Czy jesteś:</w:t>
      </w:r>
    </w:p>
    <w:p w14:paraId="0B777F00" w14:textId="4A9EC000" w:rsidR="005028D3" w:rsidRPr="0005576E" w:rsidRDefault="002A467B" w:rsidP="002A467B">
      <w:pPr>
        <w:tabs>
          <w:tab w:val="left" w:pos="851"/>
          <w:tab w:val="left" w:pos="4111"/>
          <w:tab w:val="left" w:pos="7655"/>
        </w:tabs>
        <w:spacing w:after="0" w:line="23" w:lineRule="atLeast"/>
        <w:ind w:left="851"/>
        <w:contextualSpacing/>
        <w:rPr>
          <w:rFonts w:asciiTheme="minorHAnsi" w:hAnsiTheme="minorHAnsi"/>
        </w:rPr>
      </w:pPr>
      <w:r w:rsidRPr="0005576E">
        <w:rPr>
          <w:rFonts w:asciiTheme="minorHAnsi" w:hAnsiTheme="minorHAnsi"/>
          <w:noProof/>
          <w:lang w:eastAsia="pl-PL"/>
        </w:rPr>
        <mc:AlternateContent>
          <mc:Choice Requires="wps">
            <w:drawing>
              <wp:anchor distT="0" distB="0" distL="114300" distR="114300" simplePos="0" relativeHeight="251660800" behindDoc="0" locked="0" layoutInCell="1" allowOverlap="1" wp14:anchorId="43532A2E" wp14:editId="44D892BF">
                <wp:simplePos x="0" y="0"/>
                <wp:positionH relativeFrom="column">
                  <wp:posOffset>4578350</wp:posOffset>
                </wp:positionH>
                <wp:positionV relativeFrom="paragraph">
                  <wp:posOffset>12700</wp:posOffset>
                </wp:positionV>
                <wp:extent cx="179705" cy="179705"/>
                <wp:effectExtent l="0" t="0" r="10795" b="10795"/>
                <wp:wrapNone/>
                <wp:docPr id="1" name="Prostokąt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1E88AC" id="Prostokąt 1" o:spid="_x0000_s1026" alt="&quot;&quot;" style="position:absolute;margin-left:360.5pt;margin-top:1pt;width:14.15pt;height:14.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"/>
            </w:pict>
          </mc:Fallback>
        </mc:AlternateContent>
      </w:r>
      <w:r w:rsidRPr="0005576E">
        <w:rPr>
          <w:rFonts w:asciiTheme="minorHAnsi" w:hAnsiTheme="minorHAnsi"/>
          <w:noProof/>
          <w:lang w:eastAsia="pl-PL"/>
        </w:rPr>
        <mc:AlternateContent>
          <mc:Choice Requires="wps">
            <w:drawing>
              <wp:anchor distT="0" distB="0" distL="114300" distR="114300" simplePos="0" relativeHeight="251656704" behindDoc="0" locked="0" layoutInCell="1" allowOverlap="1" wp14:anchorId="3ECF27AF" wp14:editId="438294AF">
                <wp:simplePos x="0" y="0"/>
                <wp:positionH relativeFrom="column">
                  <wp:posOffset>2348865</wp:posOffset>
                </wp:positionH>
                <wp:positionV relativeFrom="paragraph">
                  <wp:posOffset>26035</wp:posOffset>
                </wp:positionV>
                <wp:extent cx="179705" cy="179705"/>
                <wp:effectExtent l="0" t="0" r="10795" b="10795"/>
                <wp:wrapNone/>
                <wp:docPr id="6" name="Prostokąt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210473" id="Prostokąt 6" o:spid="_x0000_s1026" alt="&quot;&quot;" style="position:absolute;margin-left:184.95pt;margin-top:2.05pt;width:14.15pt;height:14.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"/>
            </w:pict>
          </mc:Fallback>
        </mc:AlternateContent>
      </w:r>
      <w:r w:rsidR="005028D3" w:rsidRPr="0005576E">
        <w:rPr>
          <w:rFonts w:asciiTheme="minorHAnsi" w:hAnsiTheme="minorHAnsi"/>
          <w:noProof/>
          <w:lang w:eastAsia="pl-PL"/>
        </w:rPr>
        <mc:AlternateContent>
          <mc:Choice Requires="wps">
            <w:drawing>
              <wp:anchor distT="0" distB="0" distL="114300" distR="114300" simplePos="0" relativeHeight="251655680" behindDoc="0" locked="0" layoutInCell="1" allowOverlap="1" wp14:anchorId="12848351" wp14:editId="038EDB9D">
                <wp:simplePos x="0" y="0"/>
                <wp:positionH relativeFrom="column">
                  <wp:posOffset>9525</wp:posOffset>
                </wp:positionH>
                <wp:positionV relativeFrom="paragraph">
                  <wp:posOffset>34290</wp:posOffset>
                </wp:positionV>
                <wp:extent cx="180000" cy="180000"/>
                <wp:effectExtent l="0" t="0" r="10795" b="10795"/>
                <wp:wrapNone/>
                <wp:docPr id="7" name="Prostokąt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00" cy="180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9EF446" id="Prostokąt 7" o:spid="_x0000_s1026" alt="&quot;&quot;" style="position:absolute;margin-left:.75pt;margin-top:2.7pt;width:14.15pt;height:14.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"/>
            </w:pict>
          </mc:Fallback>
        </mc:AlternateContent>
      </w:r>
      <w:r w:rsidR="005028D3" w:rsidRPr="0005576E">
        <w:rPr>
          <w:rFonts w:asciiTheme="minorHAnsi" w:hAnsiTheme="minorHAnsi"/>
        </w:rPr>
        <w:t xml:space="preserve">pracownikiem służby cywilnej </w:t>
      </w:r>
      <w:r w:rsidR="005028D3" w:rsidRPr="0005576E">
        <w:rPr>
          <w:rFonts w:asciiTheme="minorHAnsi" w:hAnsiTheme="minorHAnsi"/>
        </w:rPr>
        <w:tab/>
        <w:t xml:space="preserve">urzędnikiem służby cywilnej </w:t>
      </w:r>
      <w:r w:rsidR="005028D3" w:rsidRPr="0005576E">
        <w:rPr>
          <w:rFonts w:asciiTheme="minorHAnsi" w:hAnsiTheme="minorHAnsi"/>
        </w:rPr>
        <w:tab/>
      </w:r>
      <w:r w:rsidR="00A70D3D" w:rsidRPr="0005576E">
        <w:rPr>
          <w:rFonts w:asciiTheme="minorHAnsi" w:hAnsiTheme="minorHAnsi"/>
        </w:rPr>
        <w:t>inne</w:t>
      </w:r>
    </w:p>
    <w:p w14:paraId="024FE744" w14:textId="0975E4B4" w:rsidR="005028D3" w:rsidRPr="0005576E" w:rsidRDefault="005028D3" w:rsidP="002A467B">
      <w:pPr>
        <w:tabs>
          <w:tab w:val="left" w:pos="851"/>
        </w:tabs>
        <w:spacing w:after="0" w:line="23" w:lineRule="atLeast"/>
        <w:ind w:left="851"/>
        <w:rPr>
          <w:rFonts w:asciiTheme="minorHAnsi" w:hAnsiTheme="minorHAnsi"/>
        </w:rPr>
      </w:pPr>
      <w:r w:rsidRPr="0005576E">
        <w:rPr>
          <w:rFonts w:asciiTheme="minorHAnsi" w:hAnsiTheme="minorHAnsi"/>
          <w:noProof/>
          <w:lang w:eastAsia="pl-PL"/>
        </w:rPr>
        <mc:AlternateContent>
          <mc:Choice Requires="wps">
            <w:drawing>
              <wp:anchor distT="0" distB="0" distL="114300" distR="114300" simplePos="0" relativeHeight="251657728" behindDoc="0" locked="0" layoutInCell="1" allowOverlap="1" wp14:anchorId="1FED15FF" wp14:editId="1A8BC7F1">
                <wp:simplePos x="0" y="0"/>
                <wp:positionH relativeFrom="margin">
                  <wp:posOffset>9525</wp:posOffset>
                </wp:positionH>
                <wp:positionV relativeFrom="paragraph">
                  <wp:posOffset>90170</wp:posOffset>
                </wp:positionV>
                <wp:extent cx="180000" cy="180000"/>
                <wp:effectExtent l="0" t="0" r="10795" b="10795"/>
                <wp:wrapNone/>
                <wp:docPr id="5" name="Prostokąt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00" cy="180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7C589F" id="Prostokąt 5" o:spid="_x0000_s1026" alt="&quot;&quot;" style="position:absolute;margin-left:.75pt;margin-top:7.1pt;width:14.15pt;height:14.1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">
                <w10:wrap anchorx="margin"/>
              </v:rect>
            </w:pict>
          </mc:Fallback>
        </mc:AlternateContent>
      </w:r>
      <w:r w:rsidRPr="0005576E">
        <w:rPr>
          <w:rFonts w:asciiTheme="minorHAnsi" w:hAnsiTheme="minorHAnsi"/>
        </w:rPr>
        <w:t>zatrudniona/y na wyższy</w:t>
      </w:r>
      <w:r w:rsidR="00487790" w:rsidRPr="0005576E">
        <w:rPr>
          <w:rFonts w:asciiTheme="minorHAnsi" w:hAnsiTheme="minorHAnsi"/>
        </w:rPr>
        <w:t>m stanowisku w służbie cywilnej</w:t>
      </w:r>
    </w:p>
    <w:p w14:paraId="4E67BB06" w14:textId="77777777" w:rsidR="005028D3" w:rsidRPr="0005576E" w:rsidRDefault="005028D3" w:rsidP="00D74E2E">
      <w:pPr>
        <w:numPr>
          <w:ilvl w:val="0"/>
          <w:numId w:val="1"/>
        </w:numPr>
        <w:tabs>
          <w:tab w:val="left" w:pos="284"/>
        </w:tabs>
        <w:spacing w:before="360" w:line="23" w:lineRule="atLeast"/>
        <w:ind w:left="0" w:firstLine="0"/>
        <w:rPr>
          <w:rFonts w:asciiTheme="minorHAnsi" w:hAnsiTheme="minorHAnsi"/>
          <w:b/>
          <w:color w:val="2E74B5"/>
        </w:rPr>
      </w:pPr>
      <w:r w:rsidRPr="0005576E">
        <w:rPr>
          <w:rFonts w:asciiTheme="minorHAnsi" w:hAnsiTheme="minorHAnsi"/>
          <w:b/>
          <w:color w:val="2E74B5"/>
        </w:rPr>
        <w:t>OCENA SZKOLENIA</w:t>
      </w:r>
    </w:p>
    <w:tbl>
      <w:tblPr>
        <w:tblW w:w="49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03"/>
        <w:gridCol w:w="6025"/>
        <w:gridCol w:w="2481"/>
      </w:tblGrid>
      <w:tr w:rsidR="005028D3" w:rsidRPr="0005576E" w14:paraId="7E36D50B" w14:textId="77777777" w:rsidTr="00597B07">
        <w:trPr>
          <w:trHeight w:val="397"/>
        </w:trPr>
        <w:tc>
          <w:tcPr>
            <w:tcW w:w="382" w:type="pct"/>
            <w:tcBorders>
              <w:top w:val="single" w:sz="4" w:space="0" w:color="auto"/>
              <w:left w:val="single" w:sz="4" w:space="0" w:color="auto"/>
              <w:bottom w:val="single" w:sz="4" w:space="0" w:color="auto"/>
              <w:right w:val="single" w:sz="4" w:space="0" w:color="auto"/>
            </w:tcBorders>
            <w:vAlign w:val="center"/>
            <w:hideMark/>
          </w:tcPr>
          <w:p w14:paraId="22A00068" w14:textId="77777777" w:rsidR="005028D3" w:rsidRPr="0005576E" w:rsidRDefault="005028D3" w:rsidP="00D74E2E">
            <w:pPr>
              <w:tabs>
                <w:tab w:val="left" w:pos="284"/>
                <w:tab w:val="left" w:pos="851"/>
              </w:tabs>
              <w:spacing w:after="0" w:line="23" w:lineRule="atLeast"/>
              <w:ind w:left="0" w:firstLine="0"/>
              <w:contextualSpacing/>
              <w:jc w:val="center"/>
              <w:rPr>
                <w:rFonts w:asciiTheme="minorHAnsi" w:hAnsiTheme="minorHAnsi"/>
              </w:rPr>
            </w:pPr>
            <w:r w:rsidRPr="0005576E">
              <w:rPr>
                <w:rFonts w:asciiTheme="minorHAnsi" w:hAnsiTheme="minorHAnsi"/>
              </w:rPr>
              <w:t>1.</w:t>
            </w:r>
          </w:p>
        </w:tc>
        <w:tc>
          <w:tcPr>
            <w:tcW w:w="3271" w:type="pct"/>
            <w:tcBorders>
              <w:top w:val="single" w:sz="4" w:space="0" w:color="auto"/>
              <w:left w:val="single" w:sz="4" w:space="0" w:color="auto"/>
              <w:bottom w:val="single" w:sz="4" w:space="0" w:color="auto"/>
              <w:right w:val="single" w:sz="4" w:space="0" w:color="auto"/>
            </w:tcBorders>
            <w:vAlign w:val="center"/>
            <w:hideMark/>
          </w:tcPr>
          <w:p w14:paraId="6F3C6953" w14:textId="77777777" w:rsidR="005028D3" w:rsidRPr="0005576E" w:rsidRDefault="00597B07" w:rsidP="0005576E">
            <w:pPr>
              <w:tabs>
                <w:tab w:val="left" w:pos="284"/>
                <w:tab w:val="left" w:pos="851"/>
              </w:tabs>
              <w:spacing w:after="0" w:line="23" w:lineRule="atLeast"/>
              <w:ind w:left="0"/>
              <w:contextualSpacing/>
              <w:jc w:val="left"/>
              <w:rPr>
                <w:rFonts w:asciiTheme="minorHAnsi" w:hAnsiTheme="minorHAnsi"/>
                <w:lang w:eastAsia="ko-KR"/>
              </w:rPr>
            </w:pPr>
            <w:r w:rsidRPr="0005576E">
              <w:rPr>
                <w:rFonts w:asciiTheme="minorHAnsi" w:hAnsiTheme="minorHAnsi"/>
              </w:rPr>
              <w:t xml:space="preserve">       </w:t>
            </w:r>
            <w:r w:rsidR="005028D3" w:rsidRPr="0005576E">
              <w:rPr>
                <w:rFonts w:asciiTheme="minorHAnsi" w:hAnsiTheme="minorHAnsi"/>
              </w:rPr>
              <w:t xml:space="preserve">Czy dzięki udziałowi w </w:t>
            </w:r>
            <w:r w:rsidR="00927033" w:rsidRPr="0005576E">
              <w:rPr>
                <w:rFonts w:asciiTheme="minorHAnsi" w:hAnsiTheme="minorHAnsi"/>
              </w:rPr>
              <w:t>szkoleniu</w:t>
            </w:r>
            <w:r w:rsidR="00CC3E52" w:rsidRPr="0005576E">
              <w:rPr>
                <w:rFonts w:asciiTheme="minorHAnsi" w:hAnsiTheme="minorHAnsi"/>
              </w:rPr>
              <w:t xml:space="preserve"> </w:t>
            </w:r>
            <w:r w:rsidRPr="0005576E">
              <w:rPr>
                <w:rFonts w:asciiTheme="minorHAnsi" w:hAnsiTheme="minorHAnsi"/>
              </w:rPr>
              <w:t>zdobyłaś/eś</w:t>
            </w:r>
            <w:r w:rsidR="005028D3" w:rsidRPr="0005576E">
              <w:rPr>
                <w:rFonts w:asciiTheme="minorHAnsi" w:hAnsiTheme="minorHAnsi"/>
              </w:rPr>
              <w:t xml:space="preserve"> nową wiedzę/nowe umiejętności potrzebne na Twoim stanowisku pracy?</w:t>
            </w:r>
          </w:p>
        </w:tc>
        <w:tc>
          <w:tcPr>
            <w:tcW w:w="1347" w:type="pct"/>
            <w:tcBorders>
              <w:top w:val="single" w:sz="4" w:space="0" w:color="auto"/>
              <w:left w:val="single" w:sz="4" w:space="0" w:color="auto"/>
              <w:bottom w:val="single" w:sz="4" w:space="0" w:color="auto"/>
              <w:right w:val="single" w:sz="4" w:space="0" w:color="auto"/>
            </w:tcBorders>
            <w:vAlign w:val="center"/>
            <w:hideMark/>
          </w:tcPr>
          <w:p w14:paraId="7BA1834B" w14:textId="77777777" w:rsidR="005028D3" w:rsidRPr="0005576E" w:rsidRDefault="005028D3" w:rsidP="006E55AA">
            <w:pPr>
              <w:tabs>
                <w:tab w:val="left" w:pos="284"/>
                <w:tab w:val="left" w:pos="851"/>
              </w:tabs>
              <w:spacing w:after="0" w:line="23" w:lineRule="atLeast"/>
              <w:ind w:left="0"/>
              <w:contextualSpacing/>
              <w:jc w:val="center"/>
              <w:rPr>
                <w:rFonts w:asciiTheme="minorHAnsi" w:hAnsiTheme="minorHAnsi"/>
                <w:lang w:eastAsia="ko-KR"/>
              </w:rPr>
            </w:pPr>
            <w:r w:rsidRPr="0005576E">
              <w:rPr>
                <w:rFonts w:asciiTheme="minorHAnsi" w:hAnsiTheme="minorHAnsi"/>
              </w:rPr>
              <w:t xml:space="preserve">TAK / NIE </w:t>
            </w:r>
          </w:p>
        </w:tc>
      </w:tr>
      <w:tr w:rsidR="005028D3" w:rsidRPr="0005576E" w14:paraId="710B7AA1" w14:textId="77777777" w:rsidTr="008A0126">
        <w:trPr>
          <w:trHeight w:val="397"/>
        </w:trPr>
        <w:tc>
          <w:tcPr>
            <w:tcW w:w="382" w:type="pct"/>
            <w:tcBorders>
              <w:top w:val="single" w:sz="4" w:space="0" w:color="auto"/>
              <w:left w:val="single" w:sz="4" w:space="0" w:color="auto"/>
              <w:bottom w:val="single" w:sz="4" w:space="0" w:color="auto"/>
              <w:right w:val="single" w:sz="4" w:space="0" w:color="auto"/>
            </w:tcBorders>
            <w:vAlign w:val="center"/>
            <w:hideMark/>
          </w:tcPr>
          <w:p w14:paraId="1898107E" w14:textId="77777777" w:rsidR="005028D3" w:rsidRPr="0005576E" w:rsidRDefault="005028D3" w:rsidP="00D74E2E">
            <w:pPr>
              <w:tabs>
                <w:tab w:val="left" w:pos="284"/>
                <w:tab w:val="left" w:pos="851"/>
              </w:tabs>
              <w:spacing w:after="0" w:line="23" w:lineRule="atLeast"/>
              <w:ind w:left="0" w:firstLine="0"/>
              <w:contextualSpacing/>
              <w:jc w:val="center"/>
              <w:rPr>
                <w:rFonts w:asciiTheme="minorHAnsi" w:hAnsiTheme="minorHAnsi"/>
              </w:rPr>
            </w:pPr>
            <w:r w:rsidRPr="0005576E">
              <w:rPr>
                <w:rFonts w:asciiTheme="minorHAnsi" w:hAnsiTheme="minorHAnsi"/>
              </w:rPr>
              <w:t>2.</w:t>
            </w:r>
          </w:p>
        </w:tc>
        <w:tc>
          <w:tcPr>
            <w:tcW w:w="3271" w:type="pct"/>
            <w:tcBorders>
              <w:top w:val="single" w:sz="4" w:space="0" w:color="auto"/>
              <w:left w:val="single" w:sz="4" w:space="0" w:color="auto"/>
              <w:bottom w:val="single" w:sz="4" w:space="0" w:color="auto"/>
              <w:right w:val="single" w:sz="4" w:space="0" w:color="auto"/>
            </w:tcBorders>
            <w:vAlign w:val="center"/>
            <w:hideMark/>
          </w:tcPr>
          <w:p w14:paraId="1CBD713D" w14:textId="77777777" w:rsidR="005028D3" w:rsidRPr="0005576E" w:rsidRDefault="00597B07" w:rsidP="0005576E">
            <w:pPr>
              <w:tabs>
                <w:tab w:val="left" w:pos="284"/>
                <w:tab w:val="left" w:pos="851"/>
              </w:tabs>
              <w:spacing w:after="0" w:line="23" w:lineRule="atLeast"/>
              <w:ind w:left="0"/>
              <w:contextualSpacing/>
              <w:jc w:val="left"/>
              <w:rPr>
                <w:rFonts w:asciiTheme="minorHAnsi" w:hAnsiTheme="minorHAnsi"/>
                <w:lang w:eastAsia="ko-KR"/>
              </w:rPr>
            </w:pPr>
            <w:r w:rsidRPr="0005576E">
              <w:rPr>
                <w:rFonts w:asciiTheme="minorHAnsi" w:hAnsiTheme="minorHAnsi"/>
              </w:rPr>
              <w:t xml:space="preserve">       </w:t>
            </w:r>
            <w:r w:rsidR="005028D3" w:rsidRPr="0005576E">
              <w:rPr>
                <w:rFonts w:asciiTheme="minorHAnsi" w:hAnsiTheme="minorHAnsi"/>
              </w:rPr>
              <w:t xml:space="preserve">Czy dzięki uczestnictwu w </w:t>
            </w:r>
            <w:r w:rsidR="00927033" w:rsidRPr="0005576E">
              <w:rPr>
                <w:rFonts w:asciiTheme="minorHAnsi" w:hAnsiTheme="minorHAnsi"/>
              </w:rPr>
              <w:t xml:space="preserve">szkoleniu </w:t>
            </w:r>
            <w:r w:rsidR="005028D3" w:rsidRPr="0005576E">
              <w:rPr>
                <w:rFonts w:asciiTheme="minorHAnsi" w:hAnsiTheme="minorHAnsi"/>
              </w:rPr>
              <w:t>podniosłaś/eś swoje kompetencje zawodowe?</w:t>
            </w:r>
          </w:p>
        </w:tc>
        <w:tc>
          <w:tcPr>
            <w:tcW w:w="1347" w:type="pct"/>
            <w:tcBorders>
              <w:top w:val="single" w:sz="4" w:space="0" w:color="auto"/>
              <w:left w:val="single" w:sz="4" w:space="0" w:color="auto"/>
              <w:bottom w:val="single" w:sz="4" w:space="0" w:color="auto"/>
              <w:right w:val="single" w:sz="4" w:space="0" w:color="auto"/>
            </w:tcBorders>
            <w:vAlign w:val="center"/>
            <w:hideMark/>
          </w:tcPr>
          <w:p w14:paraId="2AAE053B" w14:textId="77777777" w:rsidR="005028D3" w:rsidRPr="0005576E" w:rsidRDefault="005028D3" w:rsidP="006E55AA">
            <w:pPr>
              <w:tabs>
                <w:tab w:val="left" w:pos="284"/>
                <w:tab w:val="left" w:pos="851"/>
              </w:tabs>
              <w:spacing w:after="0" w:line="23" w:lineRule="atLeast"/>
              <w:ind w:left="0"/>
              <w:contextualSpacing/>
              <w:jc w:val="center"/>
              <w:rPr>
                <w:rFonts w:asciiTheme="minorHAnsi" w:hAnsiTheme="minorHAnsi"/>
                <w:lang w:eastAsia="ko-KR"/>
              </w:rPr>
            </w:pPr>
            <w:r w:rsidRPr="0005576E">
              <w:rPr>
                <w:rFonts w:asciiTheme="minorHAnsi" w:hAnsiTheme="minorHAnsi"/>
              </w:rPr>
              <w:t>TAK / NIE</w:t>
            </w:r>
          </w:p>
        </w:tc>
      </w:tr>
    </w:tbl>
    <w:p w14:paraId="606C564B" w14:textId="77777777" w:rsidR="005028D3" w:rsidRPr="0005576E" w:rsidRDefault="005028D3" w:rsidP="006E55AA">
      <w:pPr>
        <w:tabs>
          <w:tab w:val="left" w:pos="284"/>
        </w:tabs>
        <w:spacing w:line="23" w:lineRule="atLeast"/>
        <w:ind w:left="0"/>
        <w:rPr>
          <w:rFonts w:asciiTheme="minorHAnsi" w:hAnsiTheme="minorHAnsi"/>
          <w:b/>
          <w:color w:val="2E74B5"/>
          <w:lang w:eastAsia="pl-PL"/>
        </w:rPr>
      </w:pP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16"/>
        <w:gridCol w:w="2544"/>
        <w:gridCol w:w="1949"/>
        <w:gridCol w:w="4001"/>
      </w:tblGrid>
      <w:tr w:rsidR="005028D3" w:rsidRPr="0005576E" w14:paraId="71844F5A" w14:textId="77777777" w:rsidTr="00D74E2E">
        <w:trPr>
          <w:trHeight w:val="646"/>
        </w:trPr>
        <w:tc>
          <w:tcPr>
            <w:tcW w:w="2828" w:type="pct"/>
            <w:gridSpan w:val="3"/>
            <w:tcBorders>
              <w:top w:val="nil"/>
              <w:left w:val="nil"/>
              <w:bottom w:val="single" w:sz="4" w:space="0" w:color="auto"/>
              <w:right w:val="single" w:sz="4" w:space="0" w:color="auto"/>
            </w:tcBorders>
            <w:vAlign w:val="center"/>
          </w:tcPr>
          <w:p w14:paraId="373752FD" w14:textId="77777777" w:rsidR="005028D3" w:rsidRPr="0005576E" w:rsidRDefault="005028D3" w:rsidP="006E55AA">
            <w:pPr>
              <w:tabs>
                <w:tab w:val="left" w:pos="284"/>
              </w:tabs>
              <w:spacing w:line="23" w:lineRule="atLeast"/>
              <w:ind w:left="0"/>
              <w:rPr>
                <w:rFonts w:asciiTheme="minorHAnsi" w:hAnsiTheme="minorHAnsi"/>
                <w:b/>
              </w:rPr>
            </w:pPr>
          </w:p>
          <w:p w14:paraId="60778249" w14:textId="77777777" w:rsidR="005028D3" w:rsidRPr="0005576E" w:rsidRDefault="00725216" w:rsidP="006E55AA">
            <w:pPr>
              <w:tabs>
                <w:tab w:val="left" w:pos="284"/>
              </w:tabs>
              <w:spacing w:line="23" w:lineRule="atLeast"/>
              <w:ind w:left="0"/>
              <w:rPr>
                <w:rFonts w:asciiTheme="minorHAnsi" w:hAnsiTheme="minorHAnsi"/>
                <w:b/>
              </w:rPr>
            </w:pPr>
            <w:r w:rsidRPr="0005576E">
              <w:rPr>
                <w:rFonts w:asciiTheme="minorHAnsi" w:hAnsiTheme="minorHAnsi"/>
                <w:b/>
              </w:rPr>
              <w:t xml:space="preserve">         </w:t>
            </w:r>
            <w:r w:rsidR="005028D3" w:rsidRPr="0005576E">
              <w:rPr>
                <w:rFonts w:asciiTheme="minorHAnsi" w:hAnsiTheme="minorHAnsi"/>
                <w:b/>
              </w:rPr>
              <w:t>Jak oceniasz:</w:t>
            </w:r>
          </w:p>
        </w:tc>
        <w:tc>
          <w:tcPr>
            <w:tcW w:w="2172" w:type="pct"/>
            <w:tcBorders>
              <w:top w:val="single" w:sz="4" w:space="0" w:color="auto"/>
              <w:left w:val="single" w:sz="4" w:space="0" w:color="auto"/>
              <w:bottom w:val="single" w:sz="4" w:space="0" w:color="auto"/>
              <w:right w:val="single" w:sz="4" w:space="0" w:color="auto"/>
            </w:tcBorders>
            <w:vAlign w:val="center"/>
            <w:hideMark/>
          </w:tcPr>
          <w:p w14:paraId="63CE0435" w14:textId="77777777" w:rsidR="005028D3" w:rsidRPr="0005576E" w:rsidRDefault="005028D3" w:rsidP="0005576E">
            <w:pPr>
              <w:tabs>
                <w:tab w:val="left" w:pos="284"/>
              </w:tabs>
              <w:spacing w:after="0" w:line="23" w:lineRule="atLeast"/>
              <w:ind w:left="0" w:firstLine="0"/>
              <w:contextualSpacing/>
              <w:jc w:val="center"/>
              <w:rPr>
                <w:rFonts w:asciiTheme="minorHAnsi" w:hAnsiTheme="minorHAnsi"/>
              </w:rPr>
            </w:pPr>
            <w:r w:rsidRPr="0005576E">
              <w:rPr>
                <w:rFonts w:asciiTheme="minorHAnsi" w:hAnsiTheme="minorHAnsi"/>
              </w:rPr>
              <w:t>(1–bardzo nisko, 6–bardzo wysoko)</w:t>
            </w:r>
          </w:p>
        </w:tc>
      </w:tr>
      <w:tr w:rsidR="005028D3" w:rsidRPr="0005576E" w14:paraId="3E4E5220" w14:textId="77777777" w:rsidTr="00D74E2E">
        <w:trPr>
          <w:trHeight w:val="397"/>
        </w:trPr>
        <w:tc>
          <w:tcPr>
            <w:tcW w:w="389" w:type="pct"/>
            <w:tcBorders>
              <w:top w:val="single" w:sz="4" w:space="0" w:color="auto"/>
              <w:left w:val="single" w:sz="4" w:space="0" w:color="auto"/>
              <w:bottom w:val="single" w:sz="4" w:space="0" w:color="auto"/>
              <w:right w:val="single" w:sz="4" w:space="0" w:color="auto"/>
            </w:tcBorders>
            <w:vAlign w:val="center"/>
            <w:hideMark/>
          </w:tcPr>
          <w:p w14:paraId="7BE51153" w14:textId="77777777" w:rsidR="005028D3" w:rsidRPr="0005576E" w:rsidRDefault="005028D3" w:rsidP="006E55AA">
            <w:pPr>
              <w:tabs>
                <w:tab w:val="left" w:pos="284"/>
                <w:tab w:val="left" w:pos="851"/>
              </w:tabs>
              <w:spacing w:after="0" w:line="23" w:lineRule="atLeast"/>
              <w:ind w:left="0" w:firstLine="0"/>
              <w:contextualSpacing/>
              <w:jc w:val="center"/>
              <w:rPr>
                <w:rFonts w:asciiTheme="minorHAnsi" w:hAnsiTheme="minorHAnsi"/>
                <w:lang w:eastAsia="ko-KR"/>
              </w:rPr>
            </w:pPr>
            <w:r w:rsidRPr="0005576E">
              <w:rPr>
                <w:rFonts w:asciiTheme="minorHAnsi" w:hAnsiTheme="minorHAnsi"/>
              </w:rPr>
              <w:t>1.</w:t>
            </w:r>
          </w:p>
        </w:tc>
        <w:tc>
          <w:tcPr>
            <w:tcW w:w="2439" w:type="pct"/>
            <w:gridSpan w:val="2"/>
            <w:tcBorders>
              <w:top w:val="single" w:sz="4" w:space="0" w:color="auto"/>
              <w:left w:val="single" w:sz="4" w:space="0" w:color="auto"/>
              <w:bottom w:val="single" w:sz="4" w:space="0" w:color="auto"/>
              <w:right w:val="single" w:sz="4" w:space="0" w:color="auto"/>
            </w:tcBorders>
            <w:vAlign w:val="center"/>
            <w:hideMark/>
          </w:tcPr>
          <w:p w14:paraId="1DD69112" w14:textId="77777777" w:rsidR="005028D3" w:rsidRPr="0005576E" w:rsidRDefault="00EA3301" w:rsidP="006E55AA">
            <w:pPr>
              <w:tabs>
                <w:tab w:val="left" w:pos="284"/>
                <w:tab w:val="left" w:pos="851"/>
              </w:tabs>
              <w:spacing w:after="0" w:line="23" w:lineRule="atLeast"/>
              <w:ind w:left="0" w:firstLine="0"/>
              <w:contextualSpacing/>
              <w:jc w:val="left"/>
              <w:rPr>
                <w:rFonts w:asciiTheme="minorHAnsi" w:hAnsiTheme="minorHAnsi"/>
                <w:lang w:eastAsia="ko-KR"/>
              </w:rPr>
            </w:pPr>
            <w:r w:rsidRPr="0005576E">
              <w:rPr>
                <w:rFonts w:asciiTheme="minorHAnsi" w:hAnsiTheme="minorHAnsi"/>
                <w:lang w:eastAsia="ko-KR"/>
              </w:rPr>
              <w:t xml:space="preserve">Program </w:t>
            </w:r>
            <w:r w:rsidR="00927033" w:rsidRPr="0005576E">
              <w:rPr>
                <w:rFonts w:asciiTheme="minorHAnsi" w:hAnsiTheme="minorHAnsi"/>
                <w:lang w:eastAsia="ko-KR"/>
              </w:rPr>
              <w:t>szkolenia</w:t>
            </w:r>
          </w:p>
        </w:tc>
        <w:tc>
          <w:tcPr>
            <w:tcW w:w="2172" w:type="pct"/>
            <w:tcBorders>
              <w:top w:val="single" w:sz="4" w:space="0" w:color="auto"/>
              <w:left w:val="single" w:sz="4" w:space="0" w:color="auto"/>
              <w:bottom w:val="single" w:sz="4" w:space="0" w:color="auto"/>
              <w:right w:val="single" w:sz="4" w:space="0" w:color="auto"/>
            </w:tcBorders>
            <w:vAlign w:val="center"/>
            <w:hideMark/>
          </w:tcPr>
          <w:p w14:paraId="4B881304" w14:textId="77777777" w:rsidR="005028D3" w:rsidRPr="0005576E" w:rsidRDefault="005028D3" w:rsidP="006E55AA">
            <w:pPr>
              <w:tabs>
                <w:tab w:val="left" w:pos="284"/>
                <w:tab w:val="left" w:pos="851"/>
              </w:tabs>
              <w:spacing w:after="0" w:line="23" w:lineRule="atLeast"/>
              <w:ind w:left="0" w:firstLine="0"/>
              <w:contextualSpacing/>
              <w:jc w:val="center"/>
              <w:rPr>
                <w:rFonts w:asciiTheme="minorHAnsi" w:hAnsiTheme="minorHAnsi"/>
                <w:lang w:eastAsia="ko-KR"/>
              </w:rPr>
            </w:pPr>
            <w:r w:rsidRPr="0005576E">
              <w:rPr>
                <w:rFonts w:asciiTheme="minorHAnsi" w:hAnsiTheme="minorHAnsi"/>
              </w:rPr>
              <w:t>1   -   2   -   3   -   4   -   5  -  6</w:t>
            </w:r>
          </w:p>
        </w:tc>
      </w:tr>
      <w:tr w:rsidR="005028D3" w:rsidRPr="0005576E" w14:paraId="29047FC9" w14:textId="77777777" w:rsidTr="00D74E2E">
        <w:trPr>
          <w:trHeight w:val="397"/>
        </w:trPr>
        <w:tc>
          <w:tcPr>
            <w:tcW w:w="389" w:type="pct"/>
            <w:tcBorders>
              <w:top w:val="single" w:sz="4" w:space="0" w:color="auto"/>
              <w:left w:val="single" w:sz="4" w:space="0" w:color="auto"/>
              <w:bottom w:val="single" w:sz="4" w:space="0" w:color="auto"/>
              <w:right w:val="single" w:sz="4" w:space="0" w:color="auto"/>
            </w:tcBorders>
            <w:vAlign w:val="center"/>
            <w:hideMark/>
          </w:tcPr>
          <w:p w14:paraId="5DB16F03" w14:textId="77777777" w:rsidR="005028D3" w:rsidRPr="0005576E" w:rsidRDefault="005028D3" w:rsidP="006E55AA">
            <w:pPr>
              <w:tabs>
                <w:tab w:val="left" w:pos="284"/>
                <w:tab w:val="left" w:pos="851"/>
              </w:tabs>
              <w:spacing w:after="0" w:line="23" w:lineRule="atLeast"/>
              <w:ind w:left="0" w:firstLine="0"/>
              <w:contextualSpacing/>
              <w:jc w:val="center"/>
              <w:rPr>
                <w:rFonts w:asciiTheme="minorHAnsi" w:hAnsiTheme="minorHAnsi"/>
                <w:lang w:eastAsia="ko-KR"/>
              </w:rPr>
            </w:pPr>
            <w:r w:rsidRPr="0005576E">
              <w:rPr>
                <w:rFonts w:asciiTheme="minorHAnsi" w:hAnsiTheme="minorHAnsi"/>
              </w:rPr>
              <w:t>2.</w:t>
            </w:r>
          </w:p>
        </w:tc>
        <w:tc>
          <w:tcPr>
            <w:tcW w:w="2439" w:type="pct"/>
            <w:gridSpan w:val="2"/>
            <w:tcBorders>
              <w:top w:val="single" w:sz="4" w:space="0" w:color="auto"/>
              <w:left w:val="single" w:sz="4" w:space="0" w:color="auto"/>
              <w:bottom w:val="single" w:sz="4" w:space="0" w:color="auto"/>
              <w:right w:val="single" w:sz="4" w:space="0" w:color="auto"/>
            </w:tcBorders>
            <w:vAlign w:val="center"/>
            <w:hideMark/>
          </w:tcPr>
          <w:p w14:paraId="7AFCBAAD" w14:textId="77777777" w:rsidR="005028D3" w:rsidRPr="0005576E" w:rsidRDefault="005028D3" w:rsidP="006E55AA">
            <w:pPr>
              <w:tabs>
                <w:tab w:val="left" w:pos="284"/>
                <w:tab w:val="left" w:pos="851"/>
              </w:tabs>
              <w:spacing w:after="0" w:line="23" w:lineRule="atLeast"/>
              <w:ind w:left="0" w:firstLine="0"/>
              <w:contextualSpacing/>
              <w:rPr>
                <w:rFonts w:asciiTheme="minorHAnsi" w:hAnsiTheme="minorHAnsi"/>
                <w:lang w:eastAsia="ko-KR"/>
              </w:rPr>
            </w:pPr>
            <w:r w:rsidRPr="0005576E">
              <w:rPr>
                <w:rFonts w:asciiTheme="minorHAnsi" w:hAnsiTheme="minorHAnsi"/>
                <w:lang w:eastAsia="ko-KR"/>
              </w:rPr>
              <w:t xml:space="preserve">Metody </w:t>
            </w:r>
            <w:r w:rsidR="00927033" w:rsidRPr="0005576E">
              <w:rPr>
                <w:rFonts w:asciiTheme="minorHAnsi" w:hAnsiTheme="minorHAnsi"/>
                <w:lang w:eastAsia="ko-KR"/>
              </w:rPr>
              <w:t>szkolenia</w:t>
            </w:r>
          </w:p>
        </w:tc>
        <w:tc>
          <w:tcPr>
            <w:tcW w:w="2172" w:type="pct"/>
            <w:tcBorders>
              <w:top w:val="single" w:sz="4" w:space="0" w:color="auto"/>
              <w:left w:val="single" w:sz="4" w:space="0" w:color="auto"/>
              <w:bottom w:val="single" w:sz="4" w:space="0" w:color="auto"/>
              <w:right w:val="single" w:sz="4" w:space="0" w:color="auto"/>
            </w:tcBorders>
            <w:vAlign w:val="center"/>
            <w:hideMark/>
          </w:tcPr>
          <w:p w14:paraId="4C9270F7" w14:textId="77777777" w:rsidR="005028D3" w:rsidRPr="0005576E" w:rsidRDefault="005028D3" w:rsidP="006E55AA">
            <w:pPr>
              <w:tabs>
                <w:tab w:val="left" w:pos="284"/>
                <w:tab w:val="left" w:pos="851"/>
              </w:tabs>
              <w:spacing w:after="0" w:line="23" w:lineRule="atLeast"/>
              <w:ind w:left="0" w:firstLine="0"/>
              <w:contextualSpacing/>
              <w:jc w:val="center"/>
              <w:rPr>
                <w:rFonts w:asciiTheme="minorHAnsi" w:hAnsiTheme="minorHAnsi"/>
                <w:lang w:eastAsia="ko-KR"/>
              </w:rPr>
            </w:pPr>
            <w:r w:rsidRPr="0005576E">
              <w:rPr>
                <w:rFonts w:asciiTheme="minorHAnsi" w:hAnsiTheme="minorHAnsi"/>
              </w:rPr>
              <w:t>1   -   2   -   3   -   4   -   5  -  6</w:t>
            </w:r>
          </w:p>
        </w:tc>
      </w:tr>
      <w:tr w:rsidR="005028D3" w:rsidRPr="0005576E" w14:paraId="70462662" w14:textId="77777777" w:rsidTr="00D74E2E">
        <w:trPr>
          <w:trHeight w:val="397"/>
        </w:trPr>
        <w:tc>
          <w:tcPr>
            <w:tcW w:w="389" w:type="pct"/>
            <w:tcBorders>
              <w:top w:val="single" w:sz="4" w:space="0" w:color="auto"/>
              <w:left w:val="single" w:sz="4" w:space="0" w:color="auto"/>
              <w:bottom w:val="single" w:sz="4" w:space="0" w:color="auto"/>
              <w:right w:val="single" w:sz="4" w:space="0" w:color="auto"/>
            </w:tcBorders>
            <w:vAlign w:val="center"/>
            <w:hideMark/>
          </w:tcPr>
          <w:p w14:paraId="2CA70382" w14:textId="77777777" w:rsidR="005028D3" w:rsidRPr="0005576E" w:rsidRDefault="005028D3" w:rsidP="006E55AA">
            <w:pPr>
              <w:tabs>
                <w:tab w:val="left" w:pos="284"/>
                <w:tab w:val="left" w:pos="851"/>
              </w:tabs>
              <w:spacing w:after="0" w:line="23" w:lineRule="atLeast"/>
              <w:ind w:left="0" w:firstLine="0"/>
              <w:contextualSpacing/>
              <w:jc w:val="center"/>
              <w:rPr>
                <w:rFonts w:asciiTheme="minorHAnsi" w:hAnsiTheme="minorHAnsi"/>
                <w:lang w:eastAsia="ko-KR"/>
              </w:rPr>
            </w:pPr>
            <w:r w:rsidRPr="0005576E">
              <w:rPr>
                <w:rFonts w:asciiTheme="minorHAnsi" w:hAnsiTheme="minorHAnsi"/>
              </w:rPr>
              <w:t>3.</w:t>
            </w:r>
          </w:p>
        </w:tc>
        <w:tc>
          <w:tcPr>
            <w:tcW w:w="1381" w:type="pct"/>
            <w:tcBorders>
              <w:top w:val="single" w:sz="4" w:space="0" w:color="auto"/>
              <w:left w:val="single" w:sz="4" w:space="0" w:color="auto"/>
              <w:bottom w:val="single" w:sz="4" w:space="0" w:color="auto"/>
              <w:right w:val="single" w:sz="4" w:space="0" w:color="auto"/>
            </w:tcBorders>
            <w:vAlign w:val="center"/>
            <w:hideMark/>
          </w:tcPr>
          <w:p w14:paraId="1E3E62A1" w14:textId="6C8F4BDB" w:rsidR="005028D3" w:rsidRPr="0005576E" w:rsidRDefault="005028D3" w:rsidP="006E55AA">
            <w:pPr>
              <w:tabs>
                <w:tab w:val="left" w:pos="284"/>
                <w:tab w:val="left" w:pos="851"/>
              </w:tabs>
              <w:spacing w:after="0" w:line="23" w:lineRule="atLeast"/>
              <w:ind w:left="0" w:firstLine="0"/>
              <w:contextualSpacing/>
              <w:jc w:val="left"/>
              <w:rPr>
                <w:rFonts w:asciiTheme="minorHAnsi" w:hAnsiTheme="minorHAnsi"/>
                <w:lang w:eastAsia="ko-KR"/>
              </w:rPr>
            </w:pPr>
            <w:r w:rsidRPr="0005576E">
              <w:rPr>
                <w:rFonts w:asciiTheme="minorHAnsi" w:hAnsiTheme="minorHAnsi"/>
              </w:rPr>
              <w:t xml:space="preserve">Przydatność materiałów </w:t>
            </w:r>
            <w:r w:rsidR="007D2617" w:rsidRPr="0005576E">
              <w:rPr>
                <w:rFonts w:asciiTheme="minorHAnsi" w:hAnsiTheme="minorHAnsi"/>
              </w:rPr>
              <w:t>dydaktycznych</w:t>
            </w:r>
          </w:p>
        </w:tc>
        <w:tc>
          <w:tcPr>
            <w:tcW w:w="1058" w:type="pct"/>
            <w:tcBorders>
              <w:top w:val="single" w:sz="4" w:space="0" w:color="auto"/>
              <w:left w:val="single" w:sz="4" w:space="0" w:color="auto"/>
              <w:bottom w:val="single" w:sz="4" w:space="0" w:color="auto"/>
              <w:right w:val="single" w:sz="4" w:space="0" w:color="auto"/>
            </w:tcBorders>
            <w:vAlign w:val="center"/>
            <w:hideMark/>
          </w:tcPr>
          <w:p w14:paraId="5A5A6A24" w14:textId="77777777" w:rsidR="005028D3" w:rsidRPr="0005576E" w:rsidRDefault="005028D3" w:rsidP="00D74E2E">
            <w:pPr>
              <w:tabs>
                <w:tab w:val="left" w:pos="284"/>
                <w:tab w:val="left" w:pos="851"/>
              </w:tabs>
              <w:spacing w:after="0" w:line="23" w:lineRule="atLeast"/>
              <w:ind w:left="215" w:firstLine="0"/>
              <w:contextualSpacing/>
              <w:jc w:val="center"/>
              <w:rPr>
                <w:rFonts w:asciiTheme="minorHAnsi" w:hAnsiTheme="minorHAnsi"/>
                <w:lang w:eastAsia="ko-KR"/>
              </w:rPr>
            </w:pPr>
            <w:r w:rsidRPr="0005576E">
              <w:rPr>
                <w:rFonts w:asciiTheme="minorHAnsi" w:hAnsiTheme="minorHAnsi"/>
                <w:noProof/>
                <w:lang w:eastAsia="pl-PL"/>
              </w:rPr>
              <mc:AlternateContent>
                <mc:Choice Requires="wps">
                  <w:drawing>
                    <wp:anchor distT="0" distB="0" distL="114300" distR="114300" simplePos="0" relativeHeight="251658752" behindDoc="0" locked="0" layoutInCell="1" allowOverlap="1" wp14:anchorId="5470757A" wp14:editId="7784EA92">
                      <wp:simplePos x="0" y="0"/>
                      <wp:positionH relativeFrom="column">
                        <wp:posOffset>41275</wp:posOffset>
                      </wp:positionH>
                      <wp:positionV relativeFrom="paragraph">
                        <wp:posOffset>21590</wp:posOffset>
                      </wp:positionV>
                      <wp:extent cx="179705" cy="179705"/>
                      <wp:effectExtent l="0" t="0" r="10795" b="10795"/>
                      <wp:wrapNone/>
                      <wp:docPr id="4" name="Prostokąt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E6D8E" id="Prostokąt 4" o:spid="_x0000_s1026" alt="&quot;&quot;" style="position:absolute;margin-left:3.25pt;margin-top:1.7pt;width:14.15pt;height:14.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"/>
                  </w:pict>
                </mc:Fallback>
              </mc:AlternateContent>
            </w:r>
            <w:r w:rsidRPr="0005576E">
              <w:rPr>
                <w:rFonts w:asciiTheme="minorHAnsi" w:hAnsiTheme="minorHAnsi"/>
              </w:rPr>
              <w:t>nie dotyczy</w:t>
            </w:r>
          </w:p>
        </w:tc>
        <w:tc>
          <w:tcPr>
            <w:tcW w:w="2172" w:type="pct"/>
            <w:tcBorders>
              <w:top w:val="single" w:sz="4" w:space="0" w:color="auto"/>
              <w:left w:val="single" w:sz="4" w:space="0" w:color="auto"/>
              <w:bottom w:val="single" w:sz="4" w:space="0" w:color="auto"/>
              <w:right w:val="single" w:sz="4" w:space="0" w:color="auto"/>
            </w:tcBorders>
            <w:vAlign w:val="center"/>
            <w:hideMark/>
          </w:tcPr>
          <w:p w14:paraId="59A6D4FF" w14:textId="77777777" w:rsidR="005028D3" w:rsidRPr="0005576E" w:rsidRDefault="005028D3" w:rsidP="006E55AA">
            <w:pPr>
              <w:tabs>
                <w:tab w:val="left" w:pos="284"/>
                <w:tab w:val="left" w:pos="851"/>
              </w:tabs>
              <w:spacing w:after="0" w:line="23" w:lineRule="atLeast"/>
              <w:ind w:left="0" w:firstLine="0"/>
              <w:contextualSpacing/>
              <w:jc w:val="center"/>
              <w:rPr>
                <w:rFonts w:asciiTheme="minorHAnsi" w:hAnsiTheme="minorHAnsi"/>
                <w:lang w:eastAsia="ko-KR"/>
              </w:rPr>
            </w:pPr>
            <w:r w:rsidRPr="0005576E">
              <w:rPr>
                <w:rFonts w:asciiTheme="minorHAnsi" w:hAnsiTheme="minorHAnsi"/>
              </w:rPr>
              <w:t>1   -   2   -   3   -   4   -   5  -  6</w:t>
            </w:r>
          </w:p>
        </w:tc>
      </w:tr>
    </w:tbl>
    <w:p w14:paraId="56BB8E9B" w14:textId="24262A34" w:rsidR="005028D3" w:rsidRPr="0005576E" w:rsidRDefault="00D44D72" w:rsidP="00D74E2E">
      <w:pPr>
        <w:keepNext/>
        <w:numPr>
          <w:ilvl w:val="0"/>
          <w:numId w:val="1"/>
        </w:numPr>
        <w:tabs>
          <w:tab w:val="left" w:pos="284"/>
        </w:tabs>
        <w:spacing w:before="360" w:line="23" w:lineRule="atLeast"/>
        <w:ind w:left="0" w:firstLine="0"/>
        <w:rPr>
          <w:rFonts w:asciiTheme="minorHAnsi" w:hAnsiTheme="minorHAnsi"/>
          <w:b/>
          <w:color w:val="2E74B5"/>
        </w:rPr>
      </w:pPr>
      <w:r w:rsidRPr="0005576E">
        <w:rPr>
          <w:rFonts w:asciiTheme="minorHAnsi" w:hAnsiTheme="minorHAnsi"/>
          <w:b/>
          <w:color w:val="2E74B5"/>
        </w:rPr>
        <w:lastRenderedPageBreak/>
        <w:t>OCENA TRENERA</w:t>
      </w:r>
      <w:r w:rsidR="00B33A5D" w:rsidRPr="0005576E">
        <w:rPr>
          <w:rFonts w:asciiTheme="minorHAnsi" w:hAnsiTheme="minorHAnsi"/>
          <w:b/>
          <w:color w:val="2E74B5"/>
        </w:rPr>
        <w:t xml:space="preserve"> </w:t>
      </w:r>
    </w:p>
    <w:tbl>
      <w:tblPr>
        <w:tblW w:w="52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85"/>
        <w:gridCol w:w="5506"/>
        <w:gridCol w:w="3689"/>
      </w:tblGrid>
      <w:tr w:rsidR="005028D3" w:rsidRPr="0005576E" w14:paraId="4F212E29" w14:textId="77777777" w:rsidTr="0005576E">
        <w:trPr>
          <w:trHeight w:val="1139"/>
        </w:trPr>
        <w:tc>
          <w:tcPr>
            <w:tcW w:w="3114" w:type="pct"/>
            <w:gridSpan w:val="2"/>
            <w:tcBorders>
              <w:top w:val="nil"/>
              <w:left w:val="nil"/>
              <w:bottom w:val="single" w:sz="4" w:space="0" w:color="auto"/>
              <w:right w:val="single" w:sz="4" w:space="0" w:color="auto"/>
            </w:tcBorders>
            <w:hideMark/>
          </w:tcPr>
          <w:p w14:paraId="56779761" w14:textId="77777777" w:rsidR="005028D3" w:rsidRPr="0005576E" w:rsidRDefault="00725216" w:rsidP="00D74E2E">
            <w:pPr>
              <w:keepNext/>
              <w:tabs>
                <w:tab w:val="left" w:pos="284"/>
              </w:tabs>
              <w:spacing w:line="23" w:lineRule="atLeast"/>
              <w:ind w:left="0" w:firstLine="0"/>
              <w:rPr>
                <w:rFonts w:asciiTheme="minorHAnsi" w:hAnsiTheme="minorHAnsi"/>
                <w:b/>
              </w:rPr>
            </w:pPr>
            <w:r w:rsidRPr="0005576E">
              <w:rPr>
                <w:rFonts w:asciiTheme="minorHAnsi" w:hAnsiTheme="minorHAnsi"/>
                <w:b/>
              </w:rPr>
              <w:t>C</w:t>
            </w:r>
            <w:r w:rsidR="005028D3" w:rsidRPr="0005576E">
              <w:rPr>
                <w:rFonts w:asciiTheme="minorHAnsi" w:hAnsiTheme="minorHAnsi"/>
                <w:b/>
              </w:rPr>
              <w:t>zy zgadzasz się z poniższymi stwierdzeniami:</w:t>
            </w:r>
          </w:p>
          <w:p w14:paraId="5DB34450" w14:textId="41991A87" w:rsidR="009F5D9C" w:rsidRPr="0005576E" w:rsidRDefault="00725216" w:rsidP="00D74E2E">
            <w:pPr>
              <w:keepNext/>
              <w:tabs>
                <w:tab w:val="left" w:pos="284"/>
              </w:tabs>
              <w:spacing w:line="23" w:lineRule="atLeast"/>
              <w:ind w:left="0" w:firstLine="0"/>
              <w:rPr>
                <w:rFonts w:asciiTheme="minorHAnsi" w:hAnsiTheme="minorHAnsi"/>
                <w:color w:val="808080"/>
              </w:rPr>
            </w:pPr>
            <w:r w:rsidRPr="0005576E">
              <w:rPr>
                <w:rFonts w:asciiTheme="minorHAnsi" w:hAnsiTheme="minorHAnsi"/>
              </w:rPr>
              <w:t xml:space="preserve">  </w:t>
            </w:r>
            <w:r w:rsidR="005028D3" w:rsidRPr="0005576E">
              <w:rPr>
                <w:rFonts w:asciiTheme="minorHAnsi" w:hAnsiTheme="minorHAnsi"/>
              </w:rPr>
              <w:t>Im</w:t>
            </w:r>
            <w:r w:rsidR="00D44D72" w:rsidRPr="0005576E">
              <w:rPr>
                <w:rFonts w:asciiTheme="minorHAnsi" w:hAnsiTheme="minorHAnsi"/>
              </w:rPr>
              <w:t>ię i nazwisko trenera</w:t>
            </w:r>
            <w:r w:rsidR="008A0126" w:rsidRPr="0005576E">
              <w:rPr>
                <w:rFonts w:asciiTheme="minorHAnsi" w:hAnsiTheme="minorHAnsi"/>
              </w:rPr>
              <w:t xml:space="preserve"> </w:t>
            </w:r>
            <w:r w:rsidR="005028D3" w:rsidRPr="0005576E">
              <w:rPr>
                <w:rFonts w:asciiTheme="minorHAnsi" w:hAnsiTheme="minorHAnsi"/>
              </w:rPr>
              <w:t xml:space="preserve">… </w:t>
            </w:r>
            <w:r w:rsidR="005028D3" w:rsidRPr="0005576E">
              <w:rPr>
                <w:rFonts w:asciiTheme="minorHAnsi" w:hAnsiTheme="minorHAnsi"/>
                <w:color w:val="808080"/>
              </w:rPr>
              <w:t xml:space="preserve">[wypełnia organizator </w:t>
            </w:r>
            <w:r w:rsidR="00850685" w:rsidRPr="0005576E">
              <w:rPr>
                <w:rFonts w:asciiTheme="minorHAnsi" w:hAnsiTheme="minorHAnsi"/>
                <w:color w:val="808080"/>
              </w:rPr>
              <w:t>szkolenia</w:t>
            </w:r>
            <w:r w:rsidR="005028D3" w:rsidRPr="0005576E">
              <w:rPr>
                <w:rFonts w:asciiTheme="minorHAnsi" w:hAnsiTheme="minorHAnsi"/>
                <w:color w:val="808080"/>
              </w:rPr>
              <w:t>]</w:t>
            </w:r>
          </w:p>
        </w:tc>
        <w:tc>
          <w:tcPr>
            <w:tcW w:w="1886" w:type="pct"/>
            <w:tcBorders>
              <w:top w:val="single" w:sz="4" w:space="0" w:color="auto"/>
              <w:left w:val="single" w:sz="4" w:space="0" w:color="auto"/>
              <w:bottom w:val="single" w:sz="4" w:space="0" w:color="auto"/>
              <w:right w:val="single" w:sz="4" w:space="0" w:color="auto"/>
            </w:tcBorders>
            <w:vAlign w:val="center"/>
            <w:hideMark/>
          </w:tcPr>
          <w:p w14:paraId="41509ED5" w14:textId="77777777" w:rsidR="005028D3" w:rsidRPr="0005576E" w:rsidRDefault="005028D3" w:rsidP="0005576E">
            <w:pPr>
              <w:keepNext/>
              <w:tabs>
                <w:tab w:val="left" w:pos="284"/>
              </w:tabs>
              <w:spacing w:after="0" w:line="23" w:lineRule="atLeast"/>
              <w:ind w:left="0" w:firstLine="0"/>
              <w:contextualSpacing/>
              <w:jc w:val="center"/>
              <w:rPr>
                <w:rFonts w:asciiTheme="minorHAnsi" w:hAnsiTheme="minorHAnsi"/>
                <w:lang w:eastAsia="ko-KR"/>
              </w:rPr>
            </w:pPr>
            <w:r w:rsidRPr="0005576E">
              <w:rPr>
                <w:rFonts w:asciiTheme="minorHAnsi" w:hAnsiTheme="minorHAnsi"/>
              </w:rPr>
              <w:t>(</w:t>
            </w:r>
            <w:r w:rsidR="00D30718" w:rsidRPr="0005576E">
              <w:rPr>
                <w:rFonts w:asciiTheme="minorHAnsi" w:hAnsiTheme="minorHAnsi"/>
              </w:rPr>
              <w:t>1</w:t>
            </w:r>
            <w:r w:rsidRPr="0005576E">
              <w:rPr>
                <w:rFonts w:asciiTheme="minorHAnsi" w:hAnsiTheme="minorHAnsi"/>
              </w:rPr>
              <w:t xml:space="preserve"> – zdecydowanie nie zgadzam się,</w:t>
            </w:r>
          </w:p>
          <w:p w14:paraId="4CEA2F30" w14:textId="77777777" w:rsidR="005028D3" w:rsidRPr="0005576E" w:rsidRDefault="005028D3" w:rsidP="0005576E">
            <w:pPr>
              <w:keepNext/>
              <w:tabs>
                <w:tab w:val="left" w:pos="284"/>
                <w:tab w:val="left" w:pos="851"/>
              </w:tabs>
              <w:spacing w:after="0" w:line="23" w:lineRule="atLeast"/>
              <w:ind w:left="0" w:firstLine="0"/>
              <w:contextualSpacing/>
              <w:jc w:val="center"/>
              <w:rPr>
                <w:rFonts w:asciiTheme="minorHAnsi" w:hAnsiTheme="minorHAnsi"/>
                <w:lang w:eastAsia="ko-KR"/>
              </w:rPr>
            </w:pPr>
            <w:r w:rsidRPr="0005576E">
              <w:rPr>
                <w:rFonts w:asciiTheme="minorHAnsi" w:hAnsiTheme="minorHAnsi"/>
              </w:rPr>
              <w:t>6 – zdecydowanie zgadzam się)</w:t>
            </w:r>
          </w:p>
        </w:tc>
      </w:tr>
      <w:tr w:rsidR="005028D3" w:rsidRPr="0005576E" w14:paraId="1F1EF1E4" w14:textId="77777777" w:rsidTr="0005576E">
        <w:trPr>
          <w:trHeight w:val="397"/>
        </w:trPr>
        <w:tc>
          <w:tcPr>
            <w:tcW w:w="299" w:type="pct"/>
            <w:tcBorders>
              <w:top w:val="single" w:sz="4" w:space="0" w:color="auto"/>
              <w:left w:val="single" w:sz="4" w:space="0" w:color="auto"/>
              <w:bottom w:val="single" w:sz="4" w:space="0" w:color="auto"/>
              <w:right w:val="single" w:sz="4" w:space="0" w:color="auto"/>
            </w:tcBorders>
            <w:vAlign w:val="center"/>
            <w:hideMark/>
          </w:tcPr>
          <w:p w14:paraId="46F4C00C" w14:textId="77777777" w:rsidR="005028D3" w:rsidRPr="0005576E" w:rsidRDefault="005028D3" w:rsidP="0005576E">
            <w:pPr>
              <w:keepNext/>
              <w:tabs>
                <w:tab w:val="left" w:pos="284"/>
                <w:tab w:val="left" w:pos="851"/>
              </w:tabs>
              <w:spacing w:after="0" w:line="23" w:lineRule="atLeast"/>
              <w:ind w:left="0" w:hanging="385"/>
              <w:contextualSpacing/>
              <w:jc w:val="center"/>
              <w:rPr>
                <w:rFonts w:asciiTheme="minorHAnsi" w:hAnsiTheme="minorHAnsi"/>
                <w:lang w:eastAsia="ko-KR"/>
              </w:rPr>
            </w:pPr>
            <w:r w:rsidRPr="0005576E">
              <w:rPr>
                <w:rFonts w:asciiTheme="minorHAnsi" w:hAnsiTheme="minorHAnsi"/>
              </w:rPr>
              <w:t>1.</w:t>
            </w:r>
          </w:p>
        </w:tc>
        <w:tc>
          <w:tcPr>
            <w:tcW w:w="2815" w:type="pct"/>
            <w:tcBorders>
              <w:top w:val="single" w:sz="4" w:space="0" w:color="auto"/>
              <w:left w:val="single" w:sz="4" w:space="0" w:color="auto"/>
              <w:bottom w:val="single" w:sz="4" w:space="0" w:color="auto"/>
              <w:right w:val="single" w:sz="4" w:space="0" w:color="auto"/>
            </w:tcBorders>
            <w:vAlign w:val="center"/>
            <w:hideMark/>
          </w:tcPr>
          <w:p w14:paraId="36786E71" w14:textId="00537955" w:rsidR="005028D3" w:rsidRPr="0005576E" w:rsidRDefault="00D44D72" w:rsidP="0005576E">
            <w:pPr>
              <w:keepNext/>
              <w:tabs>
                <w:tab w:val="left" w:pos="284"/>
                <w:tab w:val="left" w:pos="851"/>
              </w:tabs>
              <w:spacing w:after="0" w:line="23" w:lineRule="atLeast"/>
              <w:ind w:left="0" w:firstLine="0"/>
              <w:contextualSpacing/>
              <w:jc w:val="left"/>
              <w:rPr>
                <w:rFonts w:asciiTheme="minorHAnsi" w:hAnsiTheme="minorHAnsi"/>
                <w:lang w:eastAsia="ko-KR"/>
              </w:rPr>
            </w:pPr>
            <w:r w:rsidRPr="0005576E">
              <w:rPr>
                <w:rFonts w:asciiTheme="minorHAnsi" w:hAnsiTheme="minorHAnsi"/>
              </w:rPr>
              <w:t>Trener</w:t>
            </w:r>
            <w:r w:rsidR="00850685" w:rsidRPr="0005576E">
              <w:rPr>
                <w:rFonts w:asciiTheme="minorHAnsi" w:hAnsiTheme="minorHAnsi"/>
              </w:rPr>
              <w:t xml:space="preserve"> </w:t>
            </w:r>
            <w:r w:rsidR="005028D3" w:rsidRPr="0005576E">
              <w:rPr>
                <w:rFonts w:asciiTheme="minorHAnsi" w:hAnsiTheme="minorHAnsi"/>
              </w:rPr>
              <w:t xml:space="preserve">był przygotowany merytorycznie do prowadzenia </w:t>
            </w:r>
            <w:r w:rsidR="00850685" w:rsidRPr="0005576E">
              <w:rPr>
                <w:rFonts w:asciiTheme="minorHAnsi" w:hAnsiTheme="minorHAnsi"/>
              </w:rPr>
              <w:t>szkolenia</w:t>
            </w:r>
          </w:p>
        </w:tc>
        <w:tc>
          <w:tcPr>
            <w:tcW w:w="1886" w:type="pct"/>
            <w:tcBorders>
              <w:top w:val="single" w:sz="4" w:space="0" w:color="auto"/>
              <w:left w:val="single" w:sz="4" w:space="0" w:color="auto"/>
              <w:bottom w:val="single" w:sz="4" w:space="0" w:color="auto"/>
              <w:right w:val="single" w:sz="4" w:space="0" w:color="auto"/>
            </w:tcBorders>
            <w:vAlign w:val="center"/>
            <w:hideMark/>
          </w:tcPr>
          <w:p w14:paraId="4531B5F9" w14:textId="77777777" w:rsidR="005028D3" w:rsidRPr="0005576E" w:rsidRDefault="005028D3" w:rsidP="00D74E2E">
            <w:pPr>
              <w:keepNext/>
              <w:tabs>
                <w:tab w:val="left" w:pos="284"/>
                <w:tab w:val="left" w:pos="851"/>
              </w:tabs>
              <w:spacing w:after="0" w:line="23" w:lineRule="atLeast"/>
              <w:ind w:left="0" w:firstLine="0"/>
              <w:contextualSpacing/>
              <w:jc w:val="center"/>
              <w:rPr>
                <w:rFonts w:asciiTheme="minorHAnsi" w:hAnsiTheme="minorHAnsi"/>
                <w:lang w:eastAsia="ko-KR"/>
              </w:rPr>
            </w:pPr>
            <w:r w:rsidRPr="0005576E">
              <w:rPr>
                <w:rFonts w:asciiTheme="minorHAnsi" w:hAnsiTheme="minorHAnsi"/>
              </w:rPr>
              <w:t>1   -   2   -   3   -   4   -   5  -  6</w:t>
            </w:r>
          </w:p>
        </w:tc>
      </w:tr>
      <w:tr w:rsidR="005028D3" w:rsidRPr="0005576E" w14:paraId="70080FB7" w14:textId="77777777" w:rsidTr="0005576E">
        <w:trPr>
          <w:trHeight w:val="397"/>
        </w:trPr>
        <w:tc>
          <w:tcPr>
            <w:tcW w:w="299" w:type="pct"/>
            <w:tcBorders>
              <w:top w:val="single" w:sz="4" w:space="0" w:color="auto"/>
              <w:left w:val="single" w:sz="4" w:space="0" w:color="auto"/>
              <w:bottom w:val="single" w:sz="4" w:space="0" w:color="auto"/>
              <w:right w:val="single" w:sz="4" w:space="0" w:color="auto"/>
            </w:tcBorders>
            <w:vAlign w:val="center"/>
            <w:hideMark/>
          </w:tcPr>
          <w:p w14:paraId="013288E8" w14:textId="77777777" w:rsidR="005028D3" w:rsidRPr="0005576E" w:rsidRDefault="005028D3" w:rsidP="0005576E">
            <w:pPr>
              <w:keepNext/>
              <w:tabs>
                <w:tab w:val="left" w:pos="284"/>
                <w:tab w:val="left" w:pos="851"/>
              </w:tabs>
              <w:spacing w:after="0" w:line="23" w:lineRule="atLeast"/>
              <w:ind w:left="0" w:hanging="385"/>
              <w:contextualSpacing/>
              <w:jc w:val="center"/>
              <w:rPr>
                <w:rFonts w:asciiTheme="minorHAnsi" w:hAnsiTheme="minorHAnsi"/>
                <w:lang w:eastAsia="ko-KR"/>
              </w:rPr>
            </w:pPr>
            <w:r w:rsidRPr="0005576E">
              <w:rPr>
                <w:rFonts w:asciiTheme="minorHAnsi" w:hAnsiTheme="minorHAnsi"/>
              </w:rPr>
              <w:t>2.</w:t>
            </w:r>
          </w:p>
        </w:tc>
        <w:tc>
          <w:tcPr>
            <w:tcW w:w="2815" w:type="pct"/>
            <w:tcBorders>
              <w:top w:val="single" w:sz="4" w:space="0" w:color="auto"/>
              <w:left w:val="single" w:sz="4" w:space="0" w:color="auto"/>
              <w:bottom w:val="single" w:sz="4" w:space="0" w:color="auto"/>
              <w:right w:val="single" w:sz="4" w:space="0" w:color="auto"/>
            </w:tcBorders>
            <w:vAlign w:val="center"/>
            <w:hideMark/>
          </w:tcPr>
          <w:p w14:paraId="0ABACDED" w14:textId="6494B1AF" w:rsidR="005028D3" w:rsidRPr="0005576E" w:rsidRDefault="00D44D72" w:rsidP="0005576E">
            <w:pPr>
              <w:keepNext/>
              <w:tabs>
                <w:tab w:val="left" w:pos="284"/>
                <w:tab w:val="left" w:pos="851"/>
              </w:tabs>
              <w:spacing w:after="0" w:line="23" w:lineRule="atLeast"/>
              <w:ind w:left="0" w:firstLine="0"/>
              <w:contextualSpacing/>
              <w:jc w:val="left"/>
              <w:rPr>
                <w:rFonts w:asciiTheme="minorHAnsi" w:hAnsiTheme="minorHAnsi"/>
                <w:lang w:eastAsia="ko-KR"/>
              </w:rPr>
            </w:pPr>
            <w:r w:rsidRPr="0005576E">
              <w:rPr>
                <w:rFonts w:asciiTheme="minorHAnsi" w:hAnsiTheme="minorHAnsi"/>
              </w:rPr>
              <w:t>Trener</w:t>
            </w:r>
            <w:r w:rsidR="00850685" w:rsidRPr="0005576E">
              <w:rPr>
                <w:rFonts w:asciiTheme="minorHAnsi" w:hAnsiTheme="minorHAnsi"/>
              </w:rPr>
              <w:t xml:space="preserve"> </w:t>
            </w:r>
            <w:r w:rsidR="005028D3" w:rsidRPr="0005576E">
              <w:rPr>
                <w:rFonts w:asciiTheme="minorHAnsi" w:hAnsiTheme="minorHAnsi"/>
              </w:rPr>
              <w:t>posiadał umiejętność przekazywania wiedzy</w:t>
            </w:r>
          </w:p>
        </w:tc>
        <w:tc>
          <w:tcPr>
            <w:tcW w:w="1886" w:type="pct"/>
            <w:tcBorders>
              <w:top w:val="single" w:sz="4" w:space="0" w:color="auto"/>
              <w:left w:val="single" w:sz="4" w:space="0" w:color="auto"/>
              <w:bottom w:val="single" w:sz="4" w:space="0" w:color="auto"/>
              <w:right w:val="single" w:sz="4" w:space="0" w:color="auto"/>
            </w:tcBorders>
            <w:vAlign w:val="center"/>
            <w:hideMark/>
          </w:tcPr>
          <w:p w14:paraId="3B7AC5EE" w14:textId="77777777" w:rsidR="005028D3" w:rsidRPr="0005576E" w:rsidRDefault="005028D3" w:rsidP="00D74E2E">
            <w:pPr>
              <w:keepNext/>
              <w:tabs>
                <w:tab w:val="left" w:pos="284"/>
                <w:tab w:val="left" w:pos="851"/>
              </w:tabs>
              <w:spacing w:after="0" w:line="23" w:lineRule="atLeast"/>
              <w:ind w:left="0" w:firstLine="0"/>
              <w:contextualSpacing/>
              <w:jc w:val="center"/>
              <w:rPr>
                <w:rFonts w:asciiTheme="minorHAnsi" w:hAnsiTheme="minorHAnsi"/>
                <w:lang w:eastAsia="ko-KR"/>
              </w:rPr>
            </w:pPr>
            <w:r w:rsidRPr="0005576E">
              <w:rPr>
                <w:rFonts w:asciiTheme="minorHAnsi" w:hAnsiTheme="minorHAnsi"/>
              </w:rPr>
              <w:t>1   -   2   -   3   -   4   -   5  -  6</w:t>
            </w:r>
          </w:p>
        </w:tc>
      </w:tr>
      <w:tr w:rsidR="005028D3" w:rsidRPr="0005576E" w14:paraId="10040AD3" w14:textId="77777777" w:rsidTr="0005576E">
        <w:trPr>
          <w:trHeight w:val="397"/>
        </w:trPr>
        <w:tc>
          <w:tcPr>
            <w:tcW w:w="299" w:type="pct"/>
            <w:tcBorders>
              <w:top w:val="single" w:sz="4" w:space="0" w:color="auto"/>
              <w:left w:val="single" w:sz="4" w:space="0" w:color="auto"/>
              <w:bottom w:val="single" w:sz="4" w:space="0" w:color="auto"/>
              <w:right w:val="single" w:sz="4" w:space="0" w:color="auto"/>
            </w:tcBorders>
            <w:vAlign w:val="center"/>
            <w:hideMark/>
          </w:tcPr>
          <w:p w14:paraId="004FD652" w14:textId="77777777" w:rsidR="005028D3" w:rsidRPr="0005576E" w:rsidRDefault="005028D3" w:rsidP="0005576E">
            <w:pPr>
              <w:keepNext/>
              <w:tabs>
                <w:tab w:val="left" w:pos="284"/>
                <w:tab w:val="left" w:pos="851"/>
              </w:tabs>
              <w:spacing w:after="0" w:line="23" w:lineRule="atLeast"/>
              <w:ind w:left="0" w:hanging="385"/>
              <w:contextualSpacing/>
              <w:jc w:val="center"/>
              <w:rPr>
                <w:rFonts w:asciiTheme="minorHAnsi" w:hAnsiTheme="minorHAnsi"/>
                <w:lang w:eastAsia="ko-KR"/>
              </w:rPr>
            </w:pPr>
            <w:r w:rsidRPr="0005576E">
              <w:rPr>
                <w:rFonts w:asciiTheme="minorHAnsi" w:hAnsiTheme="minorHAnsi"/>
              </w:rPr>
              <w:t>3.</w:t>
            </w:r>
          </w:p>
        </w:tc>
        <w:tc>
          <w:tcPr>
            <w:tcW w:w="2815" w:type="pct"/>
            <w:tcBorders>
              <w:top w:val="single" w:sz="4" w:space="0" w:color="auto"/>
              <w:left w:val="single" w:sz="4" w:space="0" w:color="auto"/>
              <w:bottom w:val="single" w:sz="4" w:space="0" w:color="auto"/>
              <w:right w:val="single" w:sz="4" w:space="0" w:color="auto"/>
            </w:tcBorders>
            <w:vAlign w:val="center"/>
            <w:hideMark/>
          </w:tcPr>
          <w:p w14:paraId="11DDBE91" w14:textId="37717BC3" w:rsidR="005028D3" w:rsidRPr="0005576E" w:rsidRDefault="00D44D72" w:rsidP="0005576E">
            <w:pPr>
              <w:keepNext/>
              <w:tabs>
                <w:tab w:val="left" w:pos="284"/>
                <w:tab w:val="left" w:pos="851"/>
              </w:tabs>
              <w:spacing w:after="0" w:line="23" w:lineRule="atLeast"/>
              <w:ind w:left="0" w:firstLine="0"/>
              <w:contextualSpacing/>
              <w:jc w:val="left"/>
              <w:rPr>
                <w:rFonts w:asciiTheme="minorHAnsi" w:hAnsiTheme="minorHAnsi"/>
                <w:lang w:eastAsia="ko-KR"/>
              </w:rPr>
            </w:pPr>
            <w:r w:rsidRPr="0005576E">
              <w:rPr>
                <w:rFonts w:asciiTheme="minorHAnsi" w:hAnsiTheme="minorHAnsi"/>
              </w:rPr>
              <w:t>Postawa trenera</w:t>
            </w:r>
            <w:r w:rsidR="005028D3" w:rsidRPr="0005576E">
              <w:rPr>
                <w:rFonts w:asciiTheme="minorHAnsi" w:hAnsiTheme="minorHAnsi"/>
              </w:rPr>
              <w:t xml:space="preserve"> była przyjazna i zaangażowana</w:t>
            </w:r>
          </w:p>
        </w:tc>
        <w:tc>
          <w:tcPr>
            <w:tcW w:w="1886" w:type="pct"/>
            <w:tcBorders>
              <w:top w:val="single" w:sz="4" w:space="0" w:color="auto"/>
              <w:left w:val="single" w:sz="4" w:space="0" w:color="auto"/>
              <w:bottom w:val="single" w:sz="4" w:space="0" w:color="auto"/>
              <w:right w:val="single" w:sz="4" w:space="0" w:color="auto"/>
            </w:tcBorders>
            <w:vAlign w:val="center"/>
            <w:hideMark/>
          </w:tcPr>
          <w:p w14:paraId="02E46BB1" w14:textId="77777777" w:rsidR="005028D3" w:rsidRPr="0005576E" w:rsidRDefault="005028D3" w:rsidP="00D74E2E">
            <w:pPr>
              <w:keepNext/>
              <w:tabs>
                <w:tab w:val="left" w:pos="284"/>
                <w:tab w:val="left" w:pos="851"/>
              </w:tabs>
              <w:spacing w:after="0" w:line="23" w:lineRule="atLeast"/>
              <w:ind w:left="0" w:firstLine="0"/>
              <w:contextualSpacing/>
              <w:jc w:val="center"/>
              <w:rPr>
                <w:rFonts w:asciiTheme="minorHAnsi" w:hAnsiTheme="minorHAnsi"/>
                <w:lang w:eastAsia="ko-KR"/>
              </w:rPr>
            </w:pPr>
            <w:r w:rsidRPr="0005576E">
              <w:rPr>
                <w:rFonts w:asciiTheme="minorHAnsi" w:hAnsiTheme="minorHAnsi"/>
              </w:rPr>
              <w:t>1   -   2   -   3   -   4   -   5  -  6</w:t>
            </w:r>
          </w:p>
        </w:tc>
      </w:tr>
      <w:tr w:rsidR="004C0B06" w:rsidRPr="0005576E" w14:paraId="6B30DCD1" w14:textId="77777777" w:rsidTr="0005576E">
        <w:trPr>
          <w:trHeight w:val="397"/>
        </w:trPr>
        <w:tc>
          <w:tcPr>
            <w:tcW w:w="299" w:type="pct"/>
            <w:tcBorders>
              <w:top w:val="single" w:sz="4" w:space="0" w:color="auto"/>
              <w:left w:val="single" w:sz="4" w:space="0" w:color="auto"/>
              <w:bottom w:val="single" w:sz="4" w:space="0" w:color="auto"/>
              <w:right w:val="single" w:sz="4" w:space="0" w:color="auto"/>
            </w:tcBorders>
            <w:vAlign w:val="center"/>
            <w:hideMark/>
          </w:tcPr>
          <w:p w14:paraId="20A88631" w14:textId="77777777" w:rsidR="004C0B06" w:rsidRPr="0005576E" w:rsidRDefault="004C0B06" w:rsidP="0005576E">
            <w:pPr>
              <w:keepNext/>
              <w:tabs>
                <w:tab w:val="left" w:pos="284"/>
                <w:tab w:val="left" w:pos="851"/>
              </w:tabs>
              <w:spacing w:after="0" w:line="23" w:lineRule="atLeast"/>
              <w:ind w:left="0" w:hanging="385"/>
              <w:contextualSpacing/>
              <w:jc w:val="center"/>
              <w:rPr>
                <w:rFonts w:asciiTheme="minorHAnsi" w:hAnsiTheme="minorHAnsi"/>
                <w:lang w:eastAsia="ko-KR"/>
              </w:rPr>
            </w:pPr>
            <w:r w:rsidRPr="0005576E">
              <w:rPr>
                <w:rFonts w:asciiTheme="minorHAnsi" w:hAnsiTheme="minorHAnsi"/>
              </w:rPr>
              <w:t>2.</w:t>
            </w:r>
          </w:p>
        </w:tc>
        <w:tc>
          <w:tcPr>
            <w:tcW w:w="2815" w:type="pct"/>
            <w:tcBorders>
              <w:top w:val="single" w:sz="4" w:space="0" w:color="auto"/>
              <w:left w:val="single" w:sz="4" w:space="0" w:color="auto"/>
              <w:bottom w:val="single" w:sz="4" w:space="0" w:color="auto"/>
              <w:right w:val="single" w:sz="4" w:space="0" w:color="auto"/>
            </w:tcBorders>
            <w:vAlign w:val="center"/>
            <w:hideMark/>
          </w:tcPr>
          <w:p w14:paraId="7C30D5F9" w14:textId="77777777" w:rsidR="004C0B06" w:rsidRPr="0005576E" w:rsidRDefault="004C0B06" w:rsidP="0005576E">
            <w:pPr>
              <w:keepNext/>
              <w:tabs>
                <w:tab w:val="left" w:pos="284"/>
                <w:tab w:val="left" w:pos="851"/>
              </w:tabs>
              <w:spacing w:after="0" w:line="23" w:lineRule="atLeast"/>
              <w:ind w:left="0" w:firstLine="0"/>
              <w:contextualSpacing/>
              <w:jc w:val="left"/>
              <w:rPr>
                <w:rFonts w:asciiTheme="minorHAnsi" w:hAnsiTheme="minorHAnsi"/>
                <w:lang w:eastAsia="ko-KR"/>
              </w:rPr>
            </w:pPr>
            <w:r w:rsidRPr="0005576E">
              <w:rPr>
                <w:rFonts w:asciiTheme="minorHAnsi" w:hAnsiTheme="minorHAnsi"/>
              </w:rPr>
              <w:t>Trener posiadał umiejętność przekazywania wiedzy</w:t>
            </w:r>
          </w:p>
        </w:tc>
        <w:tc>
          <w:tcPr>
            <w:tcW w:w="1886" w:type="pct"/>
            <w:tcBorders>
              <w:top w:val="single" w:sz="4" w:space="0" w:color="auto"/>
              <w:left w:val="single" w:sz="4" w:space="0" w:color="auto"/>
              <w:bottom w:val="single" w:sz="4" w:space="0" w:color="auto"/>
              <w:right w:val="single" w:sz="4" w:space="0" w:color="auto"/>
            </w:tcBorders>
            <w:vAlign w:val="center"/>
            <w:hideMark/>
          </w:tcPr>
          <w:p w14:paraId="788D98EE" w14:textId="77777777" w:rsidR="004C0B06" w:rsidRPr="0005576E" w:rsidRDefault="004C0B06" w:rsidP="00D74E2E">
            <w:pPr>
              <w:keepNext/>
              <w:tabs>
                <w:tab w:val="left" w:pos="284"/>
                <w:tab w:val="left" w:pos="851"/>
              </w:tabs>
              <w:spacing w:after="0" w:line="23" w:lineRule="atLeast"/>
              <w:ind w:left="0" w:firstLine="0"/>
              <w:contextualSpacing/>
              <w:jc w:val="center"/>
              <w:rPr>
                <w:rFonts w:asciiTheme="minorHAnsi" w:hAnsiTheme="minorHAnsi"/>
                <w:lang w:eastAsia="ko-KR"/>
              </w:rPr>
            </w:pPr>
            <w:r w:rsidRPr="0005576E">
              <w:rPr>
                <w:rFonts w:asciiTheme="minorHAnsi" w:hAnsiTheme="minorHAnsi"/>
              </w:rPr>
              <w:t>1   -   2   -   3   -   4   -   5  -  6</w:t>
            </w:r>
          </w:p>
        </w:tc>
      </w:tr>
      <w:tr w:rsidR="004C0B06" w:rsidRPr="0005576E" w14:paraId="5540DCCC" w14:textId="77777777" w:rsidTr="0005576E">
        <w:trPr>
          <w:trHeight w:val="397"/>
        </w:trPr>
        <w:tc>
          <w:tcPr>
            <w:tcW w:w="299" w:type="pct"/>
            <w:tcBorders>
              <w:top w:val="single" w:sz="4" w:space="0" w:color="auto"/>
              <w:left w:val="single" w:sz="4" w:space="0" w:color="auto"/>
              <w:bottom w:val="single" w:sz="4" w:space="0" w:color="auto"/>
              <w:right w:val="single" w:sz="4" w:space="0" w:color="auto"/>
            </w:tcBorders>
            <w:vAlign w:val="center"/>
            <w:hideMark/>
          </w:tcPr>
          <w:p w14:paraId="4C942F97" w14:textId="77777777" w:rsidR="004C0B06" w:rsidRPr="0005576E" w:rsidRDefault="004C0B06" w:rsidP="0005576E">
            <w:pPr>
              <w:keepNext/>
              <w:tabs>
                <w:tab w:val="left" w:pos="284"/>
                <w:tab w:val="left" w:pos="851"/>
              </w:tabs>
              <w:spacing w:after="0" w:line="23" w:lineRule="atLeast"/>
              <w:ind w:left="0" w:hanging="385"/>
              <w:contextualSpacing/>
              <w:jc w:val="center"/>
              <w:rPr>
                <w:rFonts w:asciiTheme="minorHAnsi" w:hAnsiTheme="minorHAnsi"/>
                <w:lang w:eastAsia="ko-KR"/>
              </w:rPr>
            </w:pPr>
            <w:r w:rsidRPr="0005576E">
              <w:rPr>
                <w:rFonts w:asciiTheme="minorHAnsi" w:hAnsiTheme="minorHAnsi"/>
              </w:rPr>
              <w:t>3.</w:t>
            </w:r>
          </w:p>
        </w:tc>
        <w:tc>
          <w:tcPr>
            <w:tcW w:w="2815" w:type="pct"/>
            <w:tcBorders>
              <w:top w:val="single" w:sz="4" w:space="0" w:color="auto"/>
              <w:left w:val="single" w:sz="4" w:space="0" w:color="auto"/>
              <w:bottom w:val="single" w:sz="4" w:space="0" w:color="auto"/>
              <w:right w:val="single" w:sz="4" w:space="0" w:color="auto"/>
            </w:tcBorders>
            <w:vAlign w:val="center"/>
            <w:hideMark/>
          </w:tcPr>
          <w:p w14:paraId="6BF2A2D2" w14:textId="77777777" w:rsidR="004C0B06" w:rsidRPr="0005576E" w:rsidRDefault="004C0B06" w:rsidP="0005576E">
            <w:pPr>
              <w:keepNext/>
              <w:tabs>
                <w:tab w:val="left" w:pos="284"/>
                <w:tab w:val="left" w:pos="851"/>
              </w:tabs>
              <w:spacing w:after="0" w:line="23" w:lineRule="atLeast"/>
              <w:ind w:left="0" w:firstLine="0"/>
              <w:contextualSpacing/>
              <w:jc w:val="left"/>
              <w:rPr>
                <w:rFonts w:asciiTheme="minorHAnsi" w:hAnsiTheme="minorHAnsi"/>
                <w:lang w:eastAsia="ko-KR"/>
              </w:rPr>
            </w:pPr>
            <w:r w:rsidRPr="0005576E">
              <w:rPr>
                <w:rFonts w:asciiTheme="minorHAnsi" w:hAnsiTheme="minorHAnsi"/>
              </w:rPr>
              <w:t>Postawa trenera była przyjazna i zaangażowana</w:t>
            </w:r>
          </w:p>
        </w:tc>
        <w:tc>
          <w:tcPr>
            <w:tcW w:w="1886" w:type="pct"/>
            <w:tcBorders>
              <w:top w:val="single" w:sz="4" w:space="0" w:color="auto"/>
              <w:left w:val="single" w:sz="4" w:space="0" w:color="auto"/>
              <w:bottom w:val="single" w:sz="4" w:space="0" w:color="auto"/>
              <w:right w:val="single" w:sz="4" w:space="0" w:color="auto"/>
            </w:tcBorders>
            <w:vAlign w:val="center"/>
            <w:hideMark/>
          </w:tcPr>
          <w:p w14:paraId="565D52DD" w14:textId="77777777" w:rsidR="004C0B06" w:rsidRPr="0005576E" w:rsidRDefault="004C0B06" w:rsidP="00D74E2E">
            <w:pPr>
              <w:keepNext/>
              <w:tabs>
                <w:tab w:val="left" w:pos="284"/>
                <w:tab w:val="left" w:pos="851"/>
              </w:tabs>
              <w:spacing w:after="0" w:line="23" w:lineRule="atLeast"/>
              <w:ind w:left="0" w:firstLine="0"/>
              <w:contextualSpacing/>
              <w:jc w:val="center"/>
              <w:rPr>
                <w:rFonts w:asciiTheme="minorHAnsi" w:hAnsiTheme="minorHAnsi"/>
                <w:lang w:eastAsia="ko-KR"/>
              </w:rPr>
            </w:pPr>
            <w:r w:rsidRPr="0005576E">
              <w:rPr>
                <w:rFonts w:asciiTheme="minorHAnsi" w:hAnsiTheme="minorHAnsi"/>
              </w:rPr>
              <w:t>1   -   2   -   3   -   4   -   5  -  6</w:t>
            </w:r>
          </w:p>
        </w:tc>
      </w:tr>
    </w:tbl>
    <w:p w14:paraId="0361E22A" w14:textId="77777777" w:rsidR="005028D3" w:rsidRPr="0005576E" w:rsidRDefault="005028D3" w:rsidP="00D74E2E">
      <w:pPr>
        <w:numPr>
          <w:ilvl w:val="0"/>
          <w:numId w:val="1"/>
        </w:numPr>
        <w:tabs>
          <w:tab w:val="left" w:pos="284"/>
        </w:tabs>
        <w:spacing w:before="360" w:line="23" w:lineRule="atLeast"/>
        <w:ind w:left="0" w:firstLine="0"/>
        <w:rPr>
          <w:rFonts w:asciiTheme="minorHAnsi" w:hAnsiTheme="minorHAnsi"/>
          <w:b/>
          <w:color w:val="2E74B5"/>
        </w:rPr>
      </w:pPr>
      <w:r w:rsidRPr="0005576E">
        <w:rPr>
          <w:rFonts w:asciiTheme="minorHAnsi" w:hAnsiTheme="minorHAnsi"/>
          <w:b/>
          <w:color w:val="2E74B5"/>
        </w:rPr>
        <w:t>UWAGI DOTYCZĄCE OCENY</w:t>
      </w:r>
      <w:r w:rsidR="00CC3E52" w:rsidRPr="0005576E">
        <w:rPr>
          <w:rFonts w:asciiTheme="minorHAnsi" w:hAnsiTheme="minorHAnsi"/>
          <w:b/>
          <w:color w:val="2E74B5"/>
        </w:rPr>
        <w:t xml:space="preserve"> </w:t>
      </w:r>
      <w:r w:rsidR="00351224" w:rsidRPr="0005576E">
        <w:rPr>
          <w:rFonts w:asciiTheme="minorHAnsi" w:hAnsiTheme="minorHAnsi"/>
          <w:b/>
          <w:color w:val="2E74B5"/>
        </w:rPr>
        <w:t>SZKOLENIA</w:t>
      </w:r>
    </w:p>
    <w:tbl>
      <w:tblPr>
        <w:tblW w:w="52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963"/>
        <w:gridCol w:w="4819"/>
      </w:tblGrid>
      <w:tr w:rsidR="005028D3" w:rsidRPr="0005576E" w14:paraId="5403E705" w14:textId="77777777" w:rsidTr="0005576E">
        <w:trPr>
          <w:trHeight w:val="604"/>
        </w:trPr>
        <w:tc>
          <w:tcPr>
            <w:tcW w:w="2537" w:type="pct"/>
            <w:tcBorders>
              <w:top w:val="nil"/>
              <w:left w:val="nil"/>
              <w:bottom w:val="single" w:sz="4" w:space="0" w:color="auto"/>
              <w:right w:val="nil"/>
            </w:tcBorders>
          </w:tcPr>
          <w:p w14:paraId="634B0B81" w14:textId="49DE3DC0" w:rsidR="005028D3" w:rsidRPr="0005576E" w:rsidRDefault="001F26CB" w:rsidP="001F26CB">
            <w:pPr>
              <w:tabs>
                <w:tab w:val="left" w:pos="284"/>
                <w:tab w:val="left" w:pos="851"/>
              </w:tabs>
              <w:spacing w:after="0" w:line="23" w:lineRule="atLeast"/>
              <w:ind w:left="0" w:hanging="68"/>
              <w:rPr>
                <w:rFonts w:asciiTheme="minorHAnsi" w:hAnsiTheme="minorHAnsi"/>
                <w:lang w:eastAsia="ko-KR"/>
              </w:rPr>
            </w:pPr>
            <w:r w:rsidRPr="0005576E">
              <w:rPr>
                <w:rFonts w:asciiTheme="minorHAnsi" w:hAnsiTheme="minorHAnsi"/>
                <w:b/>
              </w:rPr>
              <w:t>Proszę uzupełnić:</w:t>
            </w:r>
          </w:p>
        </w:tc>
        <w:tc>
          <w:tcPr>
            <w:tcW w:w="2463" w:type="pct"/>
            <w:tcBorders>
              <w:top w:val="nil"/>
              <w:left w:val="nil"/>
              <w:bottom w:val="single" w:sz="4" w:space="0" w:color="auto"/>
              <w:right w:val="nil"/>
            </w:tcBorders>
          </w:tcPr>
          <w:p w14:paraId="51055111" w14:textId="0AACA8E9" w:rsidR="005028D3" w:rsidRPr="0005576E" w:rsidRDefault="005028D3" w:rsidP="001F26CB">
            <w:pPr>
              <w:tabs>
                <w:tab w:val="left" w:pos="284"/>
                <w:tab w:val="left" w:pos="851"/>
              </w:tabs>
              <w:spacing w:after="0" w:line="23" w:lineRule="atLeast"/>
              <w:ind w:left="0" w:firstLine="0"/>
              <w:rPr>
                <w:rFonts w:asciiTheme="minorHAnsi" w:hAnsiTheme="minorHAnsi"/>
                <w:lang w:eastAsia="ko-KR"/>
              </w:rPr>
            </w:pPr>
          </w:p>
        </w:tc>
      </w:tr>
      <w:tr w:rsidR="00D74E2E" w:rsidRPr="0005576E" w14:paraId="10B1F449" w14:textId="77777777" w:rsidTr="0005576E">
        <w:trPr>
          <w:trHeight w:val="988"/>
        </w:trPr>
        <w:tc>
          <w:tcPr>
            <w:tcW w:w="2537" w:type="pct"/>
            <w:tcBorders>
              <w:top w:val="single" w:sz="4" w:space="0" w:color="auto"/>
              <w:left w:val="single" w:sz="4" w:space="0" w:color="auto"/>
              <w:bottom w:val="single" w:sz="4" w:space="0" w:color="auto"/>
              <w:right w:val="single" w:sz="4" w:space="0" w:color="auto"/>
            </w:tcBorders>
          </w:tcPr>
          <w:p w14:paraId="74ED2A15" w14:textId="1C8A8A41" w:rsidR="00D74E2E" w:rsidRPr="0005576E" w:rsidRDefault="00D74E2E" w:rsidP="0005576E">
            <w:pPr>
              <w:tabs>
                <w:tab w:val="left" w:pos="284"/>
                <w:tab w:val="left" w:pos="851"/>
              </w:tabs>
              <w:spacing w:after="0" w:line="23" w:lineRule="atLeast"/>
              <w:ind w:left="0" w:hanging="70"/>
              <w:contextualSpacing/>
              <w:jc w:val="left"/>
              <w:rPr>
                <w:rFonts w:asciiTheme="minorHAnsi" w:hAnsiTheme="minorHAnsi"/>
              </w:rPr>
            </w:pPr>
            <w:r w:rsidRPr="0005576E">
              <w:rPr>
                <w:rFonts w:asciiTheme="minorHAnsi" w:hAnsiTheme="minorHAnsi"/>
              </w:rPr>
              <w:t>1. Jakie aspekty szkolenia szczególnie Ci się podobały?</w:t>
            </w:r>
          </w:p>
        </w:tc>
        <w:tc>
          <w:tcPr>
            <w:tcW w:w="2463" w:type="pct"/>
            <w:tcBorders>
              <w:top w:val="single" w:sz="4" w:space="0" w:color="auto"/>
              <w:left w:val="single" w:sz="4" w:space="0" w:color="auto"/>
              <w:bottom w:val="single" w:sz="4" w:space="0" w:color="auto"/>
              <w:right w:val="single" w:sz="4" w:space="0" w:color="auto"/>
            </w:tcBorders>
          </w:tcPr>
          <w:p w14:paraId="497460CA" w14:textId="09E6A0A8" w:rsidR="00D74E2E" w:rsidRPr="0005576E" w:rsidRDefault="00D74E2E" w:rsidP="0005576E">
            <w:pPr>
              <w:tabs>
                <w:tab w:val="left" w:pos="284"/>
                <w:tab w:val="left" w:pos="851"/>
              </w:tabs>
              <w:spacing w:after="0" w:line="23" w:lineRule="atLeast"/>
              <w:ind w:left="0" w:firstLine="0"/>
              <w:contextualSpacing/>
              <w:jc w:val="left"/>
              <w:rPr>
                <w:rFonts w:asciiTheme="minorHAnsi" w:hAnsiTheme="minorHAnsi"/>
              </w:rPr>
            </w:pPr>
            <w:r w:rsidRPr="0005576E">
              <w:rPr>
                <w:rFonts w:asciiTheme="minorHAnsi" w:hAnsiTheme="minorHAnsi"/>
              </w:rPr>
              <w:t>2. Jakie aspekty szkolenia wymagają zmiany?</w:t>
            </w:r>
          </w:p>
        </w:tc>
      </w:tr>
    </w:tbl>
    <w:p w14:paraId="34C28F99" w14:textId="77777777" w:rsidR="005028D3" w:rsidRPr="0005576E" w:rsidRDefault="005028D3" w:rsidP="006E55AA">
      <w:pPr>
        <w:tabs>
          <w:tab w:val="left" w:pos="7110"/>
        </w:tabs>
        <w:autoSpaceDE w:val="0"/>
        <w:autoSpaceDN w:val="0"/>
        <w:adjustRightInd w:val="0"/>
        <w:spacing w:after="0" w:line="23" w:lineRule="atLeast"/>
        <w:ind w:left="0"/>
        <w:contextualSpacing/>
        <w:rPr>
          <w:rFonts w:asciiTheme="minorHAnsi" w:hAnsiTheme="minorHAnsi"/>
          <w:lang w:eastAsia="pl-PL"/>
        </w:rPr>
      </w:pPr>
    </w:p>
    <w:p w14:paraId="1482AC49" w14:textId="6048957A" w:rsidR="00AD63CF" w:rsidRPr="0005576E" w:rsidRDefault="005028D3" w:rsidP="00AD63CF">
      <w:pPr>
        <w:tabs>
          <w:tab w:val="left" w:pos="7110"/>
        </w:tabs>
        <w:autoSpaceDE w:val="0"/>
        <w:autoSpaceDN w:val="0"/>
        <w:adjustRightInd w:val="0"/>
        <w:spacing w:after="0" w:line="23" w:lineRule="atLeast"/>
        <w:ind w:left="0"/>
        <w:contextualSpacing/>
        <w:jc w:val="right"/>
        <w:rPr>
          <w:rFonts w:asciiTheme="minorHAnsi" w:hAnsiTheme="minorHAnsi"/>
        </w:rPr>
      </w:pPr>
      <w:r w:rsidRPr="0005576E">
        <w:rPr>
          <w:rFonts w:asciiTheme="minorHAnsi" w:hAnsiTheme="minorHAnsi"/>
        </w:rPr>
        <w:t>Dziękujemy za wypełnienie formularza.</w:t>
      </w:r>
    </w:p>
    <w:p w14:paraId="74181CFF" w14:textId="131FB2BD" w:rsidR="00AD63CF" w:rsidRPr="00FA7158" w:rsidRDefault="00AD63CF" w:rsidP="00A868BB">
      <w:pPr>
        <w:pageBreakBefore/>
        <w:spacing w:before="0" w:line="288" w:lineRule="auto"/>
        <w:ind w:left="0"/>
        <w:contextualSpacing/>
        <w:jc w:val="right"/>
        <w:rPr>
          <w:rFonts w:asciiTheme="minorHAnsi" w:eastAsia="Calibri" w:hAnsiTheme="minorHAnsi" w:cstheme="minorHAnsi"/>
          <w:b/>
        </w:rPr>
      </w:pPr>
      <w:r w:rsidRPr="00E41C8A">
        <w:rPr>
          <w:rFonts w:asciiTheme="minorHAnsi" w:eastAsia="Calibri" w:hAnsiTheme="minorHAnsi" w:cstheme="minorHAnsi"/>
          <w:b/>
        </w:rPr>
        <w:lastRenderedPageBreak/>
        <w:t xml:space="preserve">Załącznik nr </w:t>
      </w:r>
      <w:r>
        <w:rPr>
          <w:rFonts w:asciiTheme="minorHAnsi" w:eastAsia="Calibri" w:hAnsiTheme="minorHAnsi" w:cstheme="minorHAnsi"/>
          <w:b/>
        </w:rPr>
        <w:t>5</w:t>
      </w:r>
    </w:p>
    <w:p w14:paraId="5C1D507B" w14:textId="77777777" w:rsidR="00AD63CF" w:rsidRPr="00FA7158" w:rsidRDefault="00AD63CF" w:rsidP="00AD63CF">
      <w:pPr>
        <w:spacing w:before="0" w:line="288" w:lineRule="auto"/>
        <w:ind w:left="0"/>
        <w:contextualSpacing/>
        <w:jc w:val="right"/>
        <w:rPr>
          <w:rFonts w:asciiTheme="minorHAnsi" w:eastAsia="Calibri" w:hAnsiTheme="minorHAnsi" w:cstheme="minorHAnsi"/>
        </w:rPr>
      </w:pPr>
      <w:r w:rsidRPr="00FA7158">
        <w:rPr>
          <w:rFonts w:asciiTheme="minorHAnsi" w:eastAsia="Arial Unicode MS" w:hAnsiTheme="minorHAnsi" w:cstheme="minorHAnsi"/>
          <w:color w:val="000000"/>
          <w:lang w:val="pl" w:eastAsia="pl-PL"/>
        </w:rPr>
        <w:t xml:space="preserve">do Umowy nr </w:t>
      </w:r>
      <w:r w:rsidRPr="007913F2">
        <w:rPr>
          <w:rFonts w:asciiTheme="minorHAnsi" w:eastAsia="Arial Unicode MS" w:hAnsiTheme="minorHAnsi" w:cstheme="minorHAnsi"/>
          <w:color w:val="000000"/>
          <w:lang w:val="pl" w:eastAsia="pl-PL"/>
        </w:rPr>
        <w:t>.........................</w:t>
      </w:r>
    </w:p>
    <w:p w14:paraId="6BA5639C" w14:textId="77777777" w:rsidR="00AD63CF" w:rsidRPr="00FA7158" w:rsidRDefault="00AD63CF" w:rsidP="00AD63CF">
      <w:pPr>
        <w:spacing w:before="0" w:line="288" w:lineRule="auto"/>
        <w:ind w:left="0"/>
        <w:contextualSpacing/>
        <w:jc w:val="center"/>
        <w:rPr>
          <w:rFonts w:asciiTheme="minorHAnsi" w:eastAsia="Calibri" w:hAnsiTheme="minorHAnsi" w:cstheme="minorHAnsi"/>
          <w:b/>
        </w:rPr>
      </w:pPr>
      <w:r w:rsidRPr="00FA7158">
        <w:rPr>
          <w:rFonts w:asciiTheme="minorHAnsi" w:eastAsia="Calibri" w:hAnsiTheme="minorHAnsi" w:cstheme="minorHAnsi"/>
          <w:b/>
        </w:rPr>
        <w:t>(WZÓR)</w:t>
      </w:r>
    </w:p>
    <w:p w14:paraId="053C9F9F" w14:textId="77777777" w:rsidR="00AD63CF" w:rsidRPr="00FA7158" w:rsidRDefault="00AD63CF" w:rsidP="007C617D">
      <w:pPr>
        <w:spacing w:before="1200" w:line="288" w:lineRule="auto"/>
        <w:ind w:left="0"/>
        <w:jc w:val="center"/>
        <w:rPr>
          <w:rFonts w:asciiTheme="minorHAnsi" w:eastAsia="Calibri" w:hAnsiTheme="minorHAnsi" w:cstheme="minorHAnsi"/>
          <w:b/>
        </w:rPr>
      </w:pPr>
      <w:r>
        <w:rPr>
          <w:rFonts w:asciiTheme="minorHAnsi" w:eastAsia="Calibri" w:hAnsiTheme="minorHAnsi" w:cstheme="minorHAnsi"/>
          <w:b/>
        </w:rPr>
        <w:t>ZAŚWIADCZENIE</w:t>
      </w:r>
    </w:p>
    <w:p w14:paraId="63AE48D4" w14:textId="77777777" w:rsidR="00AD63CF" w:rsidRPr="00FA7158" w:rsidRDefault="00AD63CF" w:rsidP="007C617D">
      <w:pPr>
        <w:spacing w:before="360" w:after="360" w:line="288" w:lineRule="auto"/>
        <w:ind w:left="0"/>
        <w:jc w:val="center"/>
        <w:rPr>
          <w:rFonts w:asciiTheme="minorHAnsi" w:eastAsia="Calibri" w:hAnsiTheme="minorHAnsi" w:cstheme="minorHAnsi"/>
        </w:rPr>
      </w:pPr>
      <w:r>
        <w:rPr>
          <w:rFonts w:asciiTheme="minorHAnsi" w:eastAsia="Calibri" w:hAnsiTheme="minorHAnsi" w:cstheme="minorHAnsi"/>
        </w:rPr>
        <w:t xml:space="preserve">Imię i nazwisko </w:t>
      </w:r>
      <w:r w:rsidRPr="00FA7158">
        <w:rPr>
          <w:rFonts w:asciiTheme="minorHAnsi" w:eastAsia="Calibri" w:hAnsiTheme="minorHAnsi" w:cstheme="minorHAnsi"/>
        </w:rPr>
        <w:t>………………………………..</w:t>
      </w:r>
    </w:p>
    <w:p w14:paraId="43DDC551" w14:textId="77777777" w:rsidR="00AD63CF" w:rsidRPr="00FA7158" w:rsidRDefault="00AD63CF" w:rsidP="00AD63CF">
      <w:pPr>
        <w:spacing w:before="0" w:line="288" w:lineRule="auto"/>
        <w:ind w:left="0"/>
        <w:contextualSpacing/>
        <w:jc w:val="center"/>
        <w:rPr>
          <w:rFonts w:asciiTheme="minorHAnsi" w:eastAsia="Calibri" w:hAnsiTheme="minorHAnsi" w:cstheme="minorHAnsi"/>
        </w:rPr>
      </w:pPr>
      <w:r w:rsidRPr="00FA7158">
        <w:rPr>
          <w:rFonts w:asciiTheme="minorHAnsi" w:eastAsia="Calibri" w:hAnsiTheme="minorHAnsi" w:cstheme="minorHAnsi"/>
        </w:rPr>
        <w:t>zatrudniony/a</w:t>
      </w:r>
      <w:r>
        <w:rPr>
          <w:rFonts w:asciiTheme="minorHAnsi" w:eastAsia="Calibri" w:hAnsiTheme="minorHAnsi" w:cstheme="minorHAnsi"/>
        </w:rPr>
        <w:t xml:space="preserve"> </w:t>
      </w:r>
      <w:r w:rsidRPr="00FA7158">
        <w:rPr>
          <w:rFonts w:asciiTheme="minorHAnsi" w:eastAsia="Calibri" w:hAnsiTheme="minorHAnsi" w:cstheme="minorHAnsi"/>
        </w:rPr>
        <w:t>w................</w:t>
      </w:r>
    </w:p>
    <w:p w14:paraId="2DE7849A" w14:textId="77777777" w:rsidR="00AD63CF" w:rsidRPr="00FA7158" w:rsidRDefault="00AD63CF" w:rsidP="00AD63CF">
      <w:pPr>
        <w:spacing w:before="0" w:line="288" w:lineRule="auto"/>
        <w:ind w:left="0"/>
        <w:contextualSpacing/>
        <w:jc w:val="center"/>
        <w:rPr>
          <w:rFonts w:asciiTheme="minorHAnsi" w:eastAsia="Calibri" w:hAnsiTheme="minorHAnsi" w:cstheme="minorHAnsi"/>
        </w:rPr>
      </w:pPr>
      <w:r w:rsidRPr="00FA7158">
        <w:rPr>
          <w:rFonts w:asciiTheme="minorHAnsi" w:eastAsia="Calibri" w:hAnsiTheme="minorHAnsi" w:cstheme="minorHAnsi"/>
        </w:rPr>
        <w:t>uczestniczył(a) w dniach.............</w:t>
      </w:r>
    </w:p>
    <w:p w14:paraId="25D6C90F" w14:textId="77777777" w:rsidR="00AD63CF" w:rsidRPr="00FA7158" w:rsidRDefault="00AD63CF" w:rsidP="00AD63CF">
      <w:pPr>
        <w:spacing w:before="0" w:line="288" w:lineRule="auto"/>
        <w:ind w:left="0"/>
        <w:contextualSpacing/>
        <w:jc w:val="center"/>
        <w:rPr>
          <w:rFonts w:asciiTheme="minorHAnsi" w:eastAsia="Calibri" w:hAnsiTheme="minorHAnsi" w:cstheme="minorHAnsi"/>
        </w:rPr>
      </w:pPr>
      <w:r w:rsidRPr="00FA7158">
        <w:rPr>
          <w:rFonts w:asciiTheme="minorHAnsi" w:eastAsia="Calibri" w:hAnsiTheme="minorHAnsi" w:cstheme="minorHAnsi"/>
        </w:rPr>
        <w:t>w szkoleniu pn.:………..</w:t>
      </w:r>
    </w:p>
    <w:p w14:paraId="5EEC18B3" w14:textId="77777777" w:rsidR="00AD63CF" w:rsidRPr="00FA7158" w:rsidRDefault="00AD63CF" w:rsidP="007C617D">
      <w:pPr>
        <w:spacing w:before="1200" w:line="288" w:lineRule="auto"/>
        <w:ind w:left="0"/>
        <w:jc w:val="center"/>
        <w:rPr>
          <w:rFonts w:asciiTheme="minorHAnsi" w:eastAsia="Calibri" w:hAnsiTheme="minorHAnsi" w:cstheme="minorHAnsi"/>
        </w:rPr>
      </w:pPr>
      <w:r w:rsidRPr="00FA7158">
        <w:rPr>
          <w:rFonts w:asciiTheme="minorHAnsi" w:eastAsia="Calibri" w:hAnsiTheme="minorHAnsi" w:cstheme="minorHAnsi"/>
        </w:rPr>
        <w:t>zorganizowanym przez……….</w:t>
      </w:r>
    </w:p>
    <w:p w14:paraId="227C85B0" w14:textId="77777777" w:rsidR="00AD63CF" w:rsidRDefault="00AD63CF" w:rsidP="00AD63CF">
      <w:pPr>
        <w:spacing w:before="0" w:line="288" w:lineRule="auto"/>
        <w:ind w:left="0"/>
        <w:contextualSpacing/>
        <w:jc w:val="center"/>
        <w:rPr>
          <w:rFonts w:asciiTheme="minorHAnsi" w:eastAsia="Calibri" w:hAnsiTheme="minorHAnsi" w:cstheme="minorHAnsi"/>
        </w:rPr>
      </w:pPr>
      <w:r w:rsidRPr="00FA7158">
        <w:rPr>
          <w:rFonts w:asciiTheme="minorHAnsi" w:eastAsia="Calibri" w:hAnsiTheme="minorHAnsi" w:cstheme="minorHAnsi"/>
        </w:rPr>
        <w:t xml:space="preserve">w ramach </w:t>
      </w:r>
      <w:r w:rsidRPr="00F43322">
        <w:rPr>
          <w:rFonts w:asciiTheme="minorHAnsi" w:eastAsia="Calibri" w:hAnsiTheme="minorHAnsi" w:cstheme="minorHAnsi"/>
        </w:rPr>
        <w:t>projektu</w:t>
      </w:r>
      <w:r>
        <w:rPr>
          <w:rFonts w:asciiTheme="minorHAnsi" w:eastAsia="Calibri" w:hAnsiTheme="minorHAnsi" w:cstheme="minorHAnsi"/>
        </w:rPr>
        <w:t>:</w:t>
      </w:r>
      <w:r w:rsidRPr="00F43322">
        <w:rPr>
          <w:rFonts w:asciiTheme="minorHAnsi" w:eastAsia="Calibri" w:hAnsiTheme="minorHAnsi" w:cstheme="minorHAnsi"/>
        </w:rPr>
        <w:t xml:space="preserve"> </w:t>
      </w:r>
    </w:p>
    <w:p w14:paraId="1E2171AE" w14:textId="77777777" w:rsidR="00AD63CF" w:rsidRPr="00F43322" w:rsidRDefault="00AD63CF" w:rsidP="007C617D">
      <w:pPr>
        <w:spacing w:before="0" w:line="288" w:lineRule="auto"/>
        <w:ind w:left="426"/>
        <w:contextualSpacing/>
        <w:jc w:val="center"/>
        <w:rPr>
          <w:rFonts w:asciiTheme="minorHAnsi" w:eastAsia="Calibri" w:hAnsiTheme="minorHAnsi" w:cstheme="minorHAnsi"/>
          <w:b/>
          <w:bCs/>
        </w:rPr>
      </w:pPr>
      <w:r w:rsidRPr="00F43322">
        <w:rPr>
          <w:rFonts w:asciiTheme="minorHAnsi" w:eastAsia="Calibri" w:hAnsiTheme="minorHAnsi" w:cstheme="minorHAnsi"/>
          <w:b/>
          <w:bCs/>
        </w:rPr>
        <w:t>„</w:t>
      </w:r>
      <w:bookmarkStart w:id="10" w:name="_Hlk191300302"/>
      <w:r w:rsidRPr="00F43322">
        <w:rPr>
          <w:rFonts w:asciiTheme="minorHAnsi" w:eastAsia="Calibri" w:hAnsiTheme="minorHAnsi" w:cstheme="minorHAnsi"/>
          <w:b/>
          <w:bCs/>
        </w:rPr>
        <w:t>Rozbudowa systemu zarządzania relacjami z klientem KAS</w:t>
      </w:r>
      <w:bookmarkEnd w:id="10"/>
      <w:r w:rsidRPr="00F43322">
        <w:rPr>
          <w:rFonts w:asciiTheme="minorHAnsi" w:eastAsia="Calibri" w:hAnsiTheme="minorHAnsi" w:cstheme="minorHAnsi"/>
          <w:b/>
          <w:bCs/>
        </w:rPr>
        <w:t xml:space="preserve"> (Projekt CRM 2.)”</w:t>
      </w:r>
    </w:p>
    <w:p w14:paraId="0412D14B" w14:textId="77777777" w:rsidR="00AD63CF" w:rsidRPr="00332B97" w:rsidRDefault="00AD63CF" w:rsidP="007C617D">
      <w:pPr>
        <w:spacing w:after="0" w:line="23" w:lineRule="atLeast"/>
        <w:ind w:left="426"/>
        <w:jc w:val="center"/>
        <w:rPr>
          <w:rFonts w:asciiTheme="minorHAnsi" w:eastAsia="Times New Roman" w:hAnsiTheme="minorHAnsi" w:cstheme="minorHAnsi"/>
          <w:lang w:eastAsia="pl-PL"/>
        </w:rPr>
      </w:pPr>
      <w:r w:rsidRPr="00F43322">
        <w:rPr>
          <w:rFonts w:asciiTheme="minorHAnsi" w:eastAsia="Calibri" w:hAnsiTheme="minorHAnsi" w:cstheme="minorHAnsi"/>
        </w:rPr>
        <w:t>dofinansowanego z środków UE w ramach „</w:t>
      </w:r>
      <w:bookmarkStart w:id="11" w:name="_Hlk191299061"/>
      <w:r w:rsidRPr="00F43322">
        <w:rPr>
          <w:rFonts w:asciiTheme="minorHAnsi" w:eastAsia="Times New Roman" w:hAnsiTheme="minorHAnsi" w:cstheme="minorHAnsi"/>
          <w:lang w:eastAsia="pl-PL"/>
        </w:rPr>
        <w:t>Programu Fundusze Europejskie na Rozwój Cyfrowy 2021-2027</w:t>
      </w:r>
      <w:bookmarkEnd w:id="11"/>
      <w:r w:rsidRPr="00F43322">
        <w:rPr>
          <w:rFonts w:asciiTheme="minorHAnsi" w:eastAsia="Times New Roman" w:hAnsiTheme="minorHAnsi" w:cstheme="minorHAnsi"/>
          <w:lang w:eastAsia="pl-PL"/>
        </w:rPr>
        <w:t>”.</w:t>
      </w:r>
    </w:p>
    <w:p w14:paraId="06687590" w14:textId="77777777" w:rsidR="00AD63CF" w:rsidRPr="00FA7158" w:rsidRDefault="00AD63CF" w:rsidP="007C617D">
      <w:pPr>
        <w:spacing w:before="600" w:line="288" w:lineRule="auto"/>
        <w:ind w:left="426"/>
        <w:jc w:val="center"/>
        <w:rPr>
          <w:rFonts w:asciiTheme="minorHAnsi" w:eastAsia="Calibri" w:hAnsiTheme="minorHAnsi" w:cstheme="minorHAnsi"/>
        </w:rPr>
      </w:pPr>
      <w:r w:rsidRPr="00FA7158">
        <w:rPr>
          <w:rFonts w:asciiTheme="minorHAnsi" w:eastAsia="Calibri" w:hAnsiTheme="minorHAnsi" w:cstheme="minorHAnsi"/>
        </w:rPr>
        <w:t>podpis osoby uprawnionej</w:t>
      </w:r>
    </w:p>
    <w:p w14:paraId="03FF20D2" w14:textId="793ADC09" w:rsidR="00AE59E9" w:rsidRPr="00F3200C" w:rsidRDefault="00AE59E9" w:rsidP="00AD63CF">
      <w:pPr>
        <w:pageBreakBefore/>
        <w:tabs>
          <w:tab w:val="left" w:pos="7110"/>
        </w:tabs>
        <w:autoSpaceDE w:val="0"/>
        <w:autoSpaceDN w:val="0"/>
        <w:adjustRightInd w:val="0"/>
        <w:spacing w:after="0" w:line="23" w:lineRule="atLeast"/>
        <w:ind w:left="0" w:firstLine="0"/>
        <w:contextualSpacing/>
        <w:jc w:val="right"/>
        <w:rPr>
          <w:rFonts w:asciiTheme="minorHAnsi" w:hAnsiTheme="minorHAnsi" w:cstheme="minorHAnsi"/>
          <w:b/>
          <w:color w:val="000000"/>
        </w:rPr>
      </w:pPr>
      <w:r w:rsidRPr="00F3200C">
        <w:rPr>
          <w:rFonts w:asciiTheme="minorHAnsi" w:hAnsiTheme="minorHAnsi" w:cstheme="minorHAnsi"/>
          <w:b/>
          <w:color w:val="000000"/>
        </w:rPr>
        <w:lastRenderedPageBreak/>
        <w:t xml:space="preserve">Załącznik nr </w:t>
      </w:r>
      <w:r w:rsidR="00AD63CF">
        <w:rPr>
          <w:rFonts w:asciiTheme="minorHAnsi" w:hAnsiTheme="minorHAnsi" w:cstheme="minorHAnsi"/>
          <w:b/>
          <w:color w:val="000000"/>
        </w:rPr>
        <w:t>6</w:t>
      </w:r>
    </w:p>
    <w:p w14:paraId="3749B5B9" w14:textId="77777777" w:rsidR="0053626C" w:rsidRDefault="00D82AAB" w:rsidP="0053626C">
      <w:pPr>
        <w:jc w:val="right"/>
      </w:pPr>
      <w:r w:rsidRPr="00F3200C">
        <w:rPr>
          <w:rFonts w:asciiTheme="minorHAnsi" w:eastAsia="Arial Unicode MS" w:hAnsiTheme="minorHAnsi" w:cstheme="minorHAnsi"/>
          <w:color w:val="000000"/>
          <w:lang w:val="pl" w:eastAsia="pl-PL"/>
        </w:rPr>
        <w:t xml:space="preserve">do Umowy nr </w:t>
      </w:r>
      <w:r w:rsidR="0053626C">
        <w:rPr>
          <w:rFonts w:asciiTheme="minorHAnsi" w:eastAsia="Times New Roman" w:hAnsiTheme="minorHAnsi" w:cstheme="minorHAnsi"/>
          <w:lang w:eastAsia="pl-PL"/>
        </w:rPr>
        <w:t>[•]</w:t>
      </w:r>
    </w:p>
    <w:p w14:paraId="088EF2B5" w14:textId="77777777" w:rsidR="00B26FD9" w:rsidRPr="00FA7158" w:rsidRDefault="00B26FD9" w:rsidP="007C617D">
      <w:pPr>
        <w:autoSpaceDE w:val="0"/>
        <w:autoSpaceDN w:val="0"/>
        <w:adjustRightInd w:val="0"/>
        <w:spacing w:before="600" w:after="0" w:line="23" w:lineRule="atLeast"/>
        <w:ind w:left="0"/>
        <w:jc w:val="right"/>
        <w:rPr>
          <w:rFonts w:asciiTheme="minorHAnsi" w:hAnsiTheme="minorHAnsi" w:cstheme="minorHAnsi"/>
          <w:color w:val="000000"/>
        </w:rPr>
      </w:pPr>
      <w:r w:rsidRPr="00FA7158">
        <w:rPr>
          <w:rFonts w:asciiTheme="minorHAnsi" w:hAnsiTheme="minorHAnsi" w:cstheme="minorHAnsi"/>
          <w:color w:val="000000"/>
        </w:rPr>
        <w:t>Warszawa, dnia ………………….</w:t>
      </w:r>
    </w:p>
    <w:p w14:paraId="5BBAF312" w14:textId="77777777" w:rsidR="00AE59E9" w:rsidRPr="00FA7158" w:rsidRDefault="00AE59E9" w:rsidP="007C617D">
      <w:pPr>
        <w:autoSpaceDE w:val="0"/>
        <w:autoSpaceDN w:val="0"/>
        <w:adjustRightInd w:val="0"/>
        <w:spacing w:before="360" w:after="360" w:line="23" w:lineRule="atLeast"/>
        <w:ind w:left="0"/>
        <w:jc w:val="center"/>
        <w:rPr>
          <w:rFonts w:asciiTheme="minorHAnsi" w:hAnsiTheme="minorHAnsi" w:cstheme="minorHAnsi"/>
          <w:b/>
          <w:color w:val="000000"/>
        </w:rPr>
      </w:pPr>
      <w:r w:rsidRPr="00FA7158">
        <w:rPr>
          <w:rFonts w:asciiTheme="minorHAnsi" w:hAnsiTheme="minorHAnsi" w:cstheme="minorHAnsi"/>
          <w:b/>
          <w:color w:val="000000"/>
        </w:rPr>
        <w:t>PROTOKÓŁ ODBIORU SZKOLENIA</w:t>
      </w:r>
    </w:p>
    <w:p w14:paraId="1528207B" w14:textId="524026F3" w:rsidR="00B26FD9" w:rsidRPr="00FA7158" w:rsidRDefault="00AE59E9" w:rsidP="00387901">
      <w:pPr>
        <w:autoSpaceDE w:val="0"/>
        <w:autoSpaceDN w:val="0"/>
        <w:adjustRightInd w:val="0"/>
        <w:spacing w:after="0" w:line="23" w:lineRule="atLeast"/>
        <w:ind w:left="0" w:firstLine="0"/>
        <w:rPr>
          <w:rFonts w:asciiTheme="minorHAnsi" w:hAnsiTheme="minorHAnsi" w:cstheme="minorHAnsi"/>
          <w:color w:val="000000"/>
        </w:rPr>
      </w:pPr>
      <w:r w:rsidRPr="00FA7158">
        <w:rPr>
          <w:rFonts w:asciiTheme="minorHAnsi" w:hAnsiTheme="minorHAnsi" w:cstheme="minorHAnsi"/>
          <w:color w:val="000000"/>
        </w:rPr>
        <w:t>W dniu ……………. dokonano odbioru szkolen</w:t>
      </w:r>
      <w:r w:rsidR="000C5A6B" w:rsidRPr="00FA7158">
        <w:rPr>
          <w:rFonts w:asciiTheme="minorHAnsi" w:hAnsiTheme="minorHAnsi" w:cstheme="minorHAnsi"/>
          <w:color w:val="000000"/>
        </w:rPr>
        <w:t xml:space="preserve">ia </w:t>
      </w:r>
      <w:r w:rsidR="0053626C">
        <w:rPr>
          <w:rFonts w:asciiTheme="minorHAnsi" w:hAnsiTheme="minorHAnsi" w:cstheme="minorHAnsi"/>
          <w:color w:val="000000"/>
        </w:rPr>
        <w:t xml:space="preserve">pn. </w:t>
      </w:r>
      <w:r w:rsidR="000C5A6B" w:rsidRPr="00FA7158">
        <w:rPr>
          <w:rFonts w:asciiTheme="minorHAnsi" w:hAnsiTheme="minorHAnsi" w:cstheme="minorHAnsi"/>
          <w:color w:val="000000"/>
        </w:rPr>
        <w:t>……</w:t>
      </w:r>
      <w:r w:rsidR="00B26FD9" w:rsidRPr="00FA7158">
        <w:rPr>
          <w:rFonts w:asciiTheme="minorHAnsi" w:hAnsiTheme="minorHAnsi" w:cstheme="minorHAnsi"/>
          <w:color w:val="000000"/>
        </w:rPr>
        <w:t>……………………..</w:t>
      </w:r>
      <w:r w:rsidR="000C5A6B" w:rsidRPr="00FA7158">
        <w:rPr>
          <w:rFonts w:asciiTheme="minorHAnsi" w:hAnsiTheme="minorHAnsi" w:cstheme="minorHAnsi"/>
          <w:color w:val="000000"/>
        </w:rPr>
        <w:t xml:space="preserve"> </w:t>
      </w:r>
    </w:p>
    <w:p w14:paraId="32781A95" w14:textId="111AFCB2" w:rsidR="00B26FD9" w:rsidRPr="00FA7158" w:rsidRDefault="00AE59E9" w:rsidP="00387901">
      <w:pPr>
        <w:autoSpaceDE w:val="0"/>
        <w:autoSpaceDN w:val="0"/>
        <w:adjustRightInd w:val="0"/>
        <w:spacing w:after="0" w:line="23" w:lineRule="atLeast"/>
        <w:ind w:left="0" w:firstLine="0"/>
        <w:rPr>
          <w:rFonts w:asciiTheme="minorHAnsi" w:hAnsiTheme="minorHAnsi" w:cstheme="minorHAnsi"/>
          <w:color w:val="000000"/>
        </w:rPr>
      </w:pPr>
      <w:r w:rsidRPr="00FA7158">
        <w:rPr>
          <w:rFonts w:asciiTheme="minorHAnsi" w:hAnsiTheme="minorHAnsi" w:cstheme="minorHAnsi"/>
          <w:color w:val="000000"/>
        </w:rPr>
        <w:t>Szkolenie zostało odebrane bez zastrzeżeń/z zastrzeżeniami*</w:t>
      </w:r>
    </w:p>
    <w:p w14:paraId="0567981D" w14:textId="77777777" w:rsidR="00AE59E9" w:rsidRPr="00FA7158" w:rsidRDefault="00AE59E9" w:rsidP="00387901">
      <w:pPr>
        <w:autoSpaceDE w:val="0"/>
        <w:autoSpaceDN w:val="0"/>
        <w:adjustRightInd w:val="0"/>
        <w:spacing w:after="0" w:line="23" w:lineRule="atLeast"/>
        <w:ind w:left="0" w:firstLine="0"/>
        <w:rPr>
          <w:rFonts w:asciiTheme="minorHAnsi" w:hAnsiTheme="minorHAnsi" w:cstheme="minorHAnsi"/>
          <w:color w:val="000000"/>
        </w:rPr>
      </w:pPr>
      <w:r w:rsidRPr="00FA7158">
        <w:rPr>
          <w:rFonts w:asciiTheme="minorHAnsi" w:hAnsiTheme="minorHAnsi" w:cstheme="minorHAnsi"/>
          <w:color w:val="000000"/>
        </w:rPr>
        <w:t>W załączeniu:</w:t>
      </w:r>
    </w:p>
    <w:p w14:paraId="72434941" w14:textId="2F499475" w:rsidR="00AE59E9" w:rsidRPr="00FB4144" w:rsidRDefault="00AE59E9" w:rsidP="00387901">
      <w:pPr>
        <w:autoSpaceDE w:val="0"/>
        <w:autoSpaceDN w:val="0"/>
        <w:adjustRightInd w:val="0"/>
        <w:spacing w:after="0" w:line="23" w:lineRule="atLeast"/>
        <w:ind w:left="0" w:firstLine="0"/>
        <w:rPr>
          <w:rFonts w:asciiTheme="minorHAnsi" w:hAnsiTheme="minorHAnsi" w:cstheme="minorHAnsi"/>
          <w:color w:val="000000"/>
        </w:rPr>
      </w:pPr>
      <w:r w:rsidRPr="00FB4144">
        <w:rPr>
          <w:rFonts w:asciiTheme="minorHAnsi" w:hAnsiTheme="minorHAnsi" w:cstheme="minorHAnsi"/>
          <w:color w:val="000000"/>
        </w:rPr>
        <w:t>1.</w:t>
      </w:r>
      <w:r w:rsidRPr="00FB4144">
        <w:rPr>
          <w:rFonts w:asciiTheme="minorHAnsi" w:hAnsiTheme="minorHAnsi" w:cstheme="minorHAnsi"/>
          <w:color w:val="000000"/>
        </w:rPr>
        <w:tab/>
        <w:t>Lista obecności</w:t>
      </w:r>
      <w:r w:rsidR="00CA11E9">
        <w:rPr>
          <w:rFonts w:asciiTheme="minorHAnsi" w:hAnsiTheme="minorHAnsi" w:cstheme="minorHAnsi"/>
          <w:color w:val="000000"/>
        </w:rPr>
        <w:t>.</w:t>
      </w:r>
    </w:p>
    <w:p w14:paraId="1A5E2FB6" w14:textId="34D11389" w:rsidR="00AE59E9" w:rsidRPr="00FB4144" w:rsidRDefault="00AE59E9" w:rsidP="00387901">
      <w:pPr>
        <w:autoSpaceDE w:val="0"/>
        <w:autoSpaceDN w:val="0"/>
        <w:adjustRightInd w:val="0"/>
        <w:spacing w:after="0" w:line="23" w:lineRule="atLeast"/>
        <w:ind w:left="0" w:firstLine="0"/>
        <w:rPr>
          <w:rFonts w:asciiTheme="minorHAnsi" w:hAnsiTheme="minorHAnsi" w:cstheme="minorHAnsi"/>
          <w:color w:val="000000"/>
        </w:rPr>
      </w:pPr>
      <w:r w:rsidRPr="00FB4144">
        <w:rPr>
          <w:rFonts w:asciiTheme="minorHAnsi" w:hAnsiTheme="minorHAnsi" w:cstheme="minorHAnsi"/>
          <w:color w:val="000000"/>
        </w:rPr>
        <w:t>2.</w:t>
      </w:r>
      <w:r w:rsidRPr="00FB4144">
        <w:rPr>
          <w:rFonts w:asciiTheme="minorHAnsi" w:hAnsiTheme="minorHAnsi" w:cstheme="minorHAnsi"/>
          <w:color w:val="000000"/>
        </w:rPr>
        <w:tab/>
      </w:r>
      <w:r w:rsidR="00EA628D">
        <w:rPr>
          <w:rFonts w:asciiTheme="minorHAnsi" w:hAnsiTheme="minorHAnsi" w:cstheme="minorHAnsi"/>
          <w:color w:val="000000"/>
        </w:rPr>
        <w:t>Z</w:t>
      </w:r>
      <w:r w:rsidR="00EA628D" w:rsidRPr="00EA628D">
        <w:rPr>
          <w:rFonts w:asciiTheme="minorHAnsi" w:hAnsiTheme="minorHAnsi" w:cstheme="minorHAnsi"/>
          <w:color w:val="000000"/>
        </w:rPr>
        <w:t>aświadcze</w:t>
      </w:r>
      <w:r w:rsidR="00EA628D">
        <w:rPr>
          <w:rFonts w:asciiTheme="minorHAnsi" w:hAnsiTheme="minorHAnsi" w:cstheme="minorHAnsi"/>
          <w:color w:val="000000"/>
        </w:rPr>
        <w:t>nia</w:t>
      </w:r>
      <w:r w:rsidR="00EA628D" w:rsidRPr="00EA628D">
        <w:rPr>
          <w:rFonts w:asciiTheme="minorHAnsi" w:hAnsiTheme="minorHAnsi" w:cstheme="minorHAnsi"/>
          <w:color w:val="000000"/>
        </w:rPr>
        <w:t xml:space="preserve"> ukończenia szkolenia (wersja elektroniczna)</w:t>
      </w:r>
      <w:r w:rsidR="00CA11E9">
        <w:rPr>
          <w:rFonts w:asciiTheme="minorHAnsi" w:hAnsiTheme="minorHAnsi" w:cstheme="minorHAnsi"/>
          <w:color w:val="000000"/>
        </w:rPr>
        <w:t>.</w:t>
      </w:r>
    </w:p>
    <w:p w14:paraId="59C6F940" w14:textId="5D8003E3" w:rsidR="00103D3A" w:rsidRDefault="00AE59E9" w:rsidP="00387901">
      <w:pPr>
        <w:autoSpaceDE w:val="0"/>
        <w:autoSpaceDN w:val="0"/>
        <w:adjustRightInd w:val="0"/>
        <w:spacing w:after="0" w:line="23" w:lineRule="atLeast"/>
        <w:ind w:left="0" w:firstLine="0"/>
        <w:rPr>
          <w:rFonts w:asciiTheme="minorHAnsi" w:hAnsiTheme="minorHAnsi" w:cstheme="minorHAnsi"/>
          <w:color w:val="000000"/>
        </w:rPr>
      </w:pPr>
      <w:r w:rsidRPr="00FB4144">
        <w:rPr>
          <w:rFonts w:asciiTheme="minorHAnsi" w:hAnsiTheme="minorHAnsi" w:cstheme="minorHAnsi"/>
          <w:color w:val="000000"/>
        </w:rPr>
        <w:t>3.</w:t>
      </w:r>
      <w:r w:rsidRPr="00FB4144">
        <w:rPr>
          <w:rFonts w:asciiTheme="minorHAnsi" w:hAnsiTheme="minorHAnsi" w:cstheme="minorHAnsi"/>
          <w:color w:val="000000"/>
        </w:rPr>
        <w:tab/>
        <w:t>Arkusze Indywidualnej Oceny Szkolenia</w:t>
      </w:r>
      <w:r w:rsidR="00A868BB">
        <w:rPr>
          <w:rFonts w:asciiTheme="minorHAnsi" w:hAnsiTheme="minorHAnsi" w:cstheme="minorHAnsi"/>
          <w:color w:val="000000"/>
        </w:rPr>
        <w:t xml:space="preserve"> (pdf)</w:t>
      </w:r>
      <w:r w:rsidR="00CA11E9">
        <w:rPr>
          <w:rFonts w:asciiTheme="minorHAnsi" w:hAnsiTheme="minorHAnsi" w:cstheme="minorHAnsi"/>
          <w:color w:val="000000"/>
        </w:rPr>
        <w:t>.</w:t>
      </w:r>
    </w:p>
    <w:p w14:paraId="1376EDFB" w14:textId="77777777" w:rsidR="00AE59E9" w:rsidRPr="00FB4144" w:rsidRDefault="00AE59E9" w:rsidP="007C617D">
      <w:pPr>
        <w:autoSpaceDE w:val="0"/>
        <w:autoSpaceDN w:val="0"/>
        <w:adjustRightInd w:val="0"/>
        <w:spacing w:before="600" w:after="600" w:line="23" w:lineRule="atLeast"/>
        <w:ind w:left="0" w:firstLine="0"/>
        <w:rPr>
          <w:rFonts w:asciiTheme="minorHAnsi" w:hAnsiTheme="minorHAnsi" w:cstheme="minorHAnsi"/>
          <w:color w:val="000000"/>
        </w:rPr>
      </w:pPr>
      <w:r w:rsidRPr="00FB4144">
        <w:rPr>
          <w:rFonts w:asciiTheme="minorHAnsi" w:hAnsiTheme="minorHAnsi" w:cstheme="minorHAnsi"/>
          <w:color w:val="000000"/>
        </w:rPr>
        <w:t>*niepotrzebne skreślić</w:t>
      </w:r>
    </w:p>
    <w:p w14:paraId="7E3AF744" w14:textId="77777777" w:rsidR="00AE59E9" w:rsidRPr="00FB4144" w:rsidRDefault="00AE59E9" w:rsidP="00387901">
      <w:pPr>
        <w:autoSpaceDE w:val="0"/>
        <w:autoSpaceDN w:val="0"/>
        <w:adjustRightInd w:val="0"/>
        <w:spacing w:before="0" w:line="288" w:lineRule="auto"/>
        <w:ind w:left="0" w:firstLine="0"/>
        <w:contextualSpacing/>
        <w:rPr>
          <w:rFonts w:asciiTheme="minorHAnsi" w:hAnsiTheme="minorHAnsi" w:cstheme="minorHAnsi"/>
          <w:b/>
          <w:color w:val="000000"/>
        </w:rPr>
      </w:pPr>
      <w:r w:rsidRPr="00FB4144">
        <w:rPr>
          <w:rFonts w:asciiTheme="minorHAnsi" w:hAnsiTheme="minorHAnsi" w:cstheme="minorHAnsi"/>
          <w:b/>
          <w:color w:val="000000"/>
        </w:rPr>
        <w:t>Uwagi:</w:t>
      </w:r>
    </w:p>
    <w:p w14:paraId="7075D391" w14:textId="2A814961" w:rsidR="00B26FD9" w:rsidRPr="00FB4144" w:rsidRDefault="00AE59E9" w:rsidP="00387901">
      <w:pPr>
        <w:autoSpaceDE w:val="0"/>
        <w:autoSpaceDN w:val="0"/>
        <w:adjustRightInd w:val="0"/>
        <w:spacing w:before="0" w:line="288" w:lineRule="auto"/>
        <w:ind w:left="0" w:firstLine="0"/>
        <w:contextualSpacing/>
        <w:rPr>
          <w:rFonts w:asciiTheme="minorHAnsi" w:hAnsiTheme="minorHAnsi" w:cstheme="minorHAnsi"/>
          <w:b/>
          <w:color w:val="000000"/>
        </w:rPr>
      </w:pPr>
      <w:r w:rsidRPr="00FB4144">
        <w:rPr>
          <w:rFonts w:asciiTheme="minorHAnsi" w:hAnsiTheme="minorHAnsi" w:cstheme="minorHAnsi"/>
          <w:b/>
          <w:color w:val="000000"/>
        </w:rPr>
        <w:t>……………………………………………………………………………………………………</w:t>
      </w:r>
      <w:r w:rsidR="00B26FD9" w:rsidRPr="00FB4144">
        <w:rPr>
          <w:rFonts w:asciiTheme="minorHAnsi" w:hAnsiTheme="minorHAnsi" w:cstheme="minorHAnsi"/>
          <w:b/>
          <w:color w:val="000000"/>
        </w:rPr>
        <w:t>…</w:t>
      </w:r>
      <w:r w:rsidRPr="00FB4144">
        <w:rPr>
          <w:rFonts w:asciiTheme="minorHAnsi" w:hAnsiTheme="minorHAnsi" w:cstheme="minorHAnsi"/>
          <w:b/>
          <w:color w:val="000000"/>
        </w:rPr>
        <w:t>…</w:t>
      </w:r>
    </w:p>
    <w:p w14:paraId="50D4F2F9" w14:textId="535D0145" w:rsidR="00B26FD9" w:rsidRPr="00FB4144" w:rsidRDefault="00AE59E9" w:rsidP="00387901">
      <w:pPr>
        <w:autoSpaceDE w:val="0"/>
        <w:autoSpaceDN w:val="0"/>
        <w:adjustRightInd w:val="0"/>
        <w:spacing w:before="0" w:line="288" w:lineRule="auto"/>
        <w:ind w:left="0" w:firstLine="0"/>
        <w:contextualSpacing/>
        <w:rPr>
          <w:rFonts w:asciiTheme="minorHAnsi" w:hAnsiTheme="minorHAnsi" w:cstheme="minorHAnsi"/>
          <w:b/>
          <w:color w:val="000000"/>
        </w:rPr>
      </w:pPr>
      <w:r w:rsidRPr="00FB4144">
        <w:rPr>
          <w:rFonts w:asciiTheme="minorHAnsi" w:hAnsiTheme="minorHAnsi" w:cstheme="minorHAnsi"/>
          <w:b/>
          <w:color w:val="000000"/>
        </w:rPr>
        <w:t>…………………………………………………………………………………………………………</w:t>
      </w:r>
    </w:p>
    <w:p w14:paraId="2B217102" w14:textId="77777777" w:rsidR="00B26FD9" w:rsidRPr="00FB4144" w:rsidRDefault="00AE59E9" w:rsidP="00387901">
      <w:pPr>
        <w:autoSpaceDE w:val="0"/>
        <w:autoSpaceDN w:val="0"/>
        <w:adjustRightInd w:val="0"/>
        <w:spacing w:before="0" w:line="288" w:lineRule="auto"/>
        <w:ind w:left="0" w:firstLine="0"/>
        <w:contextualSpacing/>
        <w:rPr>
          <w:rFonts w:asciiTheme="minorHAnsi" w:hAnsiTheme="minorHAnsi" w:cstheme="minorHAnsi"/>
          <w:b/>
          <w:color w:val="000000"/>
        </w:rPr>
      </w:pPr>
      <w:r w:rsidRPr="00FB4144">
        <w:rPr>
          <w:rFonts w:asciiTheme="minorHAnsi" w:hAnsiTheme="minorHAnsi" w:cstheme="minorHAnsi"/>
          <w:b/>
          <w:color w:val="000000"/>
        </w:rPr>
        <w:t>…………………………………………………………………………………………………………</w:t>
      </w:r>
    </w:p>
    <w:p w14:paraId="372CE829" w14:textId="6FB73C75" w:rsidR="00AE59E9" w:rsidRPr="00FB4144" w:rsidRDefault="00AE59E9" w:rsidP="007C617D">
      <w:pPr>
        <w:autoSpaceDE w:val="0"/>
        <w:autoSpaceDN w:val="0"/>
        <w:adjustRightInd w:val="0"/>
        <w:spacing w:before="0" w:after="600" w:line="288" w:lineRule="auto"/>
        <w:ind w:left="0" w:firstLine="0"/>
        <w:rPr>
          <w:rFonts w:asciiTheme="minorHAnsi" w:hAnsiTheme="minorHAnsi" w:cstheme="minorHAnsi"/>
          <w:b/>
          <w:color w:val="000000"/>
        </w:rPr>
      </w:pPr>
      <w:r w:rsidRPr="00FB4144">
        <w:rPr>
          <w:rFonts w:asciiTheme="minorHAnsi" w:hAnsiTheme="minorHAnsi" w:cstheme="minorHAnsi"/>
          <w:b/>
          <w:color w:val="000000"/>
        </w:rPr>
        <w:t>………………………………………………………………………</w:t>
      </w:r>
      <w:r w:rsidR="00B26FD9" w:rsidRPr="00FB4144">
        <w:rPr>
          <w:rFonts w:asciiTheme="minorHAnsi" w:hAnsiTheme="minorHAnsi" w:cstheme="minorHAnsi"/>
          <w:b/>
          <w:color w:val="000000"/>
        </w:rPr>
        <w:t>……………………………</w:t>
      </w:r>
      <w:r w:rsidRPr="00FB4144">
        <w:rPr>
          <w:rFonts w:asciiTheme="minorHAnsi" w:hAnsiTheme="minorHAnsi" w:cstheme="minorHAnsi"/>
          <w:b/>
          <w:color w:val="000000"/>
        </w:rPr>
        <w:t>…...</w:t>
      </w:r>
    </w:p>
    <w:tbl>
      <w:tblPr>
        <w:tblStyle w:val="Tabela-Siatka"/>
        <w:tblW w:w="0" w:type="auto"/>
        <w:tblInd w:w="720" w:type="dxa"/>
        <w:tblLook w:val="04A0" w:firstRow="1" w:lastRow="0" w:firstColumn="1" w:lastColumn="0" w:noHBand="0" w:noVBand="1"/>
      </w:tblPr>
      <w:tblGrid>
        <w:gridCol w:w="4331"/>
        <w:gridCol w:w="4294"/>
      </w:tblGrid>
      <w:tr w:rsidR="00AE59E9" w:rsidRPr="00BB475A" w14:paraId="2CE9AC5D" w14:textId="77777777" w:rsidTr="007C617D">
        <w:trPr>
          <w:trHeight w:val="1513"/>
        </w:trPr>
        <w:tc>
          <w:tcPr>
            <w:tcW w:w="4331" w:type="dxa"/>
          </w:tcPr>
          <w:p w14:paraId="3CC34D16" w14:textId="6B4A9E3C" w:rsidR="00AE59E9" w:rsidRPr="00BB475A" w:rsidRDefault="00AE59E9" w:rsidP="007C617D">
            <w:pPr>
              <w:autoSpaceDE w:val="0"/>
              <w:autoSpaceDN w:val="0"/>
              <w:adjustRightInd w:val="0"/>
              <w:spacing w:before="0" w:line="288" w:lineRule="auto"/>
              <w:ind w:left="0" w:firstLine="0"/>
              <w:jc w:val="center"/>
              <w:rPr>
                <w:color w:val="000000"/>
              </w:rPr>
            </w:pPr>
            <w:r w:rsidRPr="00BB475A">
              <w:rPr>
                <w:color w:val="000000"/>
              </w:rPr>
              <w:t>Za Zamawiającego</w:t>
            </w:r>
          </w:p>
        </w:tc>
        <w:tc>
          <w:tcPr>
            <w:tcW w:w="4294" w:type="dxa"/>
          </w:tcPr>
          <w:p w14:paraId="2B711970" w14:textId="77777777" w:rsidR="00AE59E9" w:rsidRPr="00BB475A" w:rsidRDefault="00AE59E9" w:rsidP="00022194">
            <w:pPr>
              <w:autoSpaceDE w:val="0"/>
              <w:autoSpaceDN w:val="0"/>
              <w:adjustRightInd w:val="0"/>
              <w:spacing w:before="0" w:after="120" w:line="288" w:lineRule="auto"/>
              <w:ind w:left="0" w:firstLine="0"/>
              <w:contextualSpacing/>
              <w:jc w:val="center"/>
              <w:rPr>
                <w:color w:val="000000"/>
              </w:rPr>
            </w:pPr>
            <w:r w:rsidRPr="00BB475A">
              <w:rPr>
                <w:color w:val="000000"/>
              </w:rPr>
              <w:t>Za Wykonawcę</w:t>
            </w:r>
          </w:p>
        </w:tc>
      </w:tr>
      <w:tr w:rsidR="00AE59E9" w:rsidRPr="00BB475A" w14:paraId="7AF99B05" w14:textId="77777777" w:rsidTr="007C617D">
        <w:tc>
          <w:tcPr>
            <w:tcW w:w="4331" w:type="dxa"/>
          </w:tcPr>
          <w:p w14:paraId="1B863AFD" w14:textId="77777777" w:rsidR="00AE59E9" w:rsidRPr="00BB475A" w:rsidRDefault="00AE59E9" w:rsidP="00022194">
            <w:pPr>
              <w:autoSpaceDE w:val="0"/>
              <w:autoSpaceDN w:val="0"/>
              <w:adjustRightInd w:val="0"/>
              <w:spacing w:before="0" w:after="120" w:line="288" w:lineRule="auto"/>
              <w:ind w:left="0" w:firstLine="0"/>
              <w:contextualSpacing/>
              <w:jc w:val="center"/>
              <w:rPr>
                <w:color w:val="000000"/>
              </w:rPr>
            </w:pPr>
            <w:r w:rsidRPr="00BB475A">
              <w:rPr>
                <w:color w:val="000000"/>
              </w:rPr>
              <w:t>(imię i nazwisko, podpis)</w:t>
            </w:r>
          </w:p>
        </w:tc>
        <w:tc>
          <w:tcPr>
            <w:tcW w:w="4294" w:type="dxa"/>
          </w:tcPr>
          <w:p w14:paraId="0791AF2A" w14:textId="77777777" w:rsidR="00AE59E9" w:rsidRPr="00BB475A" w:rsidRDefault="00AE59E9" w:rsidP="00022194">
            <w:pPr>
              <w:autoSpaceDE w:val="0"/>
              <w:autoSpaceDN w:val="0"/>
              <w:adjustRightInd w:val="0"/>
              <w:spacing w:before="0" w:after="120" w:line="288" w:lineRule="auto"/>
              <w:ind w:left="0" w:firstLine="0"/>
              <w:contextualSpacing/>
              <w:jc w:val="center"/>
              <w:rPr>
                <w:color w:val="000000"/>
              </w:rPr>
            </w:pPr>
            <w:r w:rsidRPr="00BB475A">
              <w:rPr>
                <w:color w:val="000000"/>
              </w:rPr>
              <w:t>(imię i nazwisko, podpis)</w:t>
            </w:r>
          </w:p>
        </w:tc>
      </w:tr>
    </w:tbl>
    <w:p w14:paraId="37AC12DF" w14:textId="77777777" w:rsidR="007833D2" w:rsidRPr="00BB475A" w:rsidRDefault="007833D2" w:rsidP="00AD63CF">
      <w:pPr>
        <w:autoSpaceDE w:val="0"/>
        <w:autoSpaceDN w:val="0"/>
        <w:adjustRightInd w:val="0"/>
        <w:spacing w:before="0" w:line="288" w:lineRule="auto"/>
        <w:ind w:left="0" w:firstLine="0"/>
        <w:contextualSpacing/>
        <w:rPr>
          <w:b/>
          <w:color w:val="000000"/>
        </w:rPr>
      </w:pPr>
    </w:p>
    <w:p w14:paraId="2ED53BF6" w14:textId="5487CECF" w:rsidR="00B5576F" w:rsidRPr="00FA7158" w:rsidRDefault="00B5576F" w:rsidP="00AD63CF">
      <w:pPr>
        <w:pageBreakBefore/>
        <w:spacing w:before="0" w:line="288" w:lineRule="auto"/>
        <w:ind w:left="0"/>
        <w:contextualSpacing/>
        <w:jc w:val="right"/>
        <w:rPr>
          <w:rFonts w:asciiTheme="minorHAnsi" w:hAnsiTheme="minorHAnsi" w:cstheme="minorHAnsi"/>
          <w:b/>
        </w:rPr>
      </w:pPr>
      <w:r w:rsidRPr="00FA7158">
        <w:rPr>
          <w:rFonts w:asciiTheme="minorHAnsi" w:hAnsiTheme="minorHAnsi" w:cstheme="minorHAnsi"/>
          <w:b/>
        </w:rPr>
        <w:lastRenderedPageBreak/>
        <w:t>Załącznik nr</w:t>
      </w:r>
      <w:r w:rsidR="00103D3A" w:rsidRPr="00FA7158">
        <w:rPr>
          <w:rFonts w:asciiTheme="minorHAnsi" w:hAnsiTheme="minorHAnsi" w:cstheme="minorHAnsi"/>
          <w:b/>
        </w:rPr>
        <w:t xml:space="preserve"> </w:t>
      </w:r>
      <w:r w:rsidR="00AD63CF">
        <w:rPr>
          <w:rFonts w:asciiTheme="minorHAnsi" w:hAnsiTheme="minorHAnsi" w:cstheme="minorHAnsi"/>
          <w:b/>
        </w:rPr>
        <w:t>7</w:t>
      </w:r>
    </w:p>
    <w:p w14:paraId="2AB769C6" w14:textId="77777777" w:rsidR="003000CD" w:rsidRDefault="00C74850" w:rsidP="003000CD">
      <w:pPr>
        <w:jc w:val="right"/>
      </w:pPr>
      <w:r w:rsidRPr="00FA7158">
        <w:rPr>
          <w:rFonts w:asciiTheme="minorHAnsi" w:hAnsiTheme="minorHAnsi" w:cstheme="minorHAnsi"/>
        </w:rPr>
        <w:t xml:space="preserve"> do </w:t>
      </w:r>
      <w:r w:rsidR="00436EB9" w:rsidRPr="00FA7158">
        <w:rPr>
          <w:rFonts w:asciiTheme="minorHAnsi" w:eastAsia="Arial Unicode MS" w:hAnsiTheme="minorHAnsi" w:cstheme="minorHAnsi"/>
          <w:color w:val="000000"/>
          <w:lang w:val="pl" w:eastAsia="pl-PL"/>
        </w:rPr>
        <w:t>Umowy nr</w:t>
      </w:r>
      <w:r w:rsidR="003744FA" w:rsidRPr="00FA7158">
        <w:rPr>
          <w:rFonts w:asciiTheme="minorHAnsi" w:eastAsia="Arial Unicode MS" w:hAnsiTheme="minorHAnsi" w:cstheme="minorHAnsi"/>
          <w:color w:val="000000"/>
          <w:lang w:val="pl" w:eastAsia="pl-PL"/>
        </w:rPr>
        <w:t xml:space="preserve"> </w:t>
      </w:r>
      <w:r w:rsidR="003000CD">
        <w:rPr>
          <w:rFonts w:asciiTheme="minorHAnsi" w:eastAsia="Times New Roman" w:hAnsiTheme="minorHAnsi" w:cstheme="minorHAnsi"/>
          <w:lang w:eastAsia="pl-PL"/>
        </w:rPr>
        <w:t>[•]</w:t>
      </w:r>
    </w:p>
    <w:p w14:paraId="0879536A" w14:textId="660E13AE" w:rsidR="00F25839" w:rsidRPr="00FA7158" w:rsidRDefault="00F25839" w:rsidP="007C617D">
      <w:pPr>
        <w:autoSpaceDE w:val="0"/>
        <w:autoSpaceDN w:val="0"/>
        <w:adjustRightInd w:val="0"/>
        <w:spacing w:before="600" w:after="0" w:line="23" w:lineRule="atLeast"/>
        <w:ind w:left="0" w:firstLine="0"/>
        <w:jc w:val="center"/>
        <w:rPr>
          <w:rFonts w:asciiTheme="minorHAnsi" w:hAnsiTheme="minorHAnsi" w:cstheme="minorHAnsi"/>
          <w:b/>
        </w:rPr>
      </w:pPr>
      <w:r w:rsidRPr="00FA7158">
        <w:rPr>
          <w:rFonts w:asciiTheme="minorHAnsi" w:hAnsiTheme="minorHAnsi" w:cstheme="minorHAnsi"/>
          <w:b/>
          <w:u w:val="single"/>
        </w:rPr>
        <w:t xml:space="preserve">Umowa powierzenia przetwarzania danych osobowych </w:t>
      </w:r>
    </w:p>
    <w:p w14:paraId="689FA904" w14:textId="28AAF3FF" w:rsidR="007D4467" w:rsidRPr="0005576E" w:rsidRDefault="00744C38" w:rsidP="00AD63CF">
      <w:pPr>
        <w:spacing w:line="360" w:lineRule="auto"/>
        <w:jc w:val="center"/>
        <w:rPr>
          <w:rFonts w:asciiTheme="minorHAnsi" w:hAnsiTheme="minorHAnsi"/>
          <w:bCs/>
          <w:iCs/>
        </w:rPr>
      </w:pPr>
      <w:r w:rsidRPr="0005576E">
        <w:rPr>
          <w:rFonts w:asciiTheme="minorHAnsi" w:hAnsiTheme="minorHAnsi"/>
          <w:bCs/>
          <w:iCs/>
        </w:rPr>
        <w:t>(stanowi oddzielny załącznik)</w:t>
      </w:r>
    </w:p>
    <w:p w14:paraId="689E5625" w14:textId="2F6D7FD6" w:rsidR="00452017" w:rsidRPr="00FA7158" w:rsidRDefault="00F26CAF" w:rsidP="00AD63CF">
      <w:pPr>
        <w:pageBreakBefore/>
        <w:autoSpaceDE w:val="0"/>
        <w:autoSpaceDN w:val="0"/>
        <w:adjustRightInd w:val="0"/>
        <w:spacing w:before="0" w:line="288" w:lineRule="auto"/>
        <w:ind w:left="0" w:firstLine="0"/>
        <w:contextualSpacing/>
        <w:jc w:val="right"/>
        <w:rPr>
          <w:rFonts w:asciiTheme="minorHAnsi" w:hAnsiTheme="minorHAnsi" w:cstheme="minorHAnsi"/>
          <w:b/>
        </w:rPr>
      </w:pPr>
      <w:r w:rsidRPr="00F3200C">
        <w:rPr>
          <w:rFonts w:asciiTheme="minorHAnsi" w:hAnsiTheme="minorHAnsi" w:cstheme="minorHAnsi"/>
          <w:b/>
        </w:rPr>
        <w:lastRenderedPageBreak/>
        <w:t xml:space="preserve">Załącznik nr </w:t>
      </w:r>
      <w:r w:rsidR="00AD63CF">
        <w:rPr>
          <w:rFonts w:asciiTheme="minorHAnsi" w:hAnsiTheme="minorHAnsi" w:cstheme="minorHAnsi"/>
          <w:b/>
        </w:rPr>
        <w:t>8</w:t>
      </w:r>
      <w:r w:rsidR="00D401CF" w:rsidRPr="00FA7158">
        <w:rPr>
          <w:rFonts w:asciiTheme="minorHAnsi" w:hAnsiTheme="minorHAnsi" w:cstheme="minorHAnsi"/>
          <w:b/>
        </w:rPr>
        <w:t xml:space="preserve"> </w:t>
      </w:r>
    </w:p>
    <w:p w14:paraId="48800CF4" w14:textId="77777777" w:rsidR="003000CD" w:rsidRDefault="003A34EE" w:rsidP="003000CD">
      <w:pPr>
        <w:jc w:val="right"/>
      </w:pPr>
      <w:r w:rsidRPr="00FA7158">
        <w:rPr>
          <w:rFonts w:asciiTheme="minorHAnsi" w:eastAsia="Arial Unicode MS" w:hAnsiTheme="minorHAnsi" w:cstheme="minorHAnsi"/>
          <w:color w:val="000000"/>
          <w:lang w:val="pl" w:eastAsia="pl-PL"/>
        </w:rPr>
        <w:t xml:space="preserve">do Umowy nr </w:t>
      </w:r>
      <w:r w:rsidR="003000CD">
        <w:rPr>
          <w:rFonts w:asciiTheme="minorHAnsi" w:eastAsia="Times New Roman" w:hAnsiTheme="minorHAnsi" w:cstheme="minorHAnsi"/>
          <w:lang w:eastAsia="pl-PL"/>
        </w:rPr>
        <w:t>[•]</w:t>
      </w:r>
    </w:p>
    <w:p w14:paraId="5AD2F061" w14:textId="77777777" w:rsidR="005D5DB8" w:rsidRPr="008C6D48" w:rsidRDefault="005D5DB8" w:rsidP="00DB176C">
      <w:pPr>
        <w:spacing w:after="0" w:line="276" w:lineRule="auto"/>
        <w:ind w:left="0" w:firstLine="0"/>
        <w:jc w:val="center"/>
        <w:rPr>
          <w:rFonts w:asciiTheme="minorHAnsi" w:eastAsiaTheme="majorEastAsia" w:hAnsiTheme="minorHAnsi" w:cstheme="minorHAnsi"/>
          <w:b/>
          <w:bCs/>
          <w:spacing w:val="-10"/>
          <w:kern w:val="28"/>
        </w:rPr>
      </w:pPr>
      <w:r w:rsidRPr="008C6D48">
        <w:rPr>
          <w:rFonts w:asciiTheme="minorHAnsi" w:eastAsiaTheme="majorEastAsia" w:hAnsiTheme="minorHAnsi" w:cstheme="minorHAnsi"/>
          <w:b/>
          <w:bCs/>
          <w:spacing w:val="-10"/>
          <w:kern w:val="28"/>
        </w:rPr>
        <w:t xml:space="preserve">KLAUZULA INFORMACYJNA </w:t>
      </w:r>
    </w:p>
    <w:p w14:paraId="4470C6D7" w14:textId="69C52788" w:rsidR="005D5DB8" w:rsidRPr="008C6D48" w:rsidRDefault="00395EAF" w:rsidP="00DB176C">
      <w:pPr>
        <w:suppressAutoHyphens/>
        <w:autoSpaceDE w:val="0"/>
        <w:autoSpaceDN w:val="0"/>
        <w:spacing w:after="0" w:line="276" w:lineRule="auto"/>
        <w:ind w:left="0" w:firstLine="0"/>
        <w:jc w:val="center"/>
        <w:rPr>
          <w:rFonts w:asciiTheme="minorHAnsi" w:eastAsia="Times New Roman" w:hAnsiTheme="minorHAnsi" w:cstheme="minorHAnsi"/>
          <w:color w:val="000000"/>
          <w:kern w:val="3"/>
          <w:lang w:eastAsia="zh-CN"/>
        </w:rPr>
      </w:pPr>
      <w:r w:rsidRPr="008C6D48">
        <w:rPr>
          <w:rFonts w:asciiTheme="minorHAnsi" w:eastAsiaTheme="majorEastAsia" w:hAnsiTheme="minorHAnsi" w:cstheme="minorHAnsi"/>
          <w:b/>
          <w:bCs/>
          <w:spacing w:val="-10"/>
          <w:kern w:val="28"/>
        </w:rPr>
        <w:t xml:space="preserve">dotycząca przetwarzania danych osobowych osób fizycznych będących stroną umowy, osób reprezentujących stronę umowy, w tym pełnomocników i osób wskazanych do kontaktu lub realizacji umowy oraz podwykonawców w celu zawarcia i realizacji umowy …….. </w:t>
      </w:r>
      <w:r w:rsidRPr="008C6D48">
        <w:rPr>
          <w:rFonts w:asciiTheme="minorHAnsi" w:eastAsiaTheme="majorEastAsia" w:hAnsiTheme="minorHAnsi" w:cstheme="minorHAnsi"/>
          <w:i/>
          <w:iCs/>
          <w:spacing w:val="-10"/>
          <w:kern w:val="28"/>
        </w:rPr>
        <w:t>(nr umowy zostanie dopisany na etapie zawarcia umowy główniej),</w:t>
      </w:r>
      <w:r w:rsidRPr="008C6D48">
        <w:rPr>
          <w:rFonts w:asciiTheme="minorHAnsi" w:eastAsiaTheme="majorEastAsia" w:hAnsiTheme="minorHAnsi" w:cstheme="minorHAnsi"/>
          <w:b/>
          <w:bCs/>
          <w:spacing w:val="-10"/>
          <w:kern w:val="28"/>
        </w:rPr>
        <w:t xml:space="preserve"> dalej Umowa.</w:t>
      </w:r>
    </w:p>
    <w:p w14:paraId="3588FF1F" w14:textId="77777777" w:rsidR="005D5DB8" w:rsidRPr="008C6D48" w:rsidRDefault="005D5DB8" w:rsidP="00DB176C">
      <w:pPr>
        <w:spacing w:after="0" w:line="276" w:lineRule="auto"/>
        <w:ind w:left="0" w:firstLine="0"/>
        <w:rPr>
          <w:rFonts w:asciiTheme="minorHAnsi" w:hAnsiTheme="minorHAnsi" w:cstheme="minorHAnsi"/>
        </w:rPr>
      </w:pPr>
      <w:r w:rsidRPr="008C6D48">
        <w:rPr>
          <w:rFonts w:asciiTheme="minorHAnsi" w:hAnsiTheme="minorHAnsi" w:cstheme="minorHAnsi"/>
        </w:rPr>
        <w:t>Zgodnie z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późn. zm.), dalej RODO, Administrator informuje:</w:t>
      </w:r>
    </w:p>
    <w:p w14:paraId="63B01A02" w14:textId="77777777" w:rsidR="005D5DB8" w:rsidRPr="008C6D48" w:rsidRDefault="005D5DB8" w:rsidP="00DB176C">
      <w:pPr>
        <w:pStyle w:val="Akapitzlist"/>
        <w:numPr>
          <w:ilvl w:val="0"/>
          <w:numId w:val="49"/>
        </w:numPr>
        <w:spacing w:line="276" w:lineRule="auto"/>
        <w:ind w:left="357" w:hanging="357"/>
        <w:contextualSpacing w:val="0"/>
        <w:jc w:val="left"/>
        <w:outlineLvl w:val="0"/>
        <w:rPr>
          <w:rFonts w:asciiTheme="minorHAnsi" w:eastAsiaTheme="majorEastAsia" w:hAnsiTheme="minorHAnsi" w:cstheme="minorHAnsi"/>
          <w:b/>
          <w:bCs/>
          <w:color w:val="1B1B1B"/>
          <w:spacing w:val="-10"/>
          <w:kern w:val="28"/>
        </w:rPr>
      </w:pPr>
      <w:r w:rsidRPr="008C6D48">
        <w:rPr>
          <w:rFonts w:asciiTheme="minorHAnsi" w:eastAsiaTheme="majorEastAsia" w:hAnsiTheme="minorHAnsi" w:cstheme="minorHAnsi"/>
          <w:b/>
          <w:bCs/>
          <w:color w:val="1B1B1B"/>
          <w:spacing w:val="-10"/>
          <w:kern w:val="28"/>
        </w:rPr>
        <w:t>TOŻSAMOŚĆ I DANE KONTAKTOWE ADMINISTRATORA</w:t>
      </w:r>
    </w:p>
    <w:p w14:paraId="469561DF" w14:textId="4515FA1D" w:rsidR="00A868BB" w:rsidRPr="008C6D48" w:rsidRDefault="00A868BB" w:rsidP="00DB176C">
      <w:pPr>
        <w:spacing w:after="0" w:line="276" w:lineRule="auto"/>
        <w:ind w:left="284" w:firstLine="0"/>
        <w:rPr>
          <w:rFonts w:asciiTheme="minorHAnsi" w:hAnsiTheme="minorHAnsi" w:cstheme="minorHAnsi"/>
        </w:rPr>
      </w:pPr>
      <w:r w:rsidRPr="008C6D48">
        <w:rPr>
          <w:rFonts w:asciiTheme="minorHAnsi" w:hAnsiTheme="minorHAnsi" w:cstheme="minorHAnsi"/>
        </w:rPr>
        <w:t>Administratorem Pani/Pana danych osobowych jest Minister Finansów (MF), w zakresie w jakim pełni rolę Beneficjenta w ramach realizacji projektu „Rozbudowa systemu zarządzania relacjami z klientem KAS (Projekt CRM 2.0)”, dofinansowanego z środków UE w ramach Programu Fundusze Europejskie na Rozwój Cyfrowy 2021-2027 współfinasowanego ze środków Europejskiego Funduszu Rozwoju Regionalnego.</w:t>
      </w:r>
    </w:p>
    <w:p w14:paraId="6BD87DE1" w14:textId="77777777" w:rsidR="00A868BB" w:rsidRPr="008C6D48" w:rsidRDefault="00A868BB" w:rsidP="00DB176C">
      <w:pPr>
        <w:autoSpaceDE w:val="0"/>
        <w:autoSpaceDN w:val="0"/>
        <w:adjustRightInd w:val="0"/>
        <w:spacing w:after="0" w:line="276" w:lineRule="auto"/>
        <w:rPr>
          <w:rFonts w:asciiTheme="minorHAnsi" w:hAnsiTheme="minorHAnsi" w:cstheme="minorHAnsi"/>
          <w:color w:val="1B1B1B"/>
        </w:rPr>
      </w:pPr>
      <w:r w:rsidRPr="00D07B43">
        <w:rPr>
          <w:rFonts w:asciiTheme="minorHAnsi" w:hAnsiTheme="minorHAnsi" w:cstheme="minorHAnsi"/>
        </w:rPr>
        <w:t>Dane kontaktowe Administratora</w:t>
      </w:r>
      <w:r w:rsidRPr="008C6D48">
        <w:rPr>
          <w:rFonts w:asciiTheme="minorHAnsi" w:hAnsiTheme="minorHAnsi" w:cstheme="minorHAnsi"/>
          <w:color w:val="1B1B1B"/>
        </w:rPr>
        <w:t>, z którym można się kontaktować kierując korespondencję na adres:</w:t>
      </w:r>
    </w:p>
    <w:p w14:paraId="6B6200B8" w14:textId="77777777" w:rsidR="00A868BB" w:rsidRPr="008C6D48" w:rsidRDefault="00A868BB" w:rsidP="00DB176C">
      <w:pPr>
        <w:pStyle w:val="Akapitzlist"/>
        <w:numPr>
          <w:ilvl w:val="0"/>
          <w:numId w:val="53"/>
        </w:numPr>
        <w:autoSpaceDE w:val="0"/>
        <w:autoSpaceDN w:val="0"/>
        <w:adjustRightInd w:val="0"/>
        <w:spacing w:line="276" w:lineRule="auto"/>
        <w:rPr>
          <w:rFonts w:asciiTheme="minorHAnsi" w:hAnsiTheme="minorHAnsi" w:cstheme="minorHAnsi"/>
          <w:b/>
          <w:bCs/>
          <w:color w:val="1B1B1B"/>
        </w:rPr>
      </w:pPr>
      <w:r w:rsidRPr="008C6D48">
        <w:rPr>
          <w:rFonts w:asciiTheme="minorHAnsi" w:hAnsiTheme="minorHAnsi" w:cstheme="minorHAnsi"/>
          <w:color w:val="1B1B1B"/>
        </w:rPr>
        <w:t>ul. Świętokrzyska 12, 00-916 Warszawa</w:t>
      </w:r>
    </w:p>
    <w:p w14:paraId="29C286E9" w14:textId="77777777" w:rsidR="00A868BB" w:rsidRPr="008C6D48" w:rsidRDefault="00A868BB" w:rsidP="00DB176C">
      <w:pPr>
        <w:pStyle w:val="Akapitzlist"/>
        <w:numPr>
          <w:ilvl w:val="0"/>
          <w:numId w:val="53"/>
        </w:numPr>
        <w:autoSpaceDE w:val="0"/>
        <w:autoSpaceDN w:val="0"/>
        <w:adjustRightInd w:val="0"/>
        <w:spacing w:line="276" w:lineRule="auto"/>
        <w:rPr>
          <w:rFonts w:asciiTheme="minorHAnsi" w:hAnsiTheme="minorHAnsi" w:cstheme="minorHAnsi"/>
          <w:bCs/>
          <w:color w:val="1B1B1B"/>
        </w:rPr>
      </w:pPr>
      <w:r w:rsidRPr="008C6D48">
        <w:rPr>
          <w:rFonts w:asciiTheme="minorHAnsi" w:hAnsiTheme="minorHAnsi" w:cstheme="minorHAnsi"/>
          <w:color w:val="1B1B1B"/>
        </w:rPr>
        <w:t xml:space="preserve">skrzynki podawczej </w:t>
      </w:r>
      <w:r w:rsidRPr="008C6D48">
        <w:rPr>
          <w:rFonts w:asciiTheme="minorHAnsi" w:hAnsiTheme="minorHAnsi" w:cstheme="minorHAnsi"/>
          <w:bCs/>
          <w:color w:val="1B1B1B"/>
        </w:rPr>
        <w:t>na platformie ePUAP: /bx1qpt265q/SkrytkaESP</w:t>
      </w:r>
    </w:p>
    <w:p w14:paraId="26BE5A0F" w14:textId="77777777" w:rsidR="00A868BB" w:rsidRPr="008C6D48" w:rsidRDefault="00A868BB" w:rsidP="00DB176C">
      <w:pPr>
        <w:pStyle w:val="Akapitzlist"/>
        <w:numPr>
          <w:ilvl w:val="0"/>
          <w:numId w:val="53"/>
        </w:numPr>
        <w:autoSpaceDE w:val="0"/>
        <w:autoSpaceDN w:val="0"/>
        <w:adjustRightInd w:val="0"/>
        <w:spacing w:line="276" w:lineRule="auto"/>
        <w:ind w:left="714" w:hanging="357"/>
        <w:rPr>
          <w:rFonts w:asciiTheme="minorHAnsi" w:hAnsiTheme="minorHAnsi" w:cstheme="minorHAnsi"/>
          <w:bCs/>
        </w:rPr>
      </w:pPr>
      <w:r w:rsidRPr="008C6D48">
        <w:rPr>
          <w:rFonts w:asciiTheme="minorHAnsi" w:hAnsiTheme="minorHAnsi" w:cstheme="minorHAnsi"/>
          <w:color w:val="1B1B1B"/>
        </w:rPr>
        <w:t xml:space="preserve">poczty elektronicznej: </w:t>
      </w:r>
      <w:hyperlink r:id="rId13" w:history="1">
        <w:r w:rsidRPr="008C6D48">
          <w:rPr>
            <w:rStyle w:val="Hipercze"/>
            <w:rFonts w:asciiTheme="minorHAnsi" w:hAnsiTheme="minorHAnsi" w:cstheme="minorHAnsi"/>
            <w:bCs/>
            <w:color w:val="auto"/>
          </w:rPr>
          <w:t>kancelaria@mf.gov.pl</w:t>
        </w:r>
      </w:hyperlink>
    </w:p>
    <w:p w14:paraId="2B44CF12" w14:textId="77777777" w:rsidR="005D5DB8" w:rsidRPr="008C6D48" w:rsidRDefault="005D5DB8" w:rsidP="00DB176C">
      <w:pPr>
        <w:pStyle w:val="Akapitzlist"/>
        <w:numPr>
          <w:ilvl w:val="0"/>
          <w:numId w:val="49"/>
        </w:numPr>
        <w:spacing w:line="276" w:lineRule="auto"/>
        <w:ind w:left="357" w:hanging="357"/>
        <w:contextualSpacing w:val="0"/>
        <w:jc w:val="left"/>
        <w:outlineLvl w:val="0"/>
        <w:rPr>
          <w:rFonts w:asciiTheme="minorHAnsi" w:eastAsiaTheme="majorEastAsia" w:hAnsiTheme="minorHAnsi" w:cstheme="minorHAnsi"/>
          <w:b/>
          <w:bCs/>
          <w:color w:val="1B1B1B"/>
          <w:spacing w:val="-10"/>
          <w:kern w:val="28"/>
        </w:rPr>
      </w:pPr>
      <w:r w:rsidRPr="008C6D48">
        <w:rPr>
          <w:rFonts w:asciiTheme="minorHAnsi" w:eastAsiaTheme="majorEastAsia" w:hAnsiTheme="minorHAnsi" w:cstheme="minorHAnsi"/>
          <w:b/>
          <w:bCs/>
          <w:color w:val="1B1B1B"/>
          <w:spacing w:val="-10"/>
          <w:kern w:val="28"/>
        </w:rPr>
        <w:t>DANE KONTAKTOWE INSPEKTORA OCHRONY DANYCH</w:t>
      </w:r>
    </w:p>
    <w:p w14:paraId="09C8BC4F" w14:textId="77777777" w:rsidR="005D5DB8" w:rsidRPr="008C6D48" w:rsidRDefault="005D5DB8" w:rsidP="00DB176C">
      <w:pPr>
        <w:autoSpaceDE w:val="0"/>
        <w:autoSpaceDN w:val="0"/>
        <w:adjustRightInd w:val="0"/>
        <w:spacing w:after="0" w:line="276" w:lineRule="auto"/>
        <w:ind w:left="0" w:firstLine="0"/>
        <w:rPr>
          <w:rFonts w:asciiTheme="minorHAnsi" w:hAnsiTheme="minorHAnsi" w:cstheme="minorHAnsi"/>
          <w:b/>
          <w:bCs/>
          <w:color w:val="1B1B1B"/>
        </w:rPr>
      </w:pPr>
      <w:r w:rsidRPr="008C6D48">
        <w:rPr>
          <w:rFonts w:asciiTheme="minorHAnsi" w:hAnsiTheme="minorHAnsi" w:cstheme="minorHAnsi"/>
        </w:rPr>
        <w:t xml:space="preserve">Administrator wyznaczył Inspektora Ochrony Danych, z którym można się kontaktować </w:t>
      </w:r>
      <w:r w:rsidRPr="008C6D48">
        <w:rPr>
          <w:rFonts w:asciiTheme="minorHAnsi" w:hAnsiTheme="minorHAnsi" w:cstheme="minorHAnsi"/>
          <w:color w:val="1B1B1B"/>
        </w:rPr>
        <w:t xml:space="preserve">kierując korespondencję </w:t>
      </w:r>
      <w:r w:rsidRPr="008C6D48">
        <w:rPr>
          <w:rFonts w:asciiTheme="minorHAnsi" w:hAnsiTheme="minorHAnsi" w:cstheme="minorHAnsi"/>
        </w:rPr>
        <w:t xml:space="preserve">na adres e-mail: </w:t>
      </w:r>
      <w:hyperlink r:id="rId14" w:history="1">
        <w:r w:rsidRPr="008C6D48">
          <w:rPr>
            <w:rFonts w:asciiTheme="minorHAnsi" w:hAnsiTheme="minorHAnsi" w:cstheme="minorHAnsi"/>
            <w:color w:val="0563C1" w:themeColor="hyperlink"/>
            <w:u w:val="single"/>
          </w:rPr>
          <w:t>iod@mf.gov.pl</w:t>
        </w:r>
      </w:hyperlink>
    </w:p>
    <w:p w14:paraId="74ECE336" w14:textId="77777777" w:rsidR="005D5DB8" w:rsidRPr="008C6D48" w:rsidRDefault="005D5DB8" w:rsidP="00DB176C">
      <w:pPr>
        <w:pStyle w:val="Akapitzlist"/>
        <w:numPr>
          <w:ilvl w:val="0"/>
          <w:numId w:val="49"/>
        </w:numPr>
        <w:spacing w:line="276" w:lineRule="auto"/>
        <w:ind w:left="357" w:hanging="357"/>
        <w:contextualSpacing w:val="0"/>
        <w:jc w:val="left"/>
        <w:outlineLvl w:val="0"/>
        <w:rPr>
          <w:rFonts w:asciiTheme="minorHAnsi" w:eastAsiaTheme="majorEastAsia" w:hAnsiTheme="minorHAnsi" w:cstheme="minorHAnsi"/>
          <w:b/>
          <w:bCs/>
          <w:color w:val="1B1B1B"/>
          <w:spacing w:val="-10"/>
          <w:kern w:val="28"/>
        </w:rPr>
      </w:pPr>
      <w:r w:rsidRPr="008C6D48">
        <w:rPr>
          <w:rFonts w:asciiTheme="minorHAnsi" w:eastAsiaTheme="majorEastAsia" w:hAnsiTheme="minorHAnsi" w:cstheme="minorHAnsi"/>
          <w:b/>
          <w:bCs/>
          <w:color w:val="1B1B1B"/>
          <w:spacing w:val="-10"/>
          <w:kern w:val="28"/>
        </w:rPr>
        <w:t>CEL PRZETWARZANIA DANYCH OSOBOWYCH I PODSTAWY PRAWNE</w:t>
      </w:r>
    </w:p>
    <w:p w14:paraId="1E56E82F" w14:textId="13239721" w:rsidR="005D5DB8" w:rsidRPr="008C6D48" w:rsidRDefault="005D5DB8" w:rsidP="00DB176C">
      <w:pPr>
        <w:spacing w:after="0" w:line="276" w:lineRule="auto"/>
        <w:ind w:left="0" w:firstLine="0"/>
        <w:rPr>
          <w:rFonts w:asciiTheme="minorHAnsi" w:hAnsiTheme="minorHAnsi" w:cstheme="minorHAnsi"/>
        </w:rPr>
      </w:pPr>
      <w:r w:rsidRPr="008C6D48">
        <w:rPr>
          <w:rFonts w:asciiTheme="minorHAnsi" w:hAnsiTheme="minorHAnsi" w:cstheme="minorHAnsi"/>
        </w:rPr>
        <w:t xml:space="preserve">Administrator przetwarza Pani/Pana dane osobowe w celu </w:t>
      </w:r>
      <w:r w:rsidR="00395EAF" w:rsidRPr="008C6D48">
        <w:rPr>
          <w:rFonts w:asciiTheme="minorHAnsi" w:hAnsiTheme="minorHAnsi" w:cstheme="minorHAnsi"/>
        </w:rPr>
        <w:t xml:space="preserve">zawarcia i realizacji umowy </w:t>
      </w:r>
      <w:r w:rsidRPr="008C6D48">
        <w:rPr>
          <w:rFonts w:asciiTheme="minorHAnsi" w:hAnsiTheme="minorHAnsi" w:cstheme="minorHAnsi"/>
        </w:rPr>
        <w:t xml:space="preserve">na podstawie: </w:t>
      </w:r>
    </w:p>
    <w:p w14:paraId="071615C4" w14:textId="38770C5E" w:rsidR="005D5DB8" w:rsidRPr="008C6D48" w:rsidRDefault="005D5DB8" w:rsidP="00DB176C">
      <w:pPr>
        <w:numPr>
          <w:ilvl w:val="0"/>
          <w:numId w:val="45"/>
        </w:numPr>
        <w:suppressAutoHyphens/>
        <w:autoSpaceDN w:val="0"/>
        <w:spacing w:after="0" w:line="276" w:lineRule="auto"/>
        <w:jc w:val="left"/>
        <w:textAlignment w:val="baseline"/>
        <w:rPr>
          <w:rFonts w:asciiTheme="minorHAnsi" w:eastAsia="Times New Roman" w:hAnsiTheme="minorHAnsi" w:cstheme="minorHAnsi"/>
          <w:kern w:val="3"/>
          <w:lang w:eastAsia="pl-PL" w:bidi="hi-IN"/>
        </w:rPr>
      </w:pPr>
      <w:r w:rsidRPr="008C6D48">
        <w:rPr>
          <w:rFonts w:asciiTheme="minorHAnsi" w:eastAsia="Times New Roman" w:hAnsiTheme="minorHAnsi" w:cstheme="minorHAnsi"/>
          <w:kern w:val="3"/>
          <w:lang w:eastAsia="pl-PL" w:bidi="hi-IN"/>
        </w:rPr>
        <w:lastRenderedPageBreak/>
        <w:t xml:space="preserve">w stosunku do osób będących </w:t>
      </w:r>
      <w:r w:rsidR="00395EAF" w:rsidRPr="008C6D48">
        <w:rPr>
          <w:rFonts w:asciiTheme="minorHAnsi" w:eastAsia="Times New Roman" w:hAnsiTheme="minorHAnsi" w:cstheme="minorHAnsi"/>
          <w:kern w:val="3"/>
          <w:lang w:eastAsia="pl-PL" w:bidi="hi-IN"/>
        </w:rPr>
        <w:t xml:space="preserve">stroną umowy lub </w:t>
      </w:r>
      <w:r w:rsidRPr="008C6D48">
        <w:rPr>
          <w:rFonts w:asciiTheme="minorHAnsi" w:eastAsia="Times New Roman" w:hAnsiTheme="minorHAnsi" w:cstheme="minorHAnsi"/>
          <w:kern w:val="3"/>
          <w:lang w:eastAsia="pl-PL" w:bidi="hi-IN"/>
        </w:rPr>
        <w:t xml:space="preserve">osób reprezentujących </w:t>
      </w:r>
      <w:r w:rsidR="00395EAF" w:rsidRPr="008C6D48">
        <w:rPr>
          <w:rFonts w:asciiTheme="minorHAnsi" w:eastAsia="Times New Roman" w:hAnsiTheme="minorHAnsi" w:cstheme="minorHAnsi"/>
          <w:kern w:val="3"/>
          <w:lang w:eastAsia="pl-PL" w:bidi="hi-IN"/>
        </w:rPr>
        <w:t>stronę umowy</w:t>
      </w:r>
      <w:r w:rsidRPr="008C6D48">
        <w:rPr>
          <w:rFonts w:asciiTheme="minorHAnsi" w:eastAsia="Times New Roman" w:hAnsiTheme="minorHAnsi" w:cstheme="minorHAnsi"/>
          <w:kern w:val="3"/>
          <w:lang w:eastAsia="pl-PL" w:bidi="hi-IN"/>
        </w:rPr>
        <w:t>:</w:t>
      </w:r>
    </w:p>
    <w:p w14:paraId="754DA6A3" w14:textId="77777777" w:rsidR="005D5DB8" w:rsidRPr="008C6D48" w:rsidRDefault="005D5DB8" w:rsidP="00DB176C">
      <w:pPr>
        <w:numPr>
          <w:ilvl w:val="0"/>
          <w:numId w:val="46"/>
        </w:numPr>
        <w:suppressAutoHyphens/>
        <w:autoSpaceDN w:val="0"/>
        <w:spacing w:after="0" w:line="276" w:lineRule="auto"/>
        <w:jc w:val="left"/>
        <w:textAlignment w:val="baseline"/>
        <w:rPr>
          <w:rFonts w:asciiTheme="minorHAnsi" w:eastAsia="Times New Roman" w:hAnsiTheme="minorHAnsi" w:cstheme="minorHAnsi"/>
          <w:kern w:val="3"/>
          <w:lang w:eastAsia="pl-PL" w:bidi="hi-IN"/>
        </w:rPr>
      </w:pPr>
      <w:r w:rsidRPr="008C6D48">
        <w:rPr>
          <w:rFonts w:asciiTheme="minorHAnsi" w:eastAsia="Times New Roman" w:hAnsiTheme="minorHAnsi" w:cstheme="minorHAnsi"/>
          <w:kern w:val="3"/>
          <w:lang w:eastAsia="pl-PL" w:bidi="hi-IN"/>
        </w:rPr>
        <w:t>art.6 ust. 1 lit. b RODO - przetwarzanie jest niezbędne do wykonania umowy, której stroną jest osoba, której dane dotyczą, lub do podjęcia działań na żądanie osoby, której dane dotyczą, przed zawarciem umowy;</w:t>
      </w:r>
    </w:p>
    <w:p w14:paraId="3EFEC263" w14:textId="55BCB213" w:rsidR="005D5DB8" w:rsidRPr="008C6D48" w:rsidRDefault="005D5DB8" w:rsidP="00DB176C">
      <w:pPr>
        <w:numPr>
          <w:ilvl w:val="0"/>
          <w:numId w:val="46"/>
        </w:numPr>
        <w:suppressAutoHyphens/>
        <w:autoSpaceDN w:val="0"/>
        <w:spacing w:after="0" w:line="276" w:lineRule="auto"/>
        <w:jc w:val="left"/>
        <w:textAlignment w:val="baseline"/>
        <w:rPr>
          <w:rFonts w:asciiTheme="minorHAnsi" w:eastAsia="Times New Roman" w:hAnsiTheme="minorHAnsi" w:cstheme="minorHAnsi"/>
          <w:kern w:val="3"/>
          <w:lang w:eastAsia="pl-PL" w:bidi="hi-IN"/>
        </w:rPr>
      </w:pPr>
      <w:r w:rsidRPr="008C6D48">
        <w:rPr>
          <w:rFonts w:asciiTheme="minorHAnsi" w:eastAsia="Times New Roman" w:hAnsiTheme="minorHAnsi" w:cstheme="minorHAnsi"/>
          <w:kern w:val="3"/>
          <w:lang w:eastAsia="pl-PL" w:bidi="hi-IN"/>
        </w:rPr>
        <w:t xml:space="preserve">art. 6 ust. 1 lit. c RODO - przetwarzanie jest niezbędne do wypełnienia obowiązku prawnego ciążącego na Administratorze, w szczególności w związku z przepisami ustawy z dnia 27 sierpnia 2009 r. o finansach publicznych, </w:t>
      </w:r>
      <w:r w:rsidR="00864375" w:rsidRPr="00CC0AB7">
        <w:t>prawa podatkowego</w:t>
      </w:r>
      <w:r w:rsidR="00864375">
        <w:rPr>
          <w:rFonts w:asciiTheme="minorHAnsi" w:eastAsia="Times New Roman" w:hAnsiTheme="minorHAnsi" w:cstheme="minorHAnsi"/>
          <w:kern w:val="3"/>
          <w:lang w:eastAsia="pl-PL" w:bidi="hi-IN"/>
        </w:rPr>
        <w:t xml:space="preserve">, </w:t>
      </w:r>
      <w:r w:rsidRPr="008C6D48">
        <w:rPr>
          <w:rFonts w:asciiTheme="minorHAnsi" w:eastAsia="Times New Roman" w:hAnsiTheme="minorHAnsi" w:cstheme="minorHAnsi"/>
          <w:kern w:val="3"/>
          <w:lang w:eastAsia="pl-PL" w:bidi="hi-IN"/>
        </w:rPr>
        <w:t>ustawy z dnia 23 kwietnia 1964 r. - Kodeks cywilny</w:t>
      </w:r>
      <w:r w:rsidR="004765CD">
        <w:rPr>
          <w:rFonts w:asciiTheme="minorHAnsi" w:eastAsia="Times New Roman" w:hAnsiTheme="minorHAnsi" w:cstheme="minorHAnsi"/>
          <w:kern w:val="3"/>
          <w:lang w:eastAsia="pl-PL" w:bidi="hi-IN"/>
        </w:rPr>
        <w:t>.</w:t>
      </w:r>
    </w:p>
    <w:p w14:paraId="4E741D84" w14:textId="5F4622E0" w:rsidR="005D5DB8" w:rsidRPr="008C6D48" w:rsidRDefault="005D5DB8" w:rsidP="00DB176C">
      <w:pPr>
        <w:numPr>
          <w:ilvl w:val="0"/>
          <w:numId w:val="45"/>
        </w:numPr>
        <w:suppressAutoHyphens/>
        <w:autoSpaceDN w:val="0"/>
        <w:spacing w:after="0" w:line="276" w:lineRule="auto"/>
        <w:jc w:val="left"/>
        <w:textAlignment w:val="baseline"/>
        <w:rPr>
          <w:rFonts w:asciiTheme="minorHAnsi" w:eastAsia="Times New Roman" w:hAnsiTheme="minorHAnsi" w:cstheme="minorHAnsi"/>
          <w:kern w:val="3"/>
          <w:lang w:eastAsia="pl-PL" w:bidi="hi-IN"/>
        </w:rPr>
      </w:pPr>
      <w:r w:rsidRPr="008C6D48">
        <w:rPr>
          <w:rFonts w:asciiTheme="minorHAnsi" w:eastAsia="Times New Roman" w:hAnsiTheme="minorHAnsi" w:cstheme="minorHAnsi"/>
          <w:kern w:val="3"/>
          <w:lang w:eastAsia="pl-PL" w:bidi="hi-IN"/>
        </w:rPr>
        <w:t xml:space="preserve">w stosunku do osób niebędących </w:t>
      </w:r>
      <w:r w:rsidR="00B61328" w:rsidRPr="008C6D48">
        <w:rPr>
          <w:rFonts w:asciiTheme="minorHAnsi" w:eastAsia="Times New Roman" w:hAnsiTheme="minorHAnsi" w:cstheme="minorHAnsi"/>
          <w:kern w:val="3"/>
          <w:lang w:eastAsia="pl-PL" w:bidi="hi-IN"/>
        </w:rPr>
        <w:t>stroną umowy</w:t>
      </w:r>
      <w:r w:rsidRPr="008C6D48">
        <w:rPr>
          <w:rFonts w:asciiTheme="minorHAnsi" w:eastAsia="Times New Roman" w:hAnsiTheme="minorHAnsi" w:cstheme="minorHAnsi"/>
          <w:kern w:val="3"/>
          <w:lang w:eastAsia="pl-PL" w:bidi="hi-IN"/>
        </w:rPr>
        <w:t xml:space="preserve">, </w:t>
      </w:r>
      <w:r w:rsidR="00B61328" w:rsidRPr="008C6D48">
        <w:rPr>
          <w:rFonts w:asciiTheme="minorHAnsi" w:eastAsia="Times New Roman" w:hAnsiTheme="minorHAnsi" w:cstheme="minorHAnsi"/>
          <w:kern w:val="3"/>
          <w:lang w:eastAsia="pl-PL" w:bidi="hi-IN"/>
        </w:rPr>
        <w:t>ale biorących udział w jej realizacji oraz osób, których dane Administrator uzyskał na podstawie umowy</w:t>
      </w:r>
      <w:r w:rsidRPr="008C6D48">
        <w:rPr>
          <w:rFonts w:asciiTheme="minorHAnsi" w:eastAsia="Times New Roman" w:hAnsiTheme="minorHAnsi" w:cstheme="minorHAnsi"/>
          <w:kern w:val="3"/>
          <w:lang w:eastAsia="pl-PL" w:bidi="hi-IN"/>
        </w:rPr>
        <w:t>:</w:t>
      </w:r>
    </w:p>
    <w:p w14:paraId="579D2AB7" w14:textId="772906B2" w:rsidR="005D5DB8" w:rsidRPr="008C6D48" w:rsidRDefault="005D5DB8" w:rsidP="004765CD">
      <w:pPr>
        <w:numPr>
          <w:ilvl w:val="0"/>
          <w:numId w:val="46"/>
        </w:numPr>
        <w:suppressAutoHyphens/>
        <w:autoSpaceDN w:val="0"/>
        <w:spacing w:after="0" w:line="276" w:lineRule="auto"/>
        <w:jc w:val="left"/>
        <w:textAlignment w:val="baseline"/>
        <w:rPr>
          <w:rFonts w:asciiTheme="minorHAnsi" w:eastAsia="Times New Roman" w:hAnsiTheme="minorHAnsi" w:cstheme="minorHAnsi"/>
          <w:kern w:val="3"/>
          <w:lang w:eastAsia="pl-PL" w:bidi="hi-IN"/>
        </w:rPr>
      </w:pPr>
      <w:r w:rsidRPr="008C6D48">
        <w:rPr>
          <w:rFonts w:asciiTheme="minorHAnsi" w:eastAsia="Times New Roman" w:hAnsiTheme="minorHAnsi" w:cstheme="minorHAnsi"/>
          <w:kern w:val="3"/>
          <w:lang w:eastAsia="pl-PL" w:bidi="hi-IN"/>
        </w:rPr>
        <w:t>art. 6 ust. 1 lit. f RODO - przetwarzanie jest niezbędne do celów wynikających z prawnie uzasadnionych interesów Administratora,  które obejmują konieczność przetwarzania danych osobowych osób wyznaczonych do kontaktu i realizacji umowy</w:t>
      </w:r>
      <w:r w:rsidR="004765CD">
        <w:rPr>
          <w:rFonts w:asciiTheme="minorHAnsi" w:eastAsia="Times New Roman" w:hAnsiTheme="minorHAnsi" w:cstheme="minorHAnsi"/>
          <w:kern w:val="3"/>
          <w:lang w:eastAsia="pl-PL" w:bidi="hi-IN"/>
        </w:rPr>
        <w:t>.</w:t>
      </w:r>
    </w:p>
    <w:p w14:paraId="437C9F8C" w14:textId="77777777" w:rsidR="005D5DB8" w:rsidRPr="008C6D48" w:rsidRDefault="005D5DB8" w:rsidP="00DB176C">
      <w:pPr>
        <w:numPr>
          <w:ilvl w:val="0"/>
          <w:numId w:val="45"/>
        </w:numPr>
        <w:suppressAutoHyphens/>
        <w:autoSpaceDN w:val="0"/>
        <w:spacing w:after="0" w:line="276" w:lineRule="auto"/>
        <w:jc w:val="left"/>
        <w:textAlignment w:val="baseline"/>
        <w:rPr>
          <w:rFonts w:asciiTheme="minorHAnsi" w:eastAsia="Times New Roman" w:hAnsiTheme="minorHAnsi" w:cstheme="minorHAnsi"/>
          <w:kern w:val="3"/>
          <w:lang w:eastAsia="pl-PL" w:bidi="hi-IN"/>
        </w:rPr>
      </w:pPr>
      <w:r w:rsidRPr="008C6D48">
        <w:rPr>
          <w:rFonts w:asciiTheme="minorHAnsi" w:eastAsia="Times New Roman" w:hAnsiTheme="minorHAnsi" w:cstheme="minorHAnsi"/>
          <w:kern w:val="3"/>
          <w:lang w:eastAsia="pl-PL" w:bidi="hi-IN"/>
        </w:rPr>
        <w:t>w stosunku do wszystkich kategorii osób:</w:t>
      </w:r>
    </w:p>
    <w:p w14:paraId="65045066" w14:textId="08415B48" w:rsidR="004765CD" w:rsidRPr="004765CD" w:rsidRDefault="004765CD" w:rsidP="004765CD">
      <w:pPr>
        <w:numPr>
          <w:ilvl w:val="0"/>
          <w:numId w:val="46"/>
        </w:numPr>
        <w:suppressAutoHyphens/>
        <w:autoSpaceDN w:val="0"/>
        <w:spacing w:after="0" w:line="276" w:lineRule="auto"/>
        <w:jc w:val="left"/>
        <w:textAlignment w:val="baseline"/>
        <w:rPr>
          <w:rFonts w:asciiTheme="minorHAnsi" w:eastAsia="Times New Roman" w:hAnsiTheme="minorHAnsi" w:cstheme="minorHAnsi"/>
          <w:kern w:val="3"/>
          <w:lang w:eastAsia="pl-PL" w:bidi="hi-IN"/>
        </w:rPr>
      </w:pPr>
      <w:r w:rsidRPr="001507C3">
        <w:rPr>
          <w:rFonts w:asciiTheme="minorHAnsi" w:eastAsia="Times New Roman" w:hAnsiTheme="minorHAnsi" w:cstheme="minorHAnsi"/>
          <w:kern w:val="3"/>
          <w:lang w:eastAsia="pl-PL" w:bidi="hi-IN"/>
        </w:rPr>
        <w:t>art. 6 ust. 1 lit. c RODO - przetwarzanie jest niezbędne do wypełnienia obowiązku  prawnego ciążącego na Administratorze, wynikającego z zawartego Porozumienia nr FERC.02.01-IP.01-0023/23-00 o dofinansowanie projektu „Rozbudowa systemu zarządzania relacjami z klientem KAS (Projekt CRM 2.0)” w ramach Programu Fundusze Europejskie na Rozwój Cyfrowy 2021-2027, współfinansowanego ze środków Europejskiego Funduszu Rozwoju Regionalnego, w związku z przepisami ustawy o zasadach realizacji zadań finansowanych ze środków europejskich w perspektywie finansowej 2021-2027 (Dz.U.2022.1079)</w:t>
      </w:r>
      <w:r>
        <w:rPr>
          <w:rFonts w:asciiTheme="minorHAnsi" w:eastAsia="Times New Roman" w:hAnsiTheme="minorHAnsi" w:cstheme="minorHAnsi"/>
          <w:kern w:val="3"/>
          <w:lang w:eastAsia="pl-PL" w:bidi="hi-IN"/>
        </w:rPr>
        <w:t>;</w:t>
      </w:r>
    </w:p>
    <w:p w14:paraId="1F019B5F" w14:textId="7BF2C489" w:rsidR="005D5DB8" w:rsidRPr="008C6D48" w:rsidRDefault="005D5DB8" w:rsidP="00DB176C">
      <w:pPr>
        <w:numPr>
          <w:ilvl w:val="0"/>
          <w:numId w:val="46"/>
        </w:numPr>
        <w:suppressAutoHyphens/>
        <w:autoSpaceDN w:val="0"/>
        <w:spacing w:after="0" w:line="276" w:lineRule="auto"/>
        <w:jc w:val="left"/>
        <w:textAlignment w:val="baseline"/>
        <w:rPr>
          <w:rFonts w:asciiTheme="minorHAnsi" w:eastAsia="Times New Roman" w:hAnsiTheme="minorHAnsi" w:cstheme="minorHAnsi"/>
          <w:kern w:val="3"/>
          <w:lang w:eastAsia="pl-PL" w:bidi="hi-IN"/>
        </w:rPr>
      </w:pPr>
      <w:r w:rsidRPr="008C6D48">
        <w:rPr>
          <w:rFonts w:asciiTheme="minorHAnsi" w:eastAsia="Times New Roman" w:hAnsiTheme="minorHAnsi" w:cstheme="minorHAnsi"/>
          <w:kern w:val="3"/>
          <w:lang w:eastAsia="pl-PL" w:bidi="hi-IN"/>
        </w:rPr>
        <w:t>art. 6 ust. 1 lit. c RODO - przetwarzanie jest niezbędne do wypełnienia obowiązku prawnego ciążącego na Administratorze w związku z przepisami ustawy z dnia 6 września 2001 r. o dostępie do informacji publicznej;</w:t>
      </w:r>
    </w:p>
    <w:p w14:paraId="1BB2595D" w14:textId="36C5E7B5" w:rsidR="005D5DB8" w:rsidRDefault="005D5DB8" w:rsidP="00DB176C">
      <w:pPr>
        <w:numPr>
          <w:ilvl w:val="0"/>
          <w:numId w:val="46"/>
        </w:numPr>
        <w:suppressAutoHyphens/>
        <w:autoSpaceDN w:val="0"/>
        <w:spacing w:after="0" w:line="276" w:lineRule="auto"/>
        <w:jc w:val="left"/>
        <w:textAlignment w:val="baseline"/>
        <w:rPr>
          <w:rFonts w:asciiTheme="minorHAnsi" w:eastAsia="Times New Roman" w:hAnsiTheme="minorHAnsi" w:cstheme="minorHAnsi"/>
          <w:kern w:val="3"/>
          <w:lang w:eastAsia="pl-PL" w:bidi="hi-IN"/>
        </w:rPr>
      </w:pPr>
      <w:r w:rsidRPr="008C6D48">
        <w:rPr>
          <w:rFonts w:asciiTheme="minorHAnsi" w:eastAsia="Times New Roman" w:hAnsiTheme="minorHAnsi" w:cstheme="minorHAnsi"/>
          <w:kern w:val="3"/>
          <w:lang w:eastAsia="pl-PL" w:bidi="hi-IN"/>
        </w:rPr>
        <w:t>art. 6 ust. 1 lit. c RODO - przetwarzanie jest niezbędne do wypełnienia obowiązku prawnego ciążącego na Administratorze polegającego na zapewnieniu porządku i bezpieczeństwa na terenie Ministerstwa Finansów w związku z przepisami ustawy z dnia 16 grudnia 2016 r. o zasadach zarządzania mieniem państwowym, ustawy z dnia 22 sierpnia 1997 r. o ochronie osób i mienia oraz przepisami ustaw szczególnych</w:t>
      </w:r>
      <w:r w:rsidR="004765CD">
        <w:rPr>
          <w:rFonts w:asciiTheme="minorHAnsi" w:eastAsia="Times New Roman" w:hAnsiTheme="minorHAnsi" w:cstheme="minorHAnsi"/>
          <w:kern w:val="3"/>
          <w:lang w:eastAsia="pl-PL" w:bidi="hi-IN"/>
        </w:rPr>
        <w:t>.</w:t>
      </w:r>
    </w:p>
    <w:p w14:paraId="241B1410" w14:textId="77777777" w:rsidR="005D5DB8" w:rsidRPr="008C6D48" w:rsidRDefault="005D5DB8" w:rsidP="00DB176C">
      <w:pPr>
        <w:pStyle w:val="Akapitzlist"/>
        <w:numPr>
          <w:ilvl w:val="0"/>
          <w:numId w:val="49"/>
        </w:numPr>
        <w:spacing w:line="276" w:lineRule="auto"/>
        <w:ind w:left="357" w:hanging="357"/>
        <w:contextualSpacing w:val="0"/>
        <w:jc w:val="left"/>
        <w:outlineLvl w:val="0"/>
        <w:rPr>
          <w:rFonts w:asciiTheme="minorHAnsi" w:eastAsiaTheme="majorEastAsia" w:hAnsiTheme="minorHAnsi" w:cstheme="minorHAnsi"/>
          <w:b/>
          <w:bCs/>
          <w:color w:val="1B1B1B"/>
          <w:spacing w:val="-10"/>
          <w:kern w:val="28"/>
        </w:rPr>
      </w:pPr>
      <w:r w:rsidRPr="008C6D48">
        <w:rPr>
          <w:rFonts w:asciiTheme="minorHAnsi" w:eastAsiaTheme="majorEastAsia" w:hAnsiTheme="minorHAnsi" w:cstheme="minorHAnsi"/>
          <w:b/>
          <w:bCs/>
          <w:color w:val="1B1B1B"/>
          <w:spacing w:val="-10"/>
          <w:kern w:val="28"/>
        </w:rPr>
        <w:lastRenderedPageBreak/>
        <w:t>ŹRÓDŁO POZYSKANIA DANYCH</w:t>
      </w:r>
    </w:p>
    <w:p w14:paraId="1EC8FF7C" w14:textId="48182552" w:rsidR="004765CD" w:rsidRPr="008C6D48" w:rsidRDefault="005D5DB8" w:rsidP="00DB176C">
      <w:pPr>
        <w:spacing w:after="0" w:line="276" w:lineRule="auto"/>
        <w:ind w:left="0" w:firstLine="0"/>
        <w:rPr>
          <w:rFonts w:asciiTheme="minorHAnsi" w:hAnsiTheme="minorHAnsi" w:cstheme="minorHAnsi"/>
        </w:rPr>
      </w:pPr>
      <w:r w:rsidRPr="008C6D48">
        <w:rPr>
          <w:rFonts w:asciiTheme="minorHAnsi" w:hAnsiTheme="minorHAnsi" w:cstheme="minorHAnsi"/>
        </w:rPr>
        <w:t xml:space="preserve">Administrator informuje, że dane osobowe osób niebędących </w:t>
      </w:r>
      <w:r w:rsidR="00864375" w:rsidRPr="00A01D93">
        <w:t>Stroną Umowy zostały</w:t>
      </w:r>
      <w:r w:rsidR="00864375">
        <w:t xml:space="preserve"> </w:t>
      </w:r>
      <w:r w:rsidR="00864375" w:rsidRPr="00A01D93">
        <w:t>przekazane przez Wykonawcę lub podwykonawców</w:t>
      </w:r>
      <w:r w:rsidR="00864375" w:rsidRPr="00F6439F">
        <w:rPr>
          <w:rFonts w:asciiTheme="minorHAnsi" w:hAnsiTheme="minorHAnsi" w:cstheme="minorHAnsi"/>
        </w:rPr>
        <w:t>.</w:t>
      </w:r>
      <w:r w:rsidR="00864375">
        <w:rPr>
          <w:rFonts w:asciiTheme="minorHAnsi" w:hAnsiTheme="minorHAnsi" w:cstheme="minorHAnsi"/>
        </w:rPr>
        <w:t xml:space="preserve"> </w:t>
      </w:r>
    </w:p>
    <w:p w14:paraId="715365EA" w14:textId="4A7054C7" w:rsidR="005D5DB8" w:rsidRPr="00F300E4" w:rsidRDefault="005D5DB8" w:rsidP="005D6B40">
      <w:pPr>
        <w:pStyle w:val="Akapitzlist"/>
        <w:numPr>
          <w:ilvl w:val="0"/>
          <w:numId w:val="49"/>
        </w:numPr>
        <w:spacing w:line="276" w:lineRule="auto"/>
        <w:rPr>
          <w:rFonts w:asciiTheme="minorHAnsi" w:eastAsiaTheme="majorEastAsia" w:hAnsiTheme="minorHAnsi" w:cstheme="minorHAnsi"/>
          <w:b/>
          <w:bCs/>
          <w:color w:val="1B1B1B"/>
          <w:spacing w:val="-10"/>
          <w:kern w:val="28"/>
        </w:rPr>
      </w:pPr>
      <w:r w:rsidRPr="00F300E4">
        <w:rPr>
          <w:rFonts w:asciiTheme="minorHAnsi" w:eastAsiaTheme="majorEastAsia" w:hAnsiTheme="minorHAnsi" w:cstheme="minorHAnsi"/>
          <w:b/>
          <w:bCs/>
          <w:color w:val="1B1B1B"/>
          <w:spacing w:val="-10"/>
          <w:kern w:val="28"/>
        </w:rPr>
        <w:t>KATEGORIE ODNOŚNYCH DANYCH OSOBOWYCH</w:t>
      </w:r>
    </w:p>
    <w:p w14:paraId="2779A823" w14:textId="77777777" w:rsidR="005D5DB8" w:rsidRPr="008C6D48" w:rsidRDefault="005D5DB8" w:rsidP="00DB176C">
      <w:pPr>
        <w:autoSpaceDE w:val="0"/>
        <w:autoSpaceDN w:val="0"/>
        <w:adjustRightInd w:val="0"/>
        <w:spacing w:after="0" w:line="276" w:lineRule="auto"/>
        <w:ind w:left="0" w:firstLine="0"/>
        <w:rPr>
          <w:rFonts w:asciiTheme="minorHAnsi" w:hAnsiTheme="minorHAnsi" w:cstheme="minorHAnsi"/>
        </w:rPr>
      </w:pPr>
      <w:r w:rsidRPr="008C6D48">
        <w:rPr>
          <w:rFonts w:asciiTheme="minorHAnsi" w:hAnsiTheme="minorHAnsi" w:cstheme="minorHAnsi"/>
        </w:rPr>
        <w:t xml:space="preserve">Kategorie danych osobowych, które zostały przekazane Administratorowi obejmują:  </w:t>
      </w:r>
    </w:p>
    <w:p w14:paraId="01341060" w14:textId="2C091615" w:rsidR="005D5DB8" w:rsidRPr="008C6D48" w:rsidRDefault="00B61328" w:rsidP="00DB176C">
      <w:pPr>
        <w:pStyle w:val="Akapitzlist"/>
        <w:numPr>
          <w:ilvl w:val="0"/>
          <w:numId w:val="48"/>
        </w:numPr>
        <w:spacing w:line="276" w:lineRule="auto"/>
        <w:contextualSpacing w:val="0"/>
        <w:rPr>
          <w:rFonts w:asciiTheme="minorHAnsi" w:eastAsia="Times New Roman" w:hAnsiTheme="minorHAnsi" w:cstheme="minorHAnsi"/>
          <w:kern w:val="3"/>
          <w:lang w:eastAsia="pl-PL" w:bidi="hi-IN"/>
        </w:rPr>
      </w:pPr>
      <w:r w:rsidRPr="008C6D48">
        <w:rPr>
          <w:rFonts w:asciiTheme="minorHAnsi" w:eastAsia="Times New Roman" w:hAnsiTheme="minorHAnsi" w:cstheme="minorHAnsi"/>
          <w:kern w:val="3"/>
          <w:lang w:eastAsia="pl-PL" w:bidi="hi-IN"/>
        </w:rPr>
        <w:t>dane osób fizycznych, których dane zostały przekazane w ramach współpracy, w związku z realizacją um</w:t>
      </w:r>
      <w:r w:rsidR="009776E7" w:rsidRPr="008C6D48">
        <w:rPr>
          <w:rFonts w:asciiTheme="minorHAnsi" w:eastAsia="Times New Roman" w:hAnsiTheme="minorHAnsi" w:cstheme="minorHAnsi"/>
          <w:kern w:val="3"/>
          <w:lang w:eastAsia="pl-PL" w:bidi="hi-IN"/>
        </w:rPr>
        <w:t>owy</w:t>
      </w:r>
      <w:r w:rsidRPr="008C6D48">
        <w:rPr>
          <w:rFonts w:asciiTheme="minorHAnsi" w:eastAsia="Times New Roman" w:hAnsiTheme="minorHAnsi" w:cstheme="minorHAnsi"/>
          <w:kern w:val="3"/>
          <w:lang w:eastAsia="pl-PL" w:bidi="hi-IN"/>
        </w:rPr>
        <w:t xml:space="preserve"> w projekcie (imię, nazwisko, numer telefonu, adres e-mail, stanowisko/funkcja, podpis)</w:t>
      </w:r>
      <w:r w:rsidR="005D5DB8" w:rsidRPr="008C6D48">
        <w:rPr>
          <w:rFonts w:asciiTheme="minorHAnsi" w:eastAsia="Times New Roman" w:hAnsiTheme="minorHAnsi" w:cstheme="minorHAnsi"/>
          <w:kern w:val="3"/>
          <w:lang w:eastAsia="pl-PL" w:bidi="hi-IN"/>
        </w:rPr>
        <w:t>;</w:t>
      </w:r>
    </w:p>
    <w:p w14:paraId="4564D531" w14:textId="552E0851" w:rsidR="005D5DB8" w:rsidRPr="008C6D48" w:rsidRDefault="005D5DB8" w:rsidP="00DB176C">
      <w:pPr>
        <w:numPr>
          <w:ilvl w:val="0"/>
          <w:numId w:val="48"/>
        </w:numPr>
        <w:suppressAutoHyphens/>
        <w:autoSpaceDE w:val="0"/>
        <w:autoSpaceDN w:val="0"/>
        <w:adjustRightInd w:val="0"/>
        <w:spacing w:after="0" w:line="276" w:lineRule="auto"/>
        <w:textAlignment w:val="baseline"/>
        <w:rPr>
          <w:rFonts w:asciiTheme="minorHAnsi" w:eastAsia="Times New Roman" w:hAnsiTheme="minorHAnsi" w:cstheme="minorHAnsi"/>
          <w:kern w:val="3"/>
          <w:lang w:eastAsia="pl-PL" w:bidi="hi-IN"/>
        </w:rPr>
      </w:pPr>
      <w:r w:rsidRPr="008C6D48">
        <w:rPr>
          <w:rFonts w:asciiTheme="minorHAnsi" w:eastAsia="Times New Roman" w:hAnsiTheme="minorHAnsi" w:cstheme="minorHAnsi"/>
          <w:kern w:val="3"/>
          <w:lang w:eastAsia="pl-PL" w:bidi="hi-IN"/>
        </w:rPr>
        <w:t>dodatkowo w odniesieniu do trenerów przeprowadzających szkolenia są to także identyfikowalne podpisy; dane w zakresie wykształcenia/kwalifikacji zawodowych i doświadczenia zawodowego.</w:t>
      </w:r>
    </w:p>
    <w:p w14:paraId="485399FC" w14:textId="343C46CA" w:rsidR="005D5DB8" w:rsidRPr="008C6D48" w:rsidRDefault="005D5DB8" w:rsidP="00DB176C">
      <w:pPr>
        <w:autoSpaceDE w:val="0"/>
        <w:autoSpaceDN w:val="0"/>
        <w:adjustRightInd w:val="0"/>
        <w:spacing w:after="0" w:line="276" w:lineRule="auto"/>
        <w:ind w:left="0" w:firstLine="0"/>
        <w:rPr>
          <w:rFonts w:asciiTheme="minorHAnsi" w:hAnsiTheme="minorHAnsi" w:cstheme="minorHAnsi"/>
          <w:b/>
          <w:color w:val="000000"/>
        </w:rPr>
      </w:pPr>
      <w:r w:rsidRPr="008C6D48">
        <w:rPr>
          <w:rFonts w:asciiTheme="minorHAnsi" w:hAnsiTheme="minorHAnsi" w:cstheme="minorHAnsi"/>
        </w:rPr>
        <w:t>Dane pozyskane zostały bezpośrednio od osób, których dane dotyczą lub zostały przekazane przez Wykonawcę w związku z realizacją um</w:t>
      </w:r>
      <w:r w:rsidR="00864375">
        <w:rPr>
          <w:rFonts w:asciiTheme="minorHAnsi" w:hAnsiTheme="minorHAnsi" w:cstheme="minorHAnsi"/>
        </w:rPr>
        <w:t>o</w:t>
      </w:r>
      <w:r w:rsidRPr="008C6D48">
        <w:rPr>
          <w:rFonts w:asciiTheme="minorHAnsi" w:hAnsiTheme="minorHAnsi" w:cstheme="minorHAnsi"/>
        </w:rPr>
        <w:t>w</w:t>
      </w:r>
      <w:r w:rsidR="00864375">
        <w:rPr>
          <w:rFonts w:asciiTheme="minorHAnsi" w:hAnsiTheme="minorHAnsi" w:cstheme="minorHAnsi"/>
        </w:rPr>
        <w:t>y</w:t>
      </w:r>
      <w:r w:rsidR="009776E7" w:rsidRPr="008C6D48">
        <w:rPr>
          <w:rFonts w:asciiTheme="minorHAnsi" w:hAnsiTheme="minorHAnsi" w:cstheme="minorHAnsi"/>
        </w:rPr>
        <w:t xml:space="preserve"> ……….. </w:t>
      </w:r>
      <w:r w:rsidR="009776E7" w:rsidRPr="008C6D48">
        <w:rPr>
          <w:rFonts w:asciiTheme="minorHAnsi" w:hAnsiTheme="minorHAnsi" w:cstheme="minorHAnsi"/>
          <w:i/>
          <w:iCs/>
        </w:rPr>
        <w:t>(nr umowy zostanie dopisany na etapie zawarcia umowy główniej)</w:t>
      </w:r>
      <w:r w:rsidRPr="008C6D48">
        <w:rPr>
          <w:rFonts w:asciiTheme="minorHAnsi" w:hAnsiTheme="minorHAnsi" w:cstheme="minorHAnsi"/>
        </w:rPr>
        <w:t xml:space="preserve"> w projekcie pt.: „Rozbudowa systemu zarządzania relacjami z klientem KAS (Projekt CRM 2.0)”, dofinansowanego w ramach Programu Fundusze Europejskie na Rozwój Cyfrowy 2021-2027.</w:t>
      </w:r>
    </w:p>
    <w:p w14:paraId="4A472E0A" w14:textId="77777777" w:rsidR="005D5DB8" w:rsidRPr="008C6D48" w:rsidRDefault="005D5DB8" w:rsidP="00DB176C">
      <w:pPr>
        <w:pStyle w:val="Akapitzlist"/>
        <w:numPr>
          <w:ilvl w:val="0"/>
          <w:numId w:val="49"/>
        </w:numPr>
        <w:spacing w:line="276" w:lineRule="auto"/>
        <w:ind w:left="357" w:hanging="357"/>
        <w:contextualSpacing w:val="0"/>
        <w:jc w:val="left"/>
        <w:outlineLvl w:val="0"/>
        <w:rPr>
          <w:rFonts w:asciiTheme="minorHAnsi" w:eastAsiaTheme="majorEastAsia" w:hAnsiTheme="minorHAnsi" w:cstheme="minorHAnsi"/>
          <w:b/>
          <w:bCs/>
          <w:color w:val="1B1B1B"/>
          <w:spacing w:val="-10"/>
          <w:kern w:val="28"/>
        </w:rPr>
      </w:pPr>
      <w:r w:rsidRPr="008C6D48">
        <w:rPr>
          <w:rFonts w:asciiTheme="minorHAnsi" w:eastAsiaTheme="majorEastAsia" w:hAnsiTheme="minorHAnsi" w:cstheme="minorHAnsi"/>
          <w:b/>
          <w:bCs/>
          <w:color w:val="1B1B1B"/>
          <w:spacing w:val="-10"/>
          <w:kern w:val="28"/>
        </w:rPr>
        <w:t>INFORMACJA O ODBIORCACH DANYCH:</w:t>
      </w:r>
    </w:p>
    <w:p w14:paraId="27BE1924" w14:textId="77777777" w:rsidR="005D5DB8" w:rsidRPr="008C6D48" w:rsidRDefault="005D5DB8" w:rsidP="00DB176C">
      <w:pPr>
        <w:spacing w:after="0" w:line="276" w:lineRule="auto"/>
        <w:ind w:left="0" w:firstLine="0"/>
        <w:rPr>
          <w:rFonts w:asciiTheme="minorHAnsi" w:hAnsiTheme="minorHAnsi" w:cstheme="minorHAnsi"/>
          <w:bCs/>
        </w:rPr>
      </w:pPr>
      <w:r w:rsidRPr="008C6D48">
        <w:rPr>
          <w:rFonts w:asciiTheme="minorHAnsi" w:hAnsiTheme="minorHAnsi" w:cstheme="minorHAnsi"/>
        </w:rPr>
        <w:t xml:space="preserve">Odbiorcami Pani/Pana danych osobowych mogą być podmioty uprawnione do ich otrzymania na podstawie obowiązujących przepisów prawa. </w:t>
      </w:r>
      <w:r w:rsidRPr="008C6D48">
        <w:rPr>
          <w:rFonts w:asciiTheme="minorHAnsi" w:hAnsiTheme="minorHAnsi" w:cstheme="minorHAnsi"/>
          <w:bCs/>
        </w:rPr>
        <w:t>Odrębną kategorię odbiorców stanowią podmioty przetwarzające dane osobowe na zlecenie Administratora, w szczególności te, z którymi zawarto umowy na świadczenie usług serwisowych dla użytkowanych systemów informatycznych.</w:t>
      </w:r>
    </w:p>
    <w:p w14:paraId="42D735F2" w14:textId="2D08005E" w:rsidR="005D5DB8" w:rsidRPr="008C6D48" w:rsidRDefault="005D5DB8" w:rsidP="00DB176C">
      <w:pPr>
        <w:spacing w:after="0" w:line="276" w:lineRule="auto"/>
        <w:ind w:left="0" w:firstLine="0"/>
        <w:rPr>
          <w:rFonts w:asciiTheme="minorHAnsi" w:hAnsiTheme="minorHAnsi" w:cstheme="minorHAnsi"/>
          <w:bCs/>
        </w:rPr>
      </w:pPr>
      <w:r w:rsidRPr="008C6D48">
        <w:rPr>
          <w:rFonts w:asciiTheme="minorHAnsi" w:hAnsiTheme="minorHAnsi" w:cstheme="minorHAnsi"/>
          <w:bCs/>
        </w:rPr>
        <w:t xml:space="preserve">Państwa dane osobowe zostaną </w:t>
      </w:r>
      <w:r w:rsidR="00864375">
        <w:rPr>
          <w:rFonts w:asciiTheme="minorHAnsi" w:hAnsiTheme="minorHAnsi" w:cstheme="minorHAnsi"/>
          <w:bCs/>
        </w:rPr>
        <w:t>udostępnione</w:t>
      </w:r>
      <w:r w:rsidRPr="008C6D48">
        <w:rPr>
          <w:rFonts w:asciiTheme="minorHAnsi" w:hAnsiTheme="minorHAnsi" w:cstheme="minorHAnsi"/>
          <w:bCs/>
        </w:rPr>
        <w:t xml:space="preserve"> Instytucji Zarządzającej – </w:t>
      </w:r>
      <w:r w:rsidR="00864375" w:rsidRPr="008C6D48">
        <w:rPr>
          <w:rFonts w:asciiTheme="minorHAnsi" w:hAnsiTheme="minorHAnsi" w:cstheme="minorHAnsi"/>
          <w:bCs/>
        </w:rPr>
        <w:t>Minist</w:t>
      </w:r>
      <w:r w:rsidR="00864375">
        <w:rPr>
          <w:rFonts w:asciiTheme="minorHAnsi" w:hAnsiTheme="minorHAnsi" w:cstheme="minorHAnsi"/>
          <w:bCs/>
        </w:rPr>
        <w:t>rowi</w:t>
      </w:r>
      <w:r w:rsidR="00864375" w:rsidRPr="008C6D48">
        <w:rPr>
          <w:rFonts w:asciiTheme="minorHAnsi" w:hAnsiTheme="minorHAnsi" w:cstheme="minorHAnsi"/>
          <w:bCs/>
        </w:rPr>
        <w:t xml:space="preserve"> </w:t>
      </w:r>
      <w:r w:rsidRPr="008C6D48">
        <w:rPr>
          <w:rFonts w:asciiTheme="minorHAnsi" w:hAnsiTheme="minorHAnsi" w:cstheme="minorHAnsi"/>
          <w:bCs/>
        </w:rPr>
        <w:t xml:space="preserve">Funduszy i Polityki Regionalnej, ul. Wspólna 2/4, 00-926 Warszawa oraz Instytucji Pośredniczącej – Centrum Projektów Polska Cyfrowa, ul. Spokojna 13A, 01-044 Warszawa. </w:t>
      </w:r>
    </w:p>
    <w:p w14:paraId="553D63C6" w14:textId="77777777" w:rsidR="005D5DB8" w:rsidRPr="008C6D48" w:rsidRDefault="005D5DB8" w:rsidP="00DB176C">
      <w:pPr>
        <w:spacing w:after="0" w:line="276" w:lineRule="auto"/>
        <w:ind w:left="0" w:firstLine="0"/>
        <w:rPr>
          <w:rFonts w:asciiTheme="minorHAnsi" w:hAnsiTheme="minorHAnsi" w:cstheme="minorHAnsi"/>
          <w:bCs/>
        </w:rPr>
      </w:pPr>
      <w:r w:rsidRPr="008C6D48">
        <w:rPr>
          <w:rFonts w:asciiTheme="minorHAnsi" w:hAnsiTheme="minorHAnsi" w:cstheme="minorHAnsi"/>
          <w:bCs/>
        </w:rPr>
        <w:t xml:space="preserve">Dane osobowe mogą zostać przekazane podmiotom realizującym badania ewaluacyjne na zlecenie Instytucji Zarządzającej lub Instytucji Pośredniczącej.  Dane osobowe mogą zostać również powierzone specjalistycznym firmom, ekspertom realizującym na zlecenie Instytucji Zarządzającej, Instytucji Pośredniczącej oraz Beneficjenta kontrole i audyty w ramach FERC 2021-2027. Odrębną kategorię odbiorców, którym mogą być ujawnione dane osobowe, stanowią podmioty przetwarzające dane osobowe na zlecenie Instytucji Zarządzającej, Instytucji </w:t>
      </w:r>
      <w:r w:rsidRPr="008C6D48">
        <w:rPr>
          <w:rFonts w:asciiTheme="minorHAnsi" w:hAnsiTheme="minorHAnsi" w:cstheme="minorHAnsi"/>
          <w:bCs/>
        </w:rPr>
        <w:lastRenderedPageBreak/>
        <w:t>Pośredniczącej, w szczególności te, z którymi zostały zawarte umowy na świadczenie usług serwisowych dla użytkowanych systemów informatycznych.</w:t>
      </w:r>
    </w:p>
    <w:p w14:paraId="2F297B1F" w14:textId="77777777" w:rsidR="005D5DB8" w:rsidRPr="008C6D48" w:rsidRDefault="005D5DB8" w:rsidP="00DB176C">
      <w:pPr>
        <w:pStyle w:val="Akapitzlist"/>
        <w:numPr>
          <w:ilvl w:val="0"/>
          <w:numId w:val="49"/>
        </w:numPr>
        <w:spacing w:line="276" w:lineRule="auto"/>
        <w:ind w:left="357" w:hanging="357"/>
        <w:contextualSpacing w:val="0"/>
        <w:jc w:val="left"/>
        <w:outlineLvl w:val="0"/>
        <w:rPr>
          <w:rFonts w:asciiTheme="minorHAnsi" w:eastAsiaTheme="majorEastAsia" w:hAnsiTheme="minorHAnsi" w:cstheme="minorHAnsi"/>
          <w:b/>
          <w:bCs/>
          <w:color w:val="1B1B1B"/>
          <w:spacing w:val="-10"/>
          <w:kern w:val="28"/>
        </w:rPr>
      </w:pPr>
      <w:r w:rsidRPr="008C6D48">
        <w:rPr>
          <w:rFonts w:asciiTheme="minorHAnsi" w:eastAsiaTheme="majorEastAsia" w:hAnsiTheme="minorHAnsi" w:cstheme="minorHAnsi"/>
          <w:b/>
          <w:bCs/>
          <w:color w:val="1B1B1B"/>
          <w:spacing w:val="-10"/>
          <w:kern w:val="28"/>
        </w:rPr>
        <w:t>OKRES PRZECHOWYWANIA DANYCH</w:t>
      </w:r>
    </w:p>
    <w:p w14:paraId="391CAC74" w14:textId="77777777" w:rsidR="009776E7" w:rsidRPr="008C6D48" w:rsidRDefault="009776E7" w:rsidP="00DB176C">
      <w:pPr>
        <w:pStyle w:val="Akapitzlist"/>
        <w:spacing w:line="276" w:lineRule="auto"/>
        <w:ind w:left="0" w:firstLine="0"/>
        <w:contextualSpacing w:val="0"/>
        <w:rPr>
          <w:rFonts w:asciiTheme="minorHAnsi" w:hAnsiTheme="minorHAnsi" w:cstheme="minorHAnsi"/>
        </w:rPr>
      </w:pPr>
      <w:bookmarkStart w:id="12" w:name="_Hlk195264774"/>
      <w:r w:rsidRPr="008C6D48">
        <w:rPr>
          <w:rFonts w:asciiTheme="minorHAnsi" w:hAnsiTheme="minorHAnsi" w:cstheme="minorHAnsi"/>
        </w:rPr>
        <w:t>Dane osobowe będą przechowywane przez okres niezbędny do realizacji celów przetwarzania określonych w pkt 3 lub do momentu wygaśnięcia obowiązków ciążących na Administratorze tj. przez okres pięciu lat od dnia 31 grudnia roku, w którym został zatwierdzony wniosek o płatność końcową w ramach Projektu, a po upływie tego okresu będą archiwizowane zgodnie z okresem przewidzianym w przepisach prawa.</w:t>
      </w:r>
    </w:p>
    <w:bookmarkEnd w:id="12"/>
    <w:p w14:paraId="7472DAF4" w14:textId="77777777" w:rsidR="005D5DB8" w:rsidRPr="008C6D48" w:rsidRDefault="005D5DB8" w:rsidP="00DB176C">
      <w:pPr>
        <w:pStyle w:val="Akapitzlist"/>
        <w:numPr>
          <w:ilvl w:val="0"/>
          <w:numId w:val="49"/>
        </w:numPr>
        <w:spacing w:line="276" w:lineRule="auto"/>
        <w:ind w:left="357" w:hanging="357"/>
        <w:contextualSpacing w:val="0"/>
        <w:jc w:val="left"/>
        <w:outlineLvl w:val="0"/>
        <w:rPr>
          <w:rFonts w:asciiTheme="minorHAnsi" w:eastAsiaTheme="majorEastAsia" w:hAnsiTheme="minorHAnsi" w:cstheme="minorHAnsi"/>
          <w:b/>
          <w:bCs/>
          <w:color w:val="1B1B1B"/>
          <w:spacing w:val="-10"/>
          <w:kern w:val="28"/>
        </w:rPr>
      </w:pPr>
      <w:r w:rsidRPr="008C6D48">
        <w:rPr>
          <w:rFonts w:asciiTheme="minorHAnsi" w:eastAsiaTheme="majorEastAsia" w:hAnsiTheme="minorHAnsi" w:cstheme="minorHAnsi"/>
          <w:b/>
          <w:bCs/>
          <w:color w:val="1B1B1B"/>
          <w:spacing w:val="-10"/>
          <w:kern w:val="28"/>
        </w:rPr>
        <w:t>PRAWA OSÓB, KTÓRYCH DANE DOTYCZĄ</w:t>
      </w:r>
    </w:p>
    <w:p w14:paraId="7546AEFC" w14:textId="77777777" w:rsidR="005D5DB8" w:rsidRPr="008C6D48" w:rsidRDefault="005D5DB8" w:rsidP="00DB176C">
      <w:pPr>
        <w:suppressAutoHyphens/>
        <w:spacing w:after="0" w:line="276" w:lineRule="auto"/>
        <w:ind w:left="0" w:firstLine="0"/>
        <w:rPr>
          <w:rFonts w:asciiTheme="minorHAnsi" w:eastAsia="Times New Roman" w:hAnsiTheme="minorHAnsi" w:cstheme="minorHAnsi"/>
          <w:kern w:val="2"/>
          <w:lang w:eastAsia="ar-SA"/>
        </w:rPr>
      </w:pPr>
      <w:r w:rsidRPr="008C6D48">
        <w:rPr>
          <w:rFonts w:asciiTheme="minorHAnsi" w:eastAsia="Times New Roman" w:hAnsiTheme="minorHAnsi" w:cstheme="minorHAnsi"/>
          <w:bCs/>
          <w:color w:val="000000"/>
          <w:kern w:val="2"/>
          <w:lang w:eastAsia="ar-SA"/>
        </w:rPr>
        <w:t>Osobie, której dane dotyczą przysługuje prawo do</w:t>
      </w:r>
      <w:r w:rsidRPr="008C6D48">
        <w:rPr>
          <w:rFonts w:asciiTheme="minorHAnsi" w:eastAsia="Times New Roman" w:hAnsiTheme="minorHAnsi" w:cstheme="minorHAnsi"/>
          <w:color w:val="000000"/>
          <w:kern w:val="2"/>
          <w:lang w:eastAsia="ar-SA"/>
        </w:rPr>
        <w:t>:</w:t>
      </w:r>
    </w:p>
    <w:p w14:paraId="33B3EC90" w14:textId="77777777" w:rsidR="005D5DB8" w:rsidRPr="008C6D48" w:rsidRDefault="005D5DB8" w:rsidP="00DB176C">
      <w:pPr>
        <w:numPr>
          <w:ilvl w:val="0"/>
          <w:numId w:val="44"/>
        </w:numPr>
        <w:suppressAutoHyphens/>
        <w:autoSpaceDE w:val="0"/>
        <w:autoSpaceDN w:val="0"/>
        <w:spacing w:after="0" w:line="276" w:lineRule="auto"/>
        <w:ind w:left="1080"/>
        <w:jc w:val="left"/>
        <w:rPr>
          <w:rFonts w:asciiTheme="minorHAnsi" w:eastAsia="Times New Roman" w:hAnsiTheme="minorHAnsi" w:cstheme="minorHAnsi"/>
          <w:color w:val="000000"/>
          <w:kern w:val="3"/>
          <w:lang w:eastAsia="zh-CN"/>
        </w:rPr>
      </w:pPr>
      <w:r w:rsidRPr="008C6D48">
        <w:rPr>
          <w:rFonts w:asciiTheme="minorHAnsi" w:eastAsia="Times New Roman" w:hAnsiTheme="minorHAnsi" w:cstheme="minorHAnsi"/>
          <w:color w:val="000000"/>
          <w:kern w:val="3"/>
          <w:lang w:eastAsia="zh-CN"/>
        </w:rPr>
        <w:t xml:space="preserve">dostępu do treści swoich danych osobowych (art. 15 RODO), </w:t>
      </w:r>
    </w:p>
    <w:p w14:paraId="18872343" w14:textId="77777777" w:rsidR="005D5DB8" w:rsidRPr="008C6D48" w:rsidRDefault="005D5DB8" w:rsidP="00DB176C">
      <w:pPr>
        <w:numPr>
          <w:ilvl w:val="0"/>
          <w:numId w:val="44"/>
        </w:numPr>
        <w:suppressAutoHyphens/>
        <w:autoSpaceDE w:val="0"/>
        <w:autoSpaceDN w:val="0"/>
        <w:spacing w:after="0" w:line="276" w:lineRule="auto"/>
        <w:ind w:left="1080"/>
        <w:jc w:val="left"/>
        <w:rPr>
          <w:rFonts w:asciiTheme="minorHAnsi" w:eastAsia="Times New Roman" w:hAnsiTheme="minorHAnsi" w:cstheme="minorHAnsi"/>
          <w:color w:val="000000"/>
          <w:kern w:val="3"/>
          <w:lang w:eastAsia="zh-CN"/>
        </w:rPr>
      </w:pPr>
      <w:r w:rsidRPr="008C6D48">
        <w:rPr>
          <w:rFonts w:asciiTheme="minorHAnsi" w:eastAsia="Times New Roman" w:hAnsiTheme="minorHAnsi" w:cstheme="minorHAnsi"/>
          <w:color w:val="000000"/>
          <w:kern w:val="3"/>
          <w:lang w:eastAsia="zh-CN"/>
        </w:rPr>
        <w:t>sprostowania danych osobowych (art. 16 RODO),</w:t>
      </w:r>
    </w:p>
    <w:p w14:paraId="136077BE" w14:textId="77777777" w:rsidR="005D5DB8" w:rsidRPr="008C6D48" w:rsidRDefault="005D5DB8" w:rsidP="00DB176C">
      <w:pPr>
        <w:numPr>
          <w:ilvl w:val="0"/>
          <w:numId w:val="44"/>
        </w:numPr>
        <w:suppressAutoHyphens/>
        <w:autoSpaceDE w:val="0"/>
        <w:autoSpaceDN w:val="0"/>
        <w:spacing w:after="0" w:line="276" w:lineRule="auto"/>
        <w:ind w:left="1080"/>
        <w:jc w:val="left"/>
        <w:rPr>
          <w:rFonts w:asciiTheme="minorHAnsi" w:eastAsia="Times New Roman" w:hAnsiTheme="minorHAnsi" w:cstheme="minorHAnsi"/>
          <w:color w:val="000000"/>
          <w:kern w:val="3"/>
          <w:lang w:eastAsia="zh-CN"/>
        </w:rPr>
      </w:pPr>
      <w:r w:rsidRPr="008C6D48">
        <w:rPr>
          <w:rFonts w:asciiTheme="minorHAnsi" w:eastAsia="Times New Roman" w:hAnsiTheme="minorHAnsi" w:cstheme="minorHAnsi"/>
          <w:color w:val="000000"/>
          <w:kern w:val="3"/>
          <w:lang w:eastAsia="zh-CN"/>
        </w:rPr>
        <w:t xml:space="preserve">usunięcia danych, jeżeli zachodzi jedna z okoliczności określonych w art. 17 RODO, </w:t>
      </w:r>
    </w:p>
    <w:p w14:paraId="76DE628D" w14:textId="77777777" w:rsidR="005D5DB8" w:rsidRPr="008C6D48" w:rsidRDefault="005D5DB8" w:rsidP="00DB176C">
      <w:pPr>
        <w:numPr>
          <w:ilvl w:val="0"/>
          <w:numId w:val="44"/>
        </w:numPr>
        <w:suppressAutoHyphens/>
        <w:autoSpaceDE w:val="0"/>
        <w:autoSpaceDN w:val="0"/>
        <w:spacing w:after="0" w:line="276" w:lineRule="auto"/>
        <w:ind w:left="1080"/>
        <w:jc w:val="left"/>
        <w:rPr>
          <w:rFonts w:asciiTheme="minorHAnsi" w:eastAsia="Times New Roman" w:hAnsiTheme="minorHAnsi" w:cstheme="minorHAnsi"/>
          <w:color w:val="000000"/>
          <w:kern w:val="3"/>
          <w:lang w:eastAsia="zh-CN"/>
        </w:rPr>
      </w:pPr>
      <w:r w:rsidRPr="008C6D48">
        <w:rPr>
          <w:rFonts w:asciiTheme="minorHAnsi" w:eastAsia="Times New Roman" w:hAnsiTheme="minorHAnsi" w:cstheme="minorHAnsi"/>
          <w:color w:val="000000"/>
          <w:kern w:val="3"/>
          <w:lang w:eastAsia="zh-CN"/>
        </w:rPr>
        <w:t>ograniczenia przetwarzania danych osobowych (art. 18 RODO), z zastrzeżeniem przypadków, o których mowa w art. 18 ust. 2 RODO,</w:t>
      </w:r>
    </w:p>
    <w:p w14:paraId="4C77B3B5" w14:textId="6156DF45" w:rsidR="005D5DB8" w:rsidRPr="008C6D48" w:rsidRDefault="005D5DB8" w:rsidP="00DB176C">
      <w:pPr>
        <w:numPr>
          <w:ilvl w:val="0"/>
          <w:numId w:val="44"/>
        </w:numPr>
        <w:suppressAutoHyphens/>
        <w:autoSpaceDE w:val="0"/>
        <w:autoSpaceDN w:val="0"/>
        <w:spacing w:after="0" w:line="276" w:lineRule="auto"/>
        <w:ind w:left="1080"/>
        <w:jc w:val="left"/>
        <w:rPr>
          <w:rFonts w:asciiTheme="minorHAnsi" w:eastAsia="Times New Roman" w:hAnsiTheme="minorHAnsi" w:cstheme="minorHAnsi"/>
          <w:color w:val="000000"/>
          <w:kern w:val="3"/>
          <w:lang w:eastAsia="zh-CN"/>
        </w:rPr>
      </w:pPr>
      <w:r w:rsidRPr="008C6D48">
        <w:rPr>
          <w:rFonts w:asciiTheme="minorHAnsi" w:eastAsia="Times New Roman" w:hAnsiTheme="minorHAnsi" w:cstheme="minorHAnsi"/>
          <w:color w:val="000000"/>
          <w:kern w:val="3"/>
          <w:lang w:eastAsia="zh-CN"/>
        </w:rPr>
        <w:t>do sprzeciwu wobec przetwarzania danych osobowych (art. 21 RODO),w przypadku przetwarzania na podstawie art. 6 ust. 1 lit. f RODO.</w:t>
      </w:r>
    </w:p>
    <w:p w14:paraId="5E3493B7" w14:textId="77777777" w:rsidR="005D5DB8" w:rsidRPr="008C6D48" w:rsidRDefault="005D5DB8" w:rsidP="00DC0E5D">
      <w:pPr>
        <w:suppressAutoHyphens/>
        <w:autoSpaceDE w:val="0"/>
        <w:autoSpaceDN w:val="0"/>
        <w:adjustRightInd w:val="0"/>
        <w:spacing w:before="240" w:after="0" w:line="276" w:lineRule="auto"/>
        <w:ind w:left="0" w:firstLine="0"/>
        <w:jc w:val="left"/>
        <w:textAlignment w:val="baseline"/>
        <w:rPr>
          <w:rFonts w:asciiTheme="minorHAnsi" w:eastAsia="Times New Roman" w:hAnsiTheme="minorHAnsi" w:cstheme="minorHAnsi"/>
          <w:color w:val="000000"/>
          <w:kern w:val="3"/>
          <w:lang w:eastAsia="pl-PL" w:bidi="hi-IN"/>
        </w:rPr>
      </w:pPr>
      <w:r w:rsidRPr="008C6D48">
        <w:rPr>
          <w:rFonts w:asciiTheme="minorHAnsi" w:eastAsia="Times New Roman" w:hAnsiTheme="minorHAnsi" w:cstheme="minorHAnsi"/>
          <w:color w:val="000000"/>
          <w:kern w:val="3"/>
          <w:lang w:eastAsia="pl-PL" w:bidi="hi-IN"/>
        </w:rPr>
        <w:t xml:space="preserve">W przypadku uznania, że przetwarzanie Pani/Pana danych osobowych narusza przepisy prawa osobom, których dane dotyczą przysługuje prawo wniesienia skargi do organu nadzorczego - Prezesa Urzędu Ochrony Danych Osobowych. </w:t>
      </w:r>
    </w:p>
    <w:p w14:paraId="2213C7D9" w14:textId="5CC05612" w:rsidR="005D5DB8" w:rsidRPr="008C6D48" w:rsidRDefault="005D5DB8" w:rsidP="00DB176C">
      <w:pPr>
        <w:pStyle w:val="Akapitzlist"/>
        <w:numPr>
          <w:ilvl w:val="0"/>
          <w:numId w:val="49"/>
        </w:numPr>
        <w:spacing w:line="276" w:lineRule="auto"/>
        <w:ind w:left="357" w:hanging="357"/>
        <w:contextualSpacing w:val="0"/>
        <w:jc w:val="left"/>
        <w:outlineLvl w:val="0"/>
        <w:rPr>
          <w:rFonts w:asciiTheme="minorHAnsi" w:eastAsiaTheme="majorEastAsia" w:hAnsiTheme="minorHAnsi" w:cstheme="minorHAnsi"/>
          <w:b/>
          <w:bCs/>
          <w:color w:val="1B1B1B"/>
          <w:spacing w:val="-10"/>
          <w:kern w:val="28"/>
        </w:rPr>
      </w:pPr>
      <w:r w:rsidRPr="008C6D48">
        <w:rPr>
          <w:rFonts w:asciiTheme="minorHAnsi" w:eastAsiaTheme="majorEastAsia" w:hAnsiTheme="minorHAnsi" w:cstheme="minorHAnsi"/>
          <w:b/>
          <w:bCs/>
          <w:color w:val="1B1B1B"/>
          <w:spacing w:val="-10"/>
          <w:kern w:val="28"/>
        </w:rPr>
        <w:t>INFORMACJA O OBOWIĄZKU LUB DOBROWOLNOŚCI PODANIA DANYCHOSOBOWYCH</w:t>
      </w:r>
    </w:p>
    <w:p w14:paraId="288A9645" w14:textId="59B2E1FB" w:rsidR="009776E7" w:rsidRPr="008C6D48" w:rsidRDefault="009776E7" w:rsidP="00DB176C">
      <w:pPr>
        <w:pStyle w:val="Akapitzlist"/>
        <w:spacing w:line="276" w:lineRule="auto"/>
        <w:ind w:left="0" w:firstLine="0"/>
        <w:contextualSpacing w:val="0"/>
        <w:rPr>
          <w:rFonts w:asciiTheme="minorHAnsi" w:hAnsiTheme="minorHAnsi" w:cstheme="minorHAnsi"/>
        </w:rPr>
      </w:pPr>
      <w:r w:rsidRPr="008C6D48">
        <w:rPr>
          <w:rFonts w:asciiTheme="minorHAnsi" w:hAnsiTheme="minorHAnsi" w:cstheme="minorHAnsi"/>
        </w:rPr>
        <w:t xml:space="preserve">Podanie danych osobowych jest wymogiem niezbędnym </w:t>
      </w:r>
      <w:r w:rsidRPr="008C6D48">
        <w:rPr>
          <w:rFonts w:asciiTheme="minorHAnsi" w:eastAsiaTheme="minorHAnsi" w:hAnsiTheme="minorHAnsi" w:cstheme="minorHAnsi"/>
        </w:rPr>
        <w:t>w celu zawarcia i realizacji Umowy. Niepodanie wymaganych danych osobowych może skutkować nie zawarciem przedmiotowej umowy.</w:t>
      </w:r>
    </w:p>
    <w:p w14:paraId="05C9998E" w14:textId="77777777" w:rsidR="005D5DB8" w:rsidRPr="008C6D48" w:rsidRDefault="005D5DB8" w:rsidP="00DB176C">
      <w:pPr>
        <w:pStyle w:val="Akapitzlist"/>
        <w:numPr>
          <w:ilvl w:val="0"/>
          <w:numId w:val="49"/>
        </w:numPr>
        <w:spacing w:line="276" w:lineRule="auto"/>
        <w:ind w:left="357" w:hanging="357"/>
        <w:contextualSpacing w:val="0"/>
        <w:jc w:val="left"/>
        <w:outlineLvl w:val="0"/>
        <w:rPr>
          <w:rFonts w:asciiTheme="minorHAnsi" w:eastAsiaTheme="majorEastAsia" w:hAnsiTheme="minorHAnsi" w:cstheme="minorHAnsi"/>
          <w:b/>
          <w:bCs/>
          <w:color w:val="1B1B1B"/>
          <w:spacing w:val="-10"/>
          <w:kern w:val="28"/>
        </w:rPr>
      </w:pPr>
      <w:r w:rsidRPr="008C6D48">
        <w:rPr>
          <w:rFonts w:asciiTheme="minorHAnsi" w:eastAsiaTheme="majorEastAsia" w:hAnsiTheme="minorHAnsi" w:cstheme="minorHAnsi"/>
          <w:b/>
          <w:bCs/>
          <w:color w:val="1B1B1B"/>
          <w:spacing w:val="-10"/>
          <w:kern w:val="28"/>
        </w:rPr>
        <w:t>INFORMACJA O ZAUTOMATYZOWANYM PODEJMOWANIU DECYZJI, W TYM PROFILOWANIU</w:t>
      </w:r>
    </w:p>
    <w:p w14:paraId="2214960F" w14:textId="77777777" w:rsidR="005D5DB8" w:rsidRPr="008C6D48" w:rsidRDefault="005D5DB8" w:rsidP="00DB176C">
      <w:pPr>
        <w:autoSpaceDE w:val="0"/>
        <w:autoSpaceDN w:val="0"/>
        <w:adjustRightInd w:val="0"/>
        <w:spacing w:after="0" w:line="276" w:lineRule="auto"/>
        <w:ind w:left="0" w:firstLine="0"/>
        <w:rPr>
          <w:rFonts w:asciiTheme="minorHAnsi" w:hAnsiTheme="minorHAnsi" w:cstheme="minorHAnsi"/>
          <w:color w:val="1B1B1B"/>
        </w:rPr>
      </w:pPr>
      <w:r w:rsidRPr="008C6D48">
        <w:rPr>
          <w:rFonts w:asciiTheme="minorHAnsi" w:hAnsiTheme="minorHAnsi" w:cstheme="minorHAnsi"/>
          <w:color w:val="1B1B1B"/>
        </w:rPr>
        <w:t>Przetwarzane przez Administratora dane osobowe nie będą wykorzystywane do podejmowania zautomatyzowanych decyzji w indywidualnych przypadkach, w tym do profilowania, o którym mowa w art. 22 RODO.</w:t>
      </w:r>
    </w:p>
    <w:p w14:paraId="0ACD7D24" w14:textId="77777777" w:rsidR="005D5DB8" w:rsidRPr="008C6D48" w:rsidRDefault="005D5DB8" w:rsidP="00DB176C">
      <w:pPr>
        <w:pStyle w:val="Akapitzlist"/>
        <w:numPr>
          <w:ilvl w:val="0"/>
          <w:numId w:val="49"/>
        </w:numPr>
        <w:spacing w:line="276" w:lineRule="auto"/>
        <w:ind w:left="357" w:hanging="357"/>
        <w:contextualSpacing w:val="0"/>
        <w:jc w:val="left"/>
        <w:outlineLvl w:val="0"/>
        <w:rPr>
          <w:rFonts w:asciiTheme="minorHAnsi" w:eastAsiaTheme="majorEastAsia" w:hAnsiTheme="minorHAnsi" w:cstheme="minorHAnsi"/>
          <w:b/>
          <w:bCs/>
          <w:spacing w:val="-10"/>
          <w:kern w:val="28"/>
        </w:rPr>
      </w:pPr>
      <w:r w:rsidRPr="008C6D48">
        <w:rPr>
          <w:rFonts w:asciiTheme="minorHAnsi" w:eastAsiaTheme="majorEastAsia" w:hAnsiTheme="minorHAnsi" w:cstheme="minorHAnsi"/>
          <w:b/>
          <w:bCs/>
          <w:spacing w:val="-10"/>
          <w:kern w:val="28"/>
        </w:rPr>
        <w:lastRenderedPageBreak/>
        <w:t>INFORMACJA</w:t>
      </w:r>
      <w:r w:rsidRPr="008C6D48">
        <w:rPr>
          <w:rFonts w:asciiTheme="minorHAnsi" w:eastAsiaTheme="majorEastAsia" w:hAnsiTheme="minorHAnsi" w:cstheme="minorHAnsi"/>
          <w:b/>
          <w:spacing w:val="-10"/>
          <w:kern w:val="28"/>
        </w:rPr>
        <w:t xml:space="preserve"> O ZAMIARZE PRZEKAZANIA DANYCH OSOBOWYCH DO ODBIORCY W PAŃSTWIE TRZECIM LUB ORGANIZACJI MIĘDZYNARODOWEJ</w:t>
      </w:r>
      <w:r w:rsidRPr="008C6D48">
        <w:rPr>
          <w:rFonts w:asciiTheme="minorHAnsi" w:eastAsiaTheme="majorEastAsia" w:hAnsiTheme="minorHAnsi" w:cstheme="minorHAnsi"/>
          <w:b/>
          <w:bCs/>
          <w:spacing w:val="-10"/>
          <w:kern w:val="28"/>
        </w:rPr>
        <w:t xml:space="preserve"> </w:t>
      </w:r>
    </w:p>
    <w:p w14:paraId="229F2D8A" w14:textId="3EAAB574" w:rsidR="005D5DB8" w:rsidRPr="008C6D48" w:rsidRDefault="005D5DB8" w:rsidP="00DB176C">
      <w:pPr>
        <w:spacing w:after="0" w:line="276" w:lineRule="auto"/>
        <w:ind w:left="0" w:firstLine="0"/>
        <w:jc w:val="left"/>
        <w:outlineLvl w:val="0"/>
        <w:rPr>
          <w:rFonts w:asciiTheme="minorHAnsi" w:eastAsiaTheme="majorEastAsia" w:hAnsiTheme="minorHAnsi" w:cstheme="minorHAnsi"/>
          <w:bCs/>
          <w:spacing w:val="-10"/>
          <w:kern w:val="28"/>
        </w:rPr>
      </w:pPr>
      <w:r w:rsidRPr="008C6D48">
        <w:rPr>
          <w:rFonts w:asciiTheme="minorHAnsi" w:eastAsiaTheme="majorEastAsia" w:hAnsiTheme="minorHAnsi" w:cstheme="minorHAnsi"/>
          <w:bCs/>
          <w:spacing w:val="-10"/>
          <w:kern w:val="28"/>
        </w:rPr>
        <w:t>Dane osobowe nie będą przekazywane do państwa trzeciego lub organizacji międzynarodowej innej niż Unia Europejska. W przypadku konieczności przekazania Państwa danych osobowych do państwa trzeciego lub organizacji międzynarodowej zapewniamy, że odbędzie się to z zachowaniem warunków określonych w art. 45 lub 46 RODO.</w:t>
      </w:r>
    </w:p>
    <w:p w14:paraId="0D09C4E2" w14:textId="7D8CC474" w:rsidR="009E686C" w:rsidRPr="00FA7158" w:rsidRDefault="009E686C" w:rsidP="00AD63CF">
      <w:pPr>
        <w:pageBreakBefore/>
        <w:spacing w:after="0" w:line="23" w:lineRule="atLeast"/>
        <w:jc w:val="right"/>
        <w:rPr>
          <w:rFonts w:asciiTheme="minorHAnsi" w:hAnsiTheme="minorHAnsi" w:cstheme="minorHAnsi"/>
          <w:b/>
        </w:rPr>
      </w:pPr>
      <w:r w:rsidRPr="00FA7158">
        <w:rPr>
          <w:rFonts w:asciiTheme="minorHAnsi" w:hAnsiTheme="minorHAnsi" w:cstheme="minorHAnsi"/>
          <w:b/>
        </w:rPr>
        <w:lastRenderedPageBreak/>
        <w:t xml:space="preserve">Załącznik nr </w:t>
      </w:r>
      <w:r w:rsidR="00AD63CF">
        <w:rPr>
          <w:rFonts w:asciiTheme="minorHAnsi" w:hAnsiTheme="minorHAnsi" w:cstheme="minorHAnsi"/>
          <w:b/>
        </w:rPr>
        <w:t>9</w:t>
      </w:r>
      <w:r w:rsidRPr="00FA7158">
        <w:rPr>
          <w:rFonts w:asciiTheme="minorHAnsi" w:hAnsiTheme="minorHAnsi" w:cstheme="minorHAnsi"/>
          <w:b/>
        </w:rPr>
        <w:t xml:space="preserve"> </w:t>
      </w:r>
    </w:p>
    <w:p w14:paraId="71A61846" w14:textId="77777777" w:rsidR="003000CD" w:rsidRDefault="009E686C" w:rsidP="003000CD">
      <w:pPr>
        <w:jc w:val="right"/>
      </w:pPr>
      <w:r w:rsidRPr="00FA7158">
        <w:rPr>
          <w:rFonts w:asciiTheme="minorHAnsi" w:eastAsia="Arial Unicode MS" w:hAnsiTheme="minorHAnsi" w:cstheme="minorHAnsi"/>
          <w:color w:val="000000"/>
          <w:lang w:val="pl" w:eastAsia="pl-PL"/>
        </w:rPr>
        <w:t>do Umowy nr</w:t>
      </w:r>
      <w:r w:rsidR="003000CD">
        <w:rPr>
          <w:rFonts w:asciiTheme="minorHAnsi" w:eastAsia="Times New Roman" w:hAnsiTheme="minorHAnsi" w:cstheme="minorHAnsi"/>
          <w:lang w:eastAsia="pl-PL"/>
        </w:rPr>
        <w:t>[•]</w:t>
      </w:r>
    </w:p>
    <w:p w14:paraId="3841EF3B" w14:textId="77777777" w:rsidR="009E686C" w:rsidRPr="00FA7158" w:rsidRDefault="009E686C" w:rsidP="00C977F7">
      <w:pPr>
        <w:autoSpaceDE w:val="0"/>
        <w:autoSpaceDN w:val="0"/>
        <w:adjustRightInd w:val="0"/>
        <w:spacing w:before="600" w:after="0" w:line="240" w:lineRule="auto"/>
        <w:jc w:val="right"/>
        <w:rPr>
          <w:rFonts w:asciiTheme="minorHAnsi" w:hAnsiTheme="minorHAnsi" w:cstheme="minorHAnsi"/>
          <w:sz w:val="20"/>
          <w:szCs w:val="20"/>
        </w:rPr>
      </w:pPr>
      <w:r w:rsidRPr="00FA7158">
        <w:rPr>
          <w:rFonts w:asciiTheme="minorHAnsi" w:hAnsiTheme="minorHAnsi" w:cstheme="minorHAnsi"/>
          <w:sz w:val="20"/>
          <w:szCs w:val="20"/>
        </w:rPr>
        <w:t>........................................</w:t>
      </w:r>
    </w:p>
    <w:p w14:paraId="54837F79" w14:textId="0827A48A" w:rsidR="009E686C" w:rsidRPr="00FA7158" w:rsidRDefault="009E686C" w:rsidP="00C977F7">
      <w:pPr>
        <w:autoSpaceDE w:val="0"/>
        <w:autoSpaceDN w:val="0"/>
        <w:adjustRightInd w:val="0"/>
        <w:spacing w:after="0" w:line="240" w:lineRule="auto"/>
        <w:ind w:left="284" w:right="283"/>
        <w:jc w:val="right"/>
        <w:rPr>
          <w:rFonts w:asciiTheme="minorHAnsi" w:hAnsiTheme="minorHAnsi" w:cstheme="minorHAnsi"/>
          <w:sz w:val="16"/>
          <w:szCs w:val="16"/>
        </w:rPr>
      </w:pPr>
      <w:r w:rsidRPr="00FA7158">
        <w:rPr>
          <w:rFonts w:asciiTheme="minorHAnsi" w:hAnsiTheme="minorHAnsi" w:cstheme="minorHAnsi"/>
          <w:sz w:val="16"/>
          <w:szCs w:val="16"/>
        </w:rPr>
        <w:t>(miejscowość i data)</w:t>
      </w:r>
    </w:p>
    <w:p w14:paraId="53BE1D5F" w14:textId="77777777" w:rsidR="009E686C" w:rsidRPr="00FA7158" w:rsidRDefault="009E686C" w:rsidP="009E686C">
      <w:pPr>
        <w:autoSpaceDE w:val="0"/>
        <w:autoSpaceDN w:val="0"/>
        <w:adjustRightInd w:val="0"/>
        <w:spacing w:after="0" w:line="240" w:lineRule="auto"/>
        <w:rPr>
          <w:rFonts w:asciiTheme="minorHAnsi" w:hAnsiTheme="minorHAnsi" w:cstheme="minorHAnsi"/>
          <w:sz w:val="20"/>
          <w:szCs w:val="20"/>
        </w:rPr>
      </w:pPr>
      <w:r w:rsidRPr="00FA7158">
        <w:rPr>
          <w:rFonts w:asciiTheme="minorHAnsi" w:hAnsiTheme="minorHAnsi" w:cstheme="minorHAnsi"/>
          <w:sz w:val="20"/>
          <w:szCs w:val="20"/>
        </w:rPr>
        <w:t>..........................................................</w:t>
      </w:r>
    </w:p>
    <w:p w14:paraId="3F79AC3D" w14:textId="1296528B" w:rsidR="009E686C" w:rsidRPr="00FA7158" w:rsidRDefault="009E686C" w:rsidP="00C977F7">
      <w:pPr>
        <w:autoSpaceDE w:val="0"/>
        <w:autoSpaceDN w:val="0"/>
        <w:adjustRightInd w:val="0"/>
        <w:spacing w:after="0" w:line="240" w:lineRule="auto"/>
        <w:ind w:left="1560"/>
        <w:rPr>
          <w:rFonts w:asciiTheme="minorHAnsi" w:hAnsiTheme="minorHAnsi" w:cstheme="minorHAnsi"/>
          <w:sz w:val="16"/>
          <w:szCs w:val="16"/>
        </w:rPr>
      </w:pPr>
      <w:r w:rsidRPr="00FA7158">
        <w:rPr>
          <w:rFonts w:asciiTheme="minorHAnsi" w:hAnsiTheme="minorHAnsi" w:cstheme="minorHAnsi"/>
          <w:sz w:val="16"/>
          <w:szCs w:val="16"/>
        </w:rPr>
        <w:t>(Nazwisko i Imię)</w:t>
      </w:r>
    </w:p>
    <w:p w14:paraId="346D41BC" w14:textId="77777777" w:rsidR="009E686C" w:rsidRPr="00FA7158" w:rsidRDefault="009E686C" w:rsidP="00C977F7">
      <w:pPr>
        <w:autoSpaceDE w:val="0"/>
        <w:autoSpaceDN w:val="0"/>
        <w:adjustRightInd w:val="0"/>
        <w:spacing w:before="480" w:after="0" w:line="240" w:lineRule="auto"/>
        <w:rPr>
          <w:rFonts w:asciiTheme="minorHAnsi" w:hAnsiTheme="minorHAnsi" w:cstheme="minorHAnsi"/>
          <w:sz w:val="20"/>
          <w:szCs w:val="20"/>
        </w:rPr>
      </w:pPr>
      <w:r w:rsidRPr="00FA7158">
        <w:rPr>
          <w:rFonts w:asciiTheme="minorHAnsi" w:hAnsiTheme="minorHAnsi" w:cstheme="minorHAnsi"/>
          <w:sz w:val="20"/>
          <w:szCs w:val="20"/>
        </w:rPr>
        <w:t>..........................................................</w:t>
      </w:r>
    </w:p>
    <w:p w14:paraId="5E7F8B3B" w14:textId="1D5617A9" w:rsidR="009E686C" w:rsidRPr="00FA7158" w:rsidRDefault="009E686C" w:rsidP="00C977F7">
      <w:pPr>
        <w:autoSpaceDE w:val="0"/>
        <w:autoSpaceDN w:val="0"/>
        <w:adjustRightInd w:val="0"/>
        <w:spacing w:after="0" w:line="240" w:lineRule="auto"/>
        <w:ind w:right="5953"/>
        <w:jc w:val="center"/>
        <w:rPr>
          <w:rFonts w:asciiTheme="minorHAnsi" w:hAnsiTheme="minorHAnsi" w:cstheme="minorHAnsi"/>
          <w:sz w:val="16"/>
          <w:szCs w:val="16"/>
        </w:rPr>
      </w:pPr>
      <w:r w:rsidRPr="00FA7158">
        <w:rPr>
          <w:rFonts w:asciiTheme="minorHAnsi" w:hAnsiTheme="minorHAnsi" w:cstheme="minorHAnsi"/>
          <w:sz w:val="16"/>
          <w:szCs w:val="16"/>
        </w:rPr>
        <w:t>(Nazwa podmiotu zewnętrznego</w:t>
      </w:r>
    </w:p>
    <w:p w14:paraId="5E0D50A4" w14:textId="77777777" w:rsidR="009E686C" w:rsidRPr="00FA7158" w:rsidRDefault="009E686C" w:rsidP="00C977F7">
      <w:pPr>
        <w:autoSpaceDE w:val="0"/>
        <w:autoSpaceDN w:val="0"/>
        <w:adjustRightInd w:val="0"/>
        <w:spacing w:after="0" w:line="240" w:lineRule="auto"/>
        <w:ind w:right="5953"/>
        <w:jc w:val="center"/>
        <w:rPr>
          <w:rFonts w:asciiTheme="minorHAnsi" w:hAnsiTheme="minorHAnsi" w:cstheme="minorHAnsi"/>
          <w:sz w:val="16"/>
          <w:szCs w:val="16"/>
        </w:rPr>
      </w:pPr>
      <w:r w:rsidRPr="00FA7158">
        <w:rPr>
          <w:rFonts w:asciiTheme="minorHAnsi" w:hAnsiTheme="minorHAnsi" w:cstheme="minorHAnsi"/>
          <w:sz w:val="16"/>
          <w:szCs w:val="16"/>
        </w:rPr>
        <w:t>realizującego usługi na rzecz Resortu Finansów)</w:t>
      </w:r>
    </w:p>
    <w:p w14:paraId="63DFD299" w14:textId="77777777" w:rsidR="009E686C" w:rsidRPr="00FA7158" w:rsidRDefault="009E686C" w:rsidP="00C977F7">
      <w:pPr>
        <w:autoSpaceDE w:val="0"/>
        <w:autoSpaceDN w:val="0"/>
        <w:adjustRightInd w:val="0"/>
        <w:spacing w:before="480" w:after="0" w:line="240" w:lineRule="auto"/>
        <w:rPr>
          <w:rFonts w:asciiTheme="minorHAnsi" w:hAnsiTheme="minorHAnsi" w:cstheme="minorHAnsi"/>
          <w:sz w:val="20"/>
          <w:szCs w:val="20"/>
        </w:rPr>
      </w:pPr>
      <w:r w:rsidRPr="00FA7158">
        <w:rPr>
          <w:rFonts w:asciiTheme="minorHAnsi" w:hAnsiTheme="minorHAnsi" w:cstheme="minorHAnsi"/>
          <w:sz w:val="20"/>
          <w:szCs w:val="20"/>
        </w:rPr>
        <w:t>..........................................................</w:t>
      </w:r>
    </w:p>
    <w:p w14:paraId="1C9F3491" w14:textId="7189D4AE" w:rsidR="009E686C" w:rsidRPr="00FA7158" w:rsidRDefault="009E686C" w:rsidP="00C977F7">
      <w:pPr>
        <w:autoSpaceDE w:val="0"/>
        <w:autoSpaceDN w:val="0"/>
        <w:adjustRightInd w:val="0"/>
        <w:spacing w:after="0" w:line="240" w:lineRule="auto"/>
        <w:ind w:left="1560"/>
        <w:rPr>
          <w:rFonts w:asciiTheme="minorHAnsi" w:hAnsiTheme="minorHAnsi" w:cstheme="minorHAnsi"/>
          <w:sz w:val="16"/>
          <w:szCs w:val="16"/>
        </w:rPr>
      </w:pPr>
      <w:r w:rsidRPr="00FA7158">
        <w:rPr>
          <w:rFonts w:asciiTheme="minorHAnsi" w:hAnsiTheme="minorHAnsi" w:cstheme="minorHAnsi"/>
          <w:sz w:val="16"/>
          <w:szCs w:val="16"/>
        </w:rPr>
        <w:t>(Stanowisko/funkcja)</w:t>
      </w:r>
    </w:p>
    <w:p w14:paraId="21B7E1CF" w14:textId="77777777" w:rsidR="009E686C" w:rsidRPr="00F3200C" w:rsidRDefault="009E686C" w:rsidP="00C977F7">
      <w:pPr>
        <w:autoSpaceDE w:val="0"/>
        <w:autoSpaceDN w:val="0"/>
        <w:adjustRightInd w:val="0"/>
        <w:spacing w:before="1200" w:after="0" w:line="23" w:lineRule="atLeast"/>
        <w:jc w:val="center"/>
        <w:rPr>
          <w:rFonts w:asciiTheme="minorHAnsi" w:hAnsiTheme="minorHAnsi" w:cstheme="minorHAnsi"/>
          <w:b/>
          <w:bCs/>
        </w:rPr>
      </w:pPr>
      <w:r w:rsidRPr="00F3200C">
        <w:rPr>
          <w:rFonts w:asciiTheme="minorHAnsi" w:hAnsiTheme="minorHAnsi" w:cstheme="minorHAnsi"/>
          <w:b/>
          <w:bCs/>
        </w:rPr>
        <w:t>OŚWIADCZENIE</w:t>
      </w:r>
    </w:p>
    <w:p w14:paraId="265E8BEE" w14:textId="77777777" w:rsidR="009E686C" w:rsidRPr="00FA7158" w:rsidRDefault="009E686C" w:rsidP="00C977F7">
      <w:pPr>
        <w:autoSpaceDE w:val="0"/>
        <w:autoSpaceDN w:val="0"/>
        <w:adjustRightInd w:val="0"/>
        <w:spacing w:after="600" w:line="23" w:lineRule="atLeast"/>
        <w:jc w:val="center"/>
        <w:rPr>
          <w:rFonts w:asciiTheme="minorHAnsi" w:hAnsiTheme="minorHAnsi" w:cstheme="minorHAnsi"/>
          <w:b/>
          <w:bCs/>
        </w:rPr>
      </w:pPr>
      <w:r w:rsidRPr="00FA7158">
        <w:rPr>
          <w:rFonts w:asciiTheme="minorHAnsi" w:hAnsiTheme="minorHAnsi" w:cstheme="minorHAnsi"/>
          <w:b/>
          <w:bCs/>
        </w:rPr>
        <w:t>o zapoznaniu się z Polityką Bezpieczeństwa Informacji Resortu Finansów</w:t>
      </w:r>
    </w:p>
    <w:p w14:paraId="4FA3843B" w14:textId="718ABBDE" w:rsidR="009E686C" w:rsidRPr="00F3200C" w:rsidRDefault="009E686C" w:rsidP="003000CD">
      <w:pPr>
        <w:rPr>
          <w:rFonts w:asciiTheme="minorHAnsi" w:hAnsiTheme="minorHAnsi" w:cstheme="minorHAnsi"/>
        </w:rPr>
      </w:pPr>
      <w:r w:rsidRPr="00F3200C">
        <w:rPr>
          <w:rFonts w:asciiTheme="minorHAnsi" w:hAnsiTheme="minorHAnsi" w:cstheme="minorHAnsi"/>
        </w:rPr>
        <w:t>W związku z realizacją zobowiązań z tytułu Umowy Nr</w:t>
      </w:r>
      <w:r w:rsidR="00F25A40" w:rsidRPr="00F3200C">
        <w:rPr>
          <w:rFonts w:asciiTheme="minorHAnsi" w:hAnsiTheme="minorHAnsi" w:cstheme="minorHAnsi"/>
        </w:rPr>
        <w:t xml:space="preserve"> </w:t>
      </w:r>
      <w:r w:rsidR="003000CD">
        <w:rPr>
          <w:rFonts w:asciiTheme="minorHAnsi" w:eastAsia="Times New Roman" w:hAnsiTheme="minorHAnsi" w:cstheme="minorHAnsi"/>
          <w:lang w:eastAsia="pl-PL"/>
        </w:rPr>
        <w:t xml:space="preserve">[•] </w:t>
      </w:r>
      <w:r w:rsidR="00F25A40" w:rsidRPr="00F3200C">
        <w:rPr>
          <w:rFonts w:asciiTheme="minorHAnsi" w:hAnsiTheme="minorHAnsi" w:cstheme="minorHAnsi"/>
        </w:rPr>
        <w:t xml:space="preserve"> </w:t>
      </w:r>
      <w:r w:rsidRPr="00F3200C">
        <w:rPr>
          <w:rFonts w:asciiTheme="minorHAnsi" w:hAnsiTheme="minorHAnsi" w:cstheme="minorHAnsi"/>
        </w:rPr>
        <w:t>z dnia ……………….... oświadczam, że zapoznałam/em się z treścią Polityki Bezpieczeństwa Informacji Resortu Finansów</w:t>
      </w:r>
      <w:r w:rsidR="00134699" w:rsidRPr="00F3200C">
        <w:rPr>
          <w:rStyle w:val="Odwoanieprzypisudolnego"/>
          <w:rFonts w:asciiTheme="minorHAnsi" w:hAnsiTheme="minorHAnsi" w:cstheme="minorHAnsi"/>
        </w:rPr>
        <w:footnoteReference w:id="2"/>
      </w:r>
      <w:r w:rsidR="00134699" w:rsidRPr="00F3200C">
        <w:rPr>
          <w:rFonts w:asciiTheme="minorHAnsi" w:hAnsiTheme="minorHAnsi" w:cstheme="minorHAnsi"/>
        </w:rPr>
        <w:t>.</w:t>
      </w:r>
    </w:p>
    <w:p w14:paraId="46AFD5C2" w14:textId="38FABC70" w:rsidR="009E686C" w:rsidRPr="00FA7158" w:rsidRDefault="009E686C" w:rsidP="00C977F7">
      <w:pPr>
        <w:autoSpaceDE w:val="0"/>
        <w:autoSpaceDN w:val="0"/>
        <w:adjustRightInd w:val="0"/>
        <w:spacing w:before="1200" w:after="0" w:line="240" w:lineRule="auto"/>
        <w:ind w:left="6521"/>
        <w:rPr>
          <w:rFonts w:asciiTheme="minorHAnsi" w:hAnsiTheme="minorHAnsi" w:cstheme="minorHAnsi"/>
          <w:sz w:val="20"/>
          <w:szCs w:val="20"/>
        </w:rPr>
      </w:pPr>
      <w:r w:rsidRPr="00FA7158">
        <w:rPr>
          <w:rFonts w:asciiTheme="minorHAnsi" w:hAnsiTheme="minorHAnsi" w:cstheme="minorHAnsi"/>
          <w:sz w:val="20"/>
          <w:szCs w:val="20"/>
        </w:rPr>
        <w:t>.....................................</w:t>
      </w:r>
      <w:r w:rsidR="00C977F7">
        <w:rPr>
          <w:rFonts w:asciiTheme="minorHAnsi" w:hAnsiTheme="minorHAnsi" w:cstheme="minorHAnsi"/>
          <w:sz w:val="20"/>
          <w:szCs w:val="20"/>
        </w:rPr>
        <w:t>...</w:t>
      </w:r>
      <w:r w:rsidRPr="00FA7158">
        <w:rPr>
          <w:rFonts w:asciiTheme="minorHAnsi" w:hAnsiTheme="minorHAnsi" w:cstheme="minorHAnsi"/>
          <w:sz w:val="20"/>
          <w:szCs w:val="20"/>
        </w:rPr>
        <w:t>.........</w:t>
      </w:r>
    </w:p>
    <w:p w14:paraId="62A85841" w14:textId="01D0AFB9" w:rsidR="009E686C" w:rsidRDefault="009E686C" w:rsidP="00C977F7">
      <w:pPr>
        <w:autoSpaceDE w:val="0"/>
        <w:autoSpaceDN w:val="0"/>
        <w:adjustRightInd w:val="0"/>
        <w:spacing w:after="0" w:line="240" w:lineRule="auto"/>
        <w:ind w:left="7230"/>
        <w:rPr>
          <w:rFonts w:asciiTheme="minorHAnsi" w:hAnsiTheme="minorHAnsi" w:cstheme="minorHAnsi"/>
          <w:sz w:val="16"/>
          <w:szCs w:val="16"/>
        </w:rPr>
      </w:pPr>
      <w:r w:rsidRPr="00FA7158">
        <w:rPr>
          <w:rFonts w:asciiTheme="minorHAnsi" w:hAnsiTheme="minorHAnsi" w:cstheme="minorHAnsi"/>
          <w:sz w:val="16"/>
          <w:szCs w:val="16"/>
        </w:rPr>
        <w:t>(czytelny podpis)</w:t>
      </w:r>
    </w:p>
    <w:p w14:paraId="488AA785" w14:textId="4EB62948" w:rsidR="003B7AB9" w:rsidRPr="00FA7158" w:rsidRDefault="003B7AB9" w:rsidP="00AD63CF">
      <w:pPr>
        <w:pageBreakBefore/>
        <w:spacing w:after="0" w:line="23" w:lineRule="atLeast"/>
        <w:ind w:left="0" w:firstLine="0"/>
        <w:jc w:val="right"/>
        <w:rPr>
          <w:rFonts w:asciiTheme="minorHAnsi" w:hAnsiTheme="minorHAnsi" w:cstheme="minorHAnsi"/>
          <w:b/>
        </w:rPr>
      </w:pPr>
      <w:r w:rsidRPr="00AD63CF">
        <w:rPr>
          <w:rFonts w:asciiTheme="minorHAnsi" w:hAnsiTheme="minorHAnsi" w:cstheme="minorHAnsi"/>
          <w:b/>
        </w:rPr>
        <w:lastRenderedPageBreak/>
        <w:t xml:space="preserve">Załącznik nr </w:t>
      </w:r>
      <w:r w:rsidR="00AD63CF" w:rsidRPr="00AD63CF">
        <w:rPr>
          <w:rFonts w:asciiTheme="minorHAnsi" w:hAnsiTheme="minorHAnsi" w:cstheme="minorHAnsi"/>
          <w:b/>
        </w:rPr>
        <w:t>10</w:t>
      </w:r>
      <w:r w:rsidRPr="00FA7158">
        <w:rPr>
          <w:rFonts w:asciiTheme="minorHAnsi" w:hAnsiTheme="minorHAnsi" w:cstheme="minorHAnsi"/>
          <w:b/>
        </w:rPr>
        <w:t xml:space="preserve"> </w:t>
      </w:r>
    </w:p>
    <w:p w14:paraId="0A4962F9" w14:textId="77777777" w:rsidR="003B7AB9" w:rsidRPr="00F3200C" w:rsidRDefault="003B7AB9" w:rsidP="003B7AB9">
      <w:pPr>
        <w:spacing w:before="0" w:after="0" w:line="23" w:lineRule="atLeast"/>
        <w:jc w:val="right"/>
        <w:rPr>
          <w:rFonts w:asciiTheme="minorHAnsi" w:hAnsiTheme="minorHAnsi" w:cstheme="minorHAnsi"/>
          <w:b/>
          <w:bCs/>
        </w:rPr>
      </w:pPr>
      <w:r w:rsidRPr="00FA7158">
        <w:rPr>
          <w:rFonts w:asciiTheme="minorHAnsi" w:eastAsia="Arial Unicode MS" w:hAnsiTheme="minorHAnsi" w:cstheme="minorHAnsi"/>
          <w:color w:val="000000"/>
          <w:lang w:val="pl" w:eastAsia="pl-PL"/>
        </w:rPr>
        <w:t xml:space="preserve">do Umowy </w:t>
      </w:r>
      <w:r w:rsidRPr="007913F2">
        <w:rPr>
          <w:rFonts w:asciiTheme="minorHAnsi" w:eastAsia="Arial Unicode MS" w:hAnsiTheme="minorHAnsi" w:cstheme="minorHAnsi"/>
          <w:color w:val="000000"/>
          <w:lang w:val="pl" w:eastAsia="pl-PL"/>
        </w:rPr>
        <w:t>nr .................................</w:t>
      </w:r>
    </w:p>
    <w:p w14:paraId="4AF326E6" w14:textId="3E94342C" w:rsidR="003B7AB9" w:rsidRPr="00FA7158" w:rsidRDefault="003B7AB9" w:rsidP="00C977F7">
      <w:pPr>
        <w:autoSpaceDE w:val="0"/>
        <w:autoSpaceDN w:val="0"/>
        <w:adjustRightInd w:val="0"/>
        <w:spacing w:before="360" w:after="0" w:line="23" w:lineRule="atLeast"/>
        <w:ind w:left="0" w:firstLine="0"/>
        <w:jc w:val="center"/>
        <w:rPr>
          <w:rFonts w:asciiTheme="minorHAnsi" w:hAnsiTheme="minorHAnsi" w:cstheme="minorHAnsi"/>
          <w:b/>
        </w:rPr>
      </w:pPr>
      <w:r w:rsidRPr="003B5967">
        <w:rPr>
          <w:rFonts w:asciiTheme="minorHAnsi" w:hAnsiTheme="minorHAnsi" w:cstheme="minorHAnsi"/>
          <w:b/>
          <w:u w:val="single"/>
        </w:rPr>
        <w:t>Klauzula informacyjna Instytucji Zarządzającej</w:t>
      </w:r>
      <w:r w:rsidRPr="00FA7158">
        <w:rPr>
          <w:rFonts w:asciiTheme="minorHAnsi" w:hAnsiTheme="minorHAnsi" w:cstheme="minorHAnsi"/>
          <w:b/>
          <w:u w:val="single"/>
        </w:rPr>
        <w:t xml:space="preserve"> </w:t>
      </w:r>
    </w:p>
    <w:p w14:paraId="6D280F95" w14:textId="77777777" w:rsidR="003B7AB9" w:rsidRPr="00C977F7" w:rsidRDefault="003B7AB9" w:rsidP="00C977F7">
      <w:pPr>
        <w:spacing w:line="360" w:lineRule="auto"/>
        <w:jc w:val="center"/>
        <w:rPr>
          <w:rFonts w:asciiTheme="minorHAnsi" w:hAnsiTheme="minorHAnsi"/>
          <w:bCs/>
          <w:iCs/>
        </w:rPr>
      </w:pPr>
      <w:r w:rsidRPr="00C977F7">
        <w:rPr>
          <w:rFonts w:asciiTheme="minorHAnsi" w:hAnsiTheme="minorHAnsi"/>
          <w:bCs/>
          <w:iCs/>
        </w:rPr>
        <w:t>(stanowi oddzielny załącznik)</w:t>
      </w:r>
    </w:p>
    <w:p w14:paraId="215B59A4" w14:textId="790E99CD" w:rsidR="00FA6CA6" w:rsidRDefault="00FA6CA6">
      <w:pPr>
        <w:rPr>
          <w:rFonts w:asciiTheme="minorHAnsi" w:hAnsiTheme="minorHAnsi" w:cstheme="minorHAnsi"/>
          <w:sz w:val="16"/>
          <w:szCs w:val="16"/>
        </w:rPr>
      </w:pPr>
      <w:r>
        <w:rPr>
          <w:rFonts w:asciiTheme="minorHAnsi" w:hAnsiTheme="minorHAnsi" w:cstheme="minorHAnsi"/>
          <w:sz w:val="16"/>
          <w:szCs w:val="16"/>
        </w:rPr>
        <w:br w:type="page"/>
      </w:r>
    </w:p>
    <w:p w14:paraId="1260F857" w14:textId="507072AB" w:rsidR="00D0754B" w:rsidRPr="00FA7158" w:rsidRDefault="00D0754B" w:rsidP="00D0754B">
      <w:pPr>
        <w:pageBreakBefore/>
        <w:spacing w:after="0" w:line="23" w:lineRule="atLeast"/>
        <w:ind w:left="0" w:firstLine="0"/>
        <w:jc w:val="right"/>
        <w:rPr>
          <w:rFonts w:asciiTheme="minorHAnsi" w:hAnsiTheme="minorHAnsi" w:cstheme="minorHAnsi"/>
          <w:b/>
        </w:rPr>
      </w:pPr>
      <w:r w:rsidRPr="00AD63CF">
        <w:rPr>
          <w:rFonts w:asciiTheme="minorHAnsi" w:hAnsiTheme="minorHAnsi" w:cstheme="minorHAnsi"/>
          <w:b/>
        </w:rPr>
        <w:lastRenderedPageBreak/>
        <w:t>Załącznik nr 1</w:t>
      </w:r>
      <w:r>
        <w:rPr>
          <w:rFonts w:asciiTheme="minorHAnsi" w:hAnsiTheme="minorHAnsi" w:cstheme="minorHAnsi"/>
          <w:b/>
        </w:rPr>
        <w:t>1</w:t>
      </w:r>
      <w:r w:rsidRPr="00FA7158">
        <w:rPr>
          <w:rFonts w:asciiTheme="minorHAnsi" w:hAnsiTheme="minorHAnsi" w:cstheme="minorHAnsi"/>
          <w:b/>
        </w:rPr>
        <w:t xml:space="preserve"> </w:t>
      </w:r>
    </w:p>
    <w:p w14:paraId="2D23CA98" w14:textId="77777777" w:rsidR="00D0754B" w:rsidRPr="00F3200C" w:rsidRDefault="00D0754B" w:rsidP="00D0754B">
      <w:pPr>
        <w:spacing w:before="0" w:after="0" w:line="23" w:lineRule="atLeast"/>
        <w:jc w:val="right"/>
        <w:rPr>
          <w:rFonts w:asciiTheme="minorHAnsi" w:hAnsiTheme="minorHAnsi" w:cstheme="minorHAnsi"/>
          <w:b/>
          <w:bCs/>
        </w:rPr>
      </w:pPr>
      <w:r w:rsidRPr="00FA7158">
        <w:rPr>
          <w:rFonts w:asciiTheme="minorHAnsi" w:eastAsia="Arial Unicode MS" w:hAnsiTheme="minorHAnsi" w:cstheme="minorHAnsi"/>
          <w:color w:val="000000"/>
          <w:lang w:val="pl" w:eastAsia="pl-PL"/>
        </w:rPr>
        <w:t xml:space="preserve">do Umowy </w:t>
      </w:r>
      <w:r w:rsidRPr="007913F2">
        <w:rPr>
          <w:rFonts w:asciiTheme="minorHAnsi" w:eastAsia="Arial Unicode MS" w:hAnsiTheme="minorHAnsi" w:cstheme="minorHAnsi"/>
          <w:color w:val="000000"/>
          <w:lang w:val="pl" w:eastAsia="pl-PL"/>
        </w:rPr>
        <w:t>nr .................................</w:t>
      </w:r>
    </w:p>
    <w:p w14:paraId="0C8B0C0F" w14:textId="77777777" w:rsidR="00E06C97" w:rsidRPr="00D0754B" w:rsidRDefault="00E06C97" w:rsidP="002A4D9E">
      <w:pPr>
        <w:spacing w:before="360" w:after="240" w:line="276" w:lineRule="auto"/>
        <w:ind w:left="0" w:firstLine="0"/>
        <w:jc w:val="center"/>
        <w:rPr>
          <w:rFonts w:asciiTheme="minorHAnsi" w:eastAsia="Times New Roman" w:hAnsiTheme="minorHAnsi" w:cstheme="minorHAnsi"/>
          <w:b/>
          <w:bCs/>
          <w:lang w:eastAsia="pl-PL"/>
        </w:rPr>
      </w:pPr>
      <w:r w:rsidRPr="00D0754B">
        <w:rPr>
          <w:rFonts w:asciiTheme="minorHAnsi" w:eastAsia="Times New Roman" w:hAnsiTheme="minorHAnsi" w:cstheme="minorHAnsi"/>
          <w:b/>
          <w:bCs/>
          <w:lang w:eastAsia="pl-PL"/>
        </w:rPr>
        <w:t>Klauzula sankcyjna</w:t>
      </w:r>
    </w:p>
    <w:tbl>
      <w:tblPr>
        <w:tblW w:w="9639" w:type="dxa"/>
        <w:tblLayout w:type="fixed"/>
        <w:tblLook w:val="04A0" w:firstRow="1" w:lastRow="0" w:firstColumn="1" w:lastColumn="0" w:noHBand="0" w:noVBand="1"/>
      </w:tblPr>
      <w:tblGrid>
        <w:gridCol w:w="2490"/>
        <w:gridCol w:w="7149"/>
      </w:tblGrid>
      <w:tr w:rsidR="00E06C97" w:rsidRPr="00D0754B" w14:paraId="410BAC62" w14:textId="77777777" w:rsidTr="002A4D9E">
        <w:trPr>
          <w:trHeight w:val="255"/>
        </w:trPr>
        <w:tc>
          <w:tcPr>
            <w:tcW w:w="2490" w:type="dxa"/>
            <w:shd w:val="clear" w:color="auto" w:fill="FFFFFF"/>
            <w:hideMark/>
          </w:tcPr>
          <w:p w14:paraId="1F0DEF31" w14:textId="77777777" w:rsidR="00E06C97" w:rsidRPr="00D0754B" w:rsidRDefault="00E06C97" w:rsidP="002A4D9E">
            <w:pPr>
              <w:spacing w:after="0" w:line="276" w:lineRule="auto"/>
              <w:ind w:left="0" w:firstLine="0"/>
              <w:jc w:val="left"/>
              <w:rPr>
                <w:rFonts w:asciiTheme="minorHAnsi" w:eastAsia="Times New Roman" w:hAnsiTheme="minorHAnsi" w:cstheme="minorHAnsi"/>
                <w:bCs/>
                <w:lang w:eastAsia="pl-PL"/>
              </w:rPr>
            </w:pPr>
            <w:r w:rsidRPr="00D0754B">
              <w:rPr>
                <w:rFonts w:asciiTheme="minorHAnsi" w:eastAsia="Times New Roman" w:hAnsiTheme="minorHAnsi" w:cstheme="minorHAnsi"/>
                <w:bCs/>
                <w:lang w:eastAsia="pl-PL"/>
              </w:rPr>
              <w:t>Podmiot Objęty Sankcjami</w:t>
            </w:r>
          </w:p>
        </w:tc>
        <w:tc>
          <w:tcPr>
            <w:tcW w:w="7149" w:type="dxa"/>
            <w:shd w:val="clear" w:color="auto" w:fill="FFFFFF"/>
            <w:hideMark/>
          </w:tcPr>
          <w:p w14:paraId="749DE7CA" w14:textId="77777777" w:rsidR="00E06C97" w:rsidRPr="00D0754B" w:rsidRDefault="00E06C97" w:rsidP="002A4D9E">
            <w:pPr>
              <w:spacing w:after="0" w:line="276" w:lineRule="auto"/>
              <w:ind w:left="0" w:firstLine="0"/>
              <w:jc w:val="left"/>
              <w:rPr>
                <w:rFonts w:asciiTheme="minorHAnsi" w:eastAsia="Times New Roman" w:hAnsiTheme="minorHAnsi" w:cstheme="minorHAnsi"/>
                <w:bCs/>
                <w:lang w:eastAsia="pl-PL"/>
              </w:rPr>
            </w:pPr>
            <w:r w:rsidRPr="00D0754B">
              <w:rPr>
                <w:rFonts w:asciiTheme="minorHAnsi" w:eastAsia="Times New Roman" w:hAnsiTheme="minorHAnsi" w:cstheme="minorHAnsi"/>
                <w:bCs/>
                <w:lang w:eastAsia="pl-PL"/>
              </w:rPr>
              <w:t>oznacza podmiot należący do którejkolwiek z poniższych kategorii:</w:t>
            </w:r>
          </w:p>
          <w:p w14:paraId="68D22B0A" w14:textId="77777777" w:rsidR="00E06C97" w:rsidRPr="00D0754B" w:rsidRDefault="00E06C97" w:rsidP="002A4D9E">
            <w:pPr>
              <w:numPr>
                <w:ilvl w:val="2"/>
                <w:numId w:val="59"/>
              </w:numPr>
              <w:spacing w:after="0" w:line="276" w:lineRule="auto"/>
              <w:ind w:left="382"/>
              <w:jc w:val="left"/>
              <w:rPr>
                <w:rFonts w:asciiTheme="minorHAnsi" w:eastAsia="Times New Roman" w:hAnsiTheme="minorHAnsi" w:cstheme="minorHAnsi"/>
                <w:bCs/>
                <w:lang w:eastAsia="pl-PL"/>
              </w:rPr>
            </w:pPr>
            <w:r w:rsidRPr="00D0754B">
              <w:rPr>
                <w:rFonts w:asciiTheme="minorHAnsi" w:eastAsia="Times New Roman" w:hAnsiTheme="minorHAnsi" w:cstheme="minorHAnsi"/>
                <w:bCs/>
                <w:lang w:eastAsia="pl-PL"/>
              </w:rPr>
              <w:t>podmiot, o którym mowa w art. 5k ust. 1 Rozporządzenia 833/2014, tj.:</w:t>
            </w:r>
          </w:p>
          <w:p w14:paraId="61CA05CF" w14:textId="77777777" w:rsidR="00E06C97" w:rsidRPr="00D0754B" w:rsidRDefault="00E06C97" w:rsidP="002A4D9E">
            <w:pPr>
              <w:numPr>
                <w:ilvl w:val="3"/>
                <w:numId w:val="59"/>
              </w:numPr>
              <w:spacing w:after="0" w:line="276" w:lineRule="auto"/>
              <w:ind w:left="666"/>
              <w:jc w:val="left"/>
              <w:rPr>
                <w:rFonts w:asciiTheme="minorHAnsi" w:eastAsia="Times New Roman" w:hAnsiTheme="minorHAnsi" w:cstheme="minorHAnsi"/>
                <w:bCs/>
                <w:lang w:eastAsia="pl-PL"/>
              </w:rPr>
            </w:pPr>
            <w:r w:rsidRPr="00D0754B">
              <w:rPr>
                <w:rFonts w:asciiTheme="minorHAnsi" w:eastAsia="Times New Roman" w:hAnsiTheme="minorHAnsi" w:cstheme="minorHAnsi"/>
                <w:bCs/>
                <w:lang w:eastAsia="pl-PL"/>
              </w:rPr>
              <w:t>obywatel rosyjski, osoba fizyczna, osoba prawna, podmiot lub organ z siedzibą w Rosji,</w:t>
            </w:r>
          </w:p>
          <w:p w14:paraId="1E4DB49C" w14:textId="77777777" w:rsidR="00E06C97" w:rsidRPr="00D0754B" w:rsidRDefault="00E06C97" w:rsidP="002A4D9E">
            <w:pPr>
              <w:numPr>
                <w:ilvl w:val="3"/>
                <w:numId w:val="59"/>
              </w:numPr>
              <w:spacing w:after="0" w:line="276" w:lineRule="auto"/>
              <w:ind w:left="666"/>
              <w:jc w:val="left"/>
              <w:rPr>
                <w:rFonts w:asciiTheme="minorHAnsi" w:eastAsia="Times New Roman" w:hAnsiTheme="minorHAnsi" w:cstheme="minorHAnsi"/>
                <w:bCs/>
                <w:lang w:eastAsia="pl-PL"/>
              </w:rPr>
            </w:pPr>
            <w:r w:rsidRPr="00D0754B">
              <w:rPr>
                <w:rFonts w:asciiTheme="minorHAnsi" w:eastAsia="Times New Roman" w:hAnsiTheme="minorHAnsi" w:cstheme="minorHAnsi"/>
                <w:bCs/>
                <w:lang w:eastAsia="pl-PL"/>
              </w:rPr>
              <w:t>osoba prawna, podmiot lub organ, do której/którego prawa własności bezpośrednio lub pośrednio w ponad 50 % należą do podmiotu lub podmiotów, o którym/których mowa w ppkt (i) powyżej,</w:t>
            </w:r>
          </w:p>
          <w:p w14:paraId="2616996B" w14:textId="0380C15E" w:rsidR="00E06C97" w:rsidRPr="00D0754B" w:rsidRDefault="00E06C97" w:rsidP="002A4D9E">
            <w:pPr>
              <w:numPr>
                <w:ilvl w:val="3"/>
                <w:numId w:val="59"/>
              </w:numPr>
              <w:spacing w:after="0" w:line="276" w:lineRule="auto"/>
              <w:ind w:left="666"/>
              <w:jc w:val="left"/>
              <w:rPr>
                <w:rFonts w:asciiTheme="minorHAnsi" w:eastAsia="Times New Roman" w:hAnsiTheme="minorHAnsi" w:cstheme="minorHAnsi"/>
                <w:bCs/>
                <w:lang w:eastAsia="pl-PL"/>
              </w:rPr>
            </w:pPr>
            <w:r w:rsidRPr="00D0754B">
              <w:rPr>
                <w:rFonts w:asciiTheme="minorHAnsi" w:eastAsia="Times New Roman" w:hAnsiTheme="minorHAnsi" w:cstheme="minorHAnsi"/>
                <w:bCs/>
                <w:lang w:eastAsia="pl-PL"/>
              </w:rPr>
              <w:t>osoba fizyczna lub prawna, podmiot lub organ działająca/y w</w:t>
            </w:r>
            <w:r w:rsidR="002A4D9E">
              <w:rPr>
                <w:rFonts w:asciiTheme="minorHAnsi" w:eastAsia="Times New Roman" w:hAnsiTheme="minorHAnsi" w:cstheme="minorHAnsi"/>
                <w:bCs/>
                <w:lang w:eastAsia="pl-PL"/>
              </w:rPr>
              <w:t> </w:t>
            </w:r>
            <w:r w:rsidRPr="00D0754B">
              <w:rPr>
                <w:rFonts w:asciiTheme="minorHAnsi" w:eastAsia="Times New Roman" w:hAnsiTheme="minorHAnsi" w:cstheme="minorHAnsi"/>
                <w:bCs/>
                <w:lang w:eastAsia="pl-PL"/>
              </w:rPr>
              <w:t>imieniu lub pod kierunkiem podmiotu lub podmiotów, o</w:t>
            </w:r>
            <w:r w:rsidR="002A4D9E">
              <w:rPr>
                <w:rFonts w:asciiTheme="minorHAnsi" w:eastAsia="Times New Roman" w:hAnsiTheme="minorHAnsi" w:cstheme="minorHAnsi"/>
                <w:bCs/>
                <w:lang w:eastAsia="pl-PL"/>
              </w:rPr>
              <w:t> </w:t>
            </w:r>
            <w:r w:rsidRPr="00D0754B">
              <w:rPr>
                <w:rFonts w:asciiTheme="minorHAnsi" w:eastAsia="Times New Roman" w:hAnsiTheme="minorHAnsi" w:cstheme="minorHAnsi"/>
                <w:bCs/>
                <w:lang w:eastAsia="pl-PL"/>
              </w:rPr>
              <w:t>którym/których mowa w ppkt (i) lub (ii) powyżej;</w:t>
            </w:r>
          </w:p>
          <w:p w14:paraId="4C08620E" w14:textId="347914BA" w:rsidR="00E06C97" w:rsidRPr="00D0754B" w:rsidRDefault="00E06C97" w:rsidP="002A4D9E">
            <w:pPr>
              <w:numPr>
                <w:ilvl w:val="2"/>
                <w:numId w:val="59"/>
              </w:numPr>
              <w:spacing w:after="0" w:line="276" w:lineRule="auto"/>
              <w:ind w:left="382"/>
              <w:jc w:val="left"/>
              <w:rPr>
                <w:rFonts w:asciiTheme="minorHAnsi" w:eastAsia="Times New Roman" w:hAnsiTheme="minorHAnsi" w:cstheme="minorHAnsi"/>
                <w:bCs/>
                <w:lang w:eastAsia="pl-PL"/>
              </w:rPr>
            </w:pPr>
            <w:r w:rsidRPr="00D0754B">
              <w:rPr>
                <w:rFonts w:asciiTheme="minorHAnsi" w:eastAsia="Times New Roman" w:hAnsiTheme="minorHAnsi" w:cstheme="minorHAnsi"/>
                <w:bCs/>
                <w:lang w:eastAsia="pl-PL"/>
              </w:rPr>
              <w:t>podmiot wymieniony w którymkolwiek z wykazów określonych w</w:t>
            </w:r>
            <w:r w:rsidR="002A4D9E">
              <w:rPr>
                <w:rFonts w:asciiTheme="minorHAnsi" w:eastAsia="Times New Roman" w:hAnsiTheme="minorHAnsi" w:cstheme="minorHAnsi"/>
                <w:bCs/>
                <w:lang w:eastAsia="pl-PL"/>
              </w:rPr>
              <w:t> </w:t>
            </w:r>
            <w:r w:rsidRPr="00D0754B">
              <w:rPr>
                <w:rFonts w:asciiTheme="minorHAnsi" w:eastAsia="Times New Roman" w:hAnsiTheme="minorHAnsi" w:cstheme="minorHAnsi"/>
                <w:bCs/>
                <w:lang w:eastAsia="pl-PL"/>
              </w:rPr>
              <w:t>Rozporządzeniu 765/2006;</w:t>
            </w:r>
          </w:p>
          <w:p w14:paraId="78A69829" w14:textId="3D3023F1" w:rsidR="00E06C97" w:rsidRPr="00D0754B" w:rsidRDefault="00E06C97" w:rsidP="002A4D9E">
            <w:pPr>
              <w:numPr>
                <w:ilvl w:val="2"/>
                <w:numId w:val="59"/>
              </w:numPr>
              <w:spacing w:after="0" w:line="276" w:lineRule="auto"/>
              <w:ind w:left="382"/>
              <w:jc w:val="left"/>
              <w:rPr>
                <w:rFonts w:asciiTheme="minorHAnsi" w:eastAsia="Times New Roman" w:hAnsiTheme="minorHAnsi" w:cstheme="minorHAnsi"/>
                <w:bCs/>
                <w:lang w:eastAsia="pl-PL"/>
              </w:rPr>
            </w:pPr>
            <w:r w:rsidRPr="00D0754B">
              <w:rPr>
                <w:rFonts w:asciiTheme="minorHAnsi" w:eastAsia="Times New Roman" w:hAnsiTheme="minorHAnsi" w:cstheme="minorHAnsi"/>
                <w:bCs/>
                <w:lang w:eastAsia="pl-PL"/>
              </w:rPr>
              <w:t>podmiot wymieniony w którymkolwiek z wykazów określonych w</w:t>
            </w:r>
            <w:r w:rsidR="002A4D9E">
              <w:rPr>
                <w:rFonts w:asciiTheme="minorHAnsi" w:eastAsia="Times New Roman" w:hAnsiTheme="minorHAnsi" w:cstheme="minorHAnsi"/>
                <w:bCs/>
                <w:lang w:eastAsia="pl-PL"/>
              </w:rPr>
              <w:t> </w:t>
            </w:r>
            <w:r w:rsidRPr="00D0754B">
              <w:rPr>
                <w:rFonts w:asciiTheme="minorHAnsi" w:eastAsia="Times New Roman" w:hAnsiTheme="minorHAnsi" w:cstheme="minorHAnsi"/>
                <w:bCs/>
                <w:lang w:eastAsia="pl-PL"/>
              </w:rPr>
              <w:t>Rozporządzeniu 269/2014;</w:t>
            </w:r>
          </w:p>
          <w:p w14:paraId="2A285E5F" w14:textId="54313256" w:rsidR="00E06C97" w:rsidRPr="00D0754B" w:rsidRDefault="00E06C97" w:rsidP="002A4D9E">
            <w:pPr>
              <w:numPr>
                <w:ilvl w:val="2"/>
                <w:numId w:val="59"/>
              </w:numPr>
              <w:spacing w:after="0" w:line="276" w:lineRule="auto"/>
              <w:ind w:left="382"/>
              <w:jc w:val="left"/>
              <w:rPr>
                <w:rFonts w:asciiTheme="minorHAnsi" w:eastAsia="Times New Roman" w:hAnsiTheme="minorHAnsi" w:cstheme="minorHAnsi"/>
                <w:bCs/>
                <w:lang w:eastAsia="pl-PL"/>
              </w:rPr>
            </w:pPr>
            <w:r w:rsidRPr="00D0754B">
              <w:rPr>
                <w:rFonts w:asciiTheme="minorHAnsi" w:eastAsia="Times New Roman" w:hAnsiTheme="minorHAnsi" w:cstheme="minorHAnsi"/>
                <w:bCs/>
                <w:lang w:eastAsia="pl-PL"/>
              </w:rPr>
              <w:t>podmiot wpisany na listę, o której mowa w art. 2 ust. 1 Ustawy o</w:t>
            </w:r>
            <w:r w:rsidR="002A4D9E">
              <w:rPr>
                <w:rFonts w:asciiTheme="minorHAnsi" w:eastAsia="Times New Roman" w:hAnsiTheme="minorHAnsi" w:cstheme="minorHAnsi"/>
                <w:bCs/>
                <w:lang w:eastAsia="pl-PL"/>
              </w:rPr>
              <w:t> </w:t>
            </w:r>
            <w:r w:rsidRPr="00D0754B">
              <w:rPr>
                <w:rFonts w:asciiTheme="minorHAnsi" w:eastAsia="Times New Roman" w:hAnsiTheme="minorHAnsi" w:cstheme="minorHAnsi"/>
                <w:bCs/>
                <w:lang w:eastAsia="pl-PL"/>
              </w:rPr>
              <w:t>przeciwdziałaniu na podstawie decyzji w sprawie wpisu na tę listę rozstrzygającej o zastosowaniu środka, o którym mowa w</w:t>
            </w:r>
            <w:r w:rsidR="002A4D9E">
              <w:rPr>
                <w:rFonts w:asciiTheme="minorHAnsi" w:eastAsia="Times New Roman" w:hAnsiTheme="minorHAnsi" w:cstheme="minorHAnsi"/>
                <w:bCs/>
                <w:lang w:eastAsia="pl-PL"/>
              </w:rPr>
              <w:t> </w:t>
            </w:r>
            <w:r w:rsidRPr="00D0754B">
              <w:rPr>
                <w:rFonts w:asciiTheme="minorHAnsi" w:eastAsia="Times New Roman" w:hAnsiTheme="minorHAnsi" w:cstheme="minorHAnsi"/>
                <w:bCs/>
                <w:lang w:eastAsia="pl-PL"/>
              </w:rPr>
              <w:t>art. 1 pkt 3 Ustawy o przeciwdziałaniu;</w:t>
            </w:r>
          </w:p>
          <w:p w14:paraId="69B9378E" w14:textId="01CAEDBE" w:rsidR="00E06C97" w:rsidRPr="00D0754B" w:rsidRDefault="00E06C97" w:rsidP="002A4D9E">
            <w:pPr>
              <w:numPr>
                <w:ilvl w:val="2"/>
                <w:numId w:val="59"/>
              </w:numPr>
              <w:spacing w:after="0" w:line="276" w:lineRule="auto"/>
              <w:ind w:left="382"/>
              <w:jc w:val="left"/>
              <w:rPr>
                <w:rFonts w:asciiTheme="minorHAnsi" w:eastAsia="Times New Roman" w:hAnsiTheme="minorHAnsi" w:cstheme="minorHAnsi"/>
                <w:bCs/>
                <w:lang w:eastAsia="pl-PL"/>
              </w:rPr>
            </w:pPr>
            <w:r w:rsidRPr="00D0754B">
              <w:rPr>
                <w:rFonts w:asciiTheme="minorHAnsi" w:eastAsia="Times New Roman" w:hAnsiTheme="minorHAnsi" w:cstheme="minorHAnsi"/>
                <w:bCs/>
                <w:lang w:eastAsia="pl-PL"/>
              </w:rPr>
              <w:t>podmiot, którego beneficjentem rzeczywistym w rozumieniu ustawy z dnia 1 marca 2018 r. o przeciwdziałaniu praniu pieniędzy oraz finansowaniu terroryzmu (t.j. Dz. U. z 2023 r. poz. 1124 z</w:t>
            </w:r>
            <w:r w:rsidR="002A4D9E">
              <w:rPr>
                <w:rFonts w:asciiTheme="minorHAnsi" w:eastAsia="Times New Roman" w:hAnsiTheme="minorHAnsi" w:cstheme="minorHAnsi"/>
                <w:bCs/>
                <w:lang w:eastAsia="pl-PL"/>
              </w:rPr>
              <w:t> </w:t>
            </w:r>
            <w:r w:rsidRPr="00D0754B">
              <w:rPr>
                <w:rFonts w:asciiTheme="minorHAnsi" w:eastAsia="Times New Roman" w:hAnsiTheme="minorHAnsi" w:cstheme="minorHAnsi"/>
                <w:bCs/>
                <w:lang w:eastAsia="pl-PL"/>
              </w:rPr>
              <w:t>późn. zm.) jest, lub po 23 lutego 2022 r. był, podmiot, o którym mowa w lit. a, b, c lub d powyżej;</w:t>
            </w:r>
          </w:p>
          <w:p w14:paraId="019522A6" w14:textId="5E01A611" w:rsidR="00E06C97" w:rsidRPr="00D0754B" w:rsidRDefault="00E06C97" w:rsidP="002A4D9E">
            <w:pPr>
              <w:numPr>
                <w:ilvl w:val="2"/>
                <w:numId w:val="59"/>
              </w:numPr>
              <w:spacing w:after="0" w:line="276" w:lineRule="auto"/>
              <w:ind w:left="382"/>
              <w:jc w:val="left"/>
              <w:rPr>
                <w:rFonts w:asciiTheme="minorHAnsi" w:eastAsia="Times New Roman" w:hAnsiTheme="minorHAnsi" w:cstheme="minorHAnsi"/>
                <w:bCs/>
                <w:lang w:eastAsia="pl-PL"/>
              </w:rPr>
            </w:pPr>
            <w:r w:rsidRPr="00D0754B">
              <w:rPr>
                <w:rFonts w:asciiTheme="minorHAnsi" w:eastAsia="Times New Roman" w:hAnsiTheme="minorHAnsi" w:cstheme="minorHAnsi"/>
                <w:bCs/>
                <w:lang w:eastAsia="pl-PL"/>
              </w:rPr>
              <w:lastRenderedPageBreak/>
              <w:t>podmiot, którego jednostką dominującą w rozumieniu art. 3 ust.</w:t>
            </w:r>
            <w:r w:rsidR="002A4D9E">
              <w:rPr>
                <w:rFonts w:asciiTheme="minorHAnsi" w:eastAsia="Times New Roman" w:hAnsiTheme="minorHAnsi" w:cstheme="minorHAnsi"/>
                <w:bCs/>
                <w:lang w:eastAsia="pl-PL"/>
              </w:rPr>
              <w:t> </w:t>
            </w:r>
            <w:r w:rsidRPr="00D0754B">
              <w:rPr>
                <w:rFonts w:asciiTheme="minorHAnsi" w:eastAsia="Times New Roman" w:hAnsiTheme="minorHAnsi" w:cstheme="minorHAnsi"/>
                <w:bCs/>
                <w:lang w:eastAsia="pl-PL"/>
              </w:rPr>
              <w:t>1 pkt 37 ustawy z dnia 29 września 1994 r. o rachunkowości (t.j. Dz.</w:t>
            </w:r>
            <w:r w:rsidR="002A4D9E">
              <w:rPr>
                <w:rFonts w:asciiTheme="minorHAnsi" w:eastAsia="Times New Roman" w:hAnsiTheme="minorHAnsi" w:cstheme="minorHAnsi"/>
                <w:bCs/>
                <w:lang w:eastAsia="pl-PL"/>
              </w:rPr>
              <w:t> </w:t>
            </w:r>
            <w:r w:rsidRPr="00D0754B">
              <w:rPr>
                <w:rFonts w:asciiTheme="minorHAnsi" w:eastAsia="Times New Roman" w:hAnsiTheme="minorHAnsi" w:cstheme="minorHAnsi"/>
                <w:bCs/>
                <w:lang w:eastAsia="pl-PL"/>
              </w:rPr>
              <w:t>U. z 2023 r. poz. 120 z późn. zm.), jest lub po 23 lutego 2022 r. był, podmiot, o którym mowa w lit. a, b, c lub d powyżej;</w:t>
            </w:r>
          </w:p>
          <w:p w14:paraId="515EE889" w14:textId="77777777" w:rsidR="00E06C97" w:rsidRPr="00D0754B" w:rsidRDefault="00E06C97" w:rsidP="002A4D9E">
            <w:pPr>
              <w:numPr>
                <w:ilvl w:val="2"/>
                <w:numId w:val="59"/>
              </w:numPr>
              <w:spacing w:after="0" w:line="276" w:lineRule="auto"/>
              <w:ind w:left="382"/>
              <w:jc w:val="left"/>
              <w:rPr>
                <w:rFonts w:asciiTheme="minorHAnsi" w:eastAsia="Times New Roman" w:hAnsiTheme="minorHAnsi" w:cstheme="minorHAnsi"/>
                <w:bCs/>
                <w:lang w:eastAsia="pl-PL"/>
              </w:rPr>
            </w:pPr>
            <w:r w:rsidRPr="00D0754B">
              <w:rPr>
                <w:rFonts w:asciiTheme="minorHAnsi" w:eastAsia="Times New Roman" w:hAnsiTheme="minorHAnsi" w:cstheme="minorHAnsi"/>
                <w:bCs/>
                <w:lang w:eastAsia="pl-PL"/>
              </w:rPr>
              <w:t>inny podmiot objęty, na podstawie przepisów prawa obowiązującego w Rzeczypospolitej Polskiej, sankcjami wyłączającymi lub ograniczającymi możliwość zawarcia z nim lub realizacji z nim lub z jego udziałem Umowy;</w:t>
            </w:r>
          </w:p>
        </w:tc>
      </w:tr>
      <w:tr w:rsidR="00E06C97" w:rsidRPr="00D0754B" w14:paraId="7B757A9A" w14:textId="77777777" w:rsidTr="002A4D9E">
        <w:trPr>
          <w:trHeight w:val="300"/>
        </w:trPr>
        <w:tc>
          <w:tcPr>
            <w:tcW w:w="2490" w:type="dxa"/>
            <w:shd w:val="clear" w:color="auto" w:fill="FFFFFF"/>
            <w:hideMark/>
          </w:tcPr>
          <w:p w14:paraId="77E0FE05" w14:textId="77777777" w:rsidR="00E06C97" w:rsidRPr="00D0754B" w:rsidRDefault="00E06C97" w:rsidP="002A4D9E">
            <w:pPr>
              <w:spacing w:after="0" w:line="276" w:lineRule="auto"/>
              <w:ind w:left="0" w:firstLine="0"/>
              <w:jc w:val="left"/>
              <w:rPr>
                <w:rFonts w:asciiTheme="minorHAnsi" w:eastAsia="Times New Roman" w:hAnsiTheme="minorHAnsi" w:cstheme="minorHAnsi"/>
                <w:bCs/>
                <w:lang w:eastAsia="pl-PL"/>
              </w:rPr>
            </w:pPr>
            <w:r w:rsidRPr="00D0754B">
              <w:rPr>
                <w:rFonts w:asciiTheme="minorHAnsi" w:eastAsia="Times New Roman" w:hAnsiTheme="minorHAnsi" w:cstheme="minorHAnsi"/>
                <w:bCs/>
                <w:lang w:eastAsia="pl-PL"/>
              </w:rPr>
              <w:lastRenderedPageBreak/>
              <w:t>Rozporządzenie 269/2014</w:t>
            </w:r>
          </w:p>
        </w:tc>
        <w:tc>
          <w:tcPr>
            <w:tcW w:w="7149" w:type="dxa"/>
            <w:shd w:val="clear" w:color="auto" w:fill="FFFFFF"/>
          </w:tcPr>
          <w:p w14:paraId="0D7DFE88" w14:textId="1C74991C" w:rsidR="00E06C97" w:rsidRPr="00D0754B" w:rsidRDefault="00E06C97" w:rsidP="002A4D9E">
            <w:pPr>
              <w:spacing w:after="0" w:line="276" w:lineRule="auto"/>
              <w:ind w:left="0" w:firstLine="0"/>
              <w:jc w:val="left"/>
              <w:rPr>
                <w:rFonts w:asciiTheme="minorHAnsi" w:eastAsia="Times New Roman" w:hAnsiTheme="minorHAnsi" w:cstheme="minorHAnsi"/>
                <w:bCs/>
                <w:lang w:eastAsia="pl-PL"/>
              </w:rPr>
            </w:pPr>
            <w:r w:rsidRPr="00D0754B">
              <w:rPr>
                <w:rFonts w:asciiTheme="minorHAnsi" w:eastAsia="Times New Roman" w:hAnsiTheme="minorHAnsi" w:cstheme="minorHAnsi"/>
                <w:bCs/>
                <w:lang w:eastAsia="pl-PL"/>
              </w:rPr>
              <w:t>Rozporządzenie Rady (UE) nr 269/2014 z dnia 17 marca 2014 r. w</w:t>
            </w:r>
            <w:r w:rsidR="002A4D9E">
              <w:rPr>
                <w:rFonts w:asciiTheme="minorHAnsi" w:eastAsia="Times New Roman" w:hAnsiTheme="minorHAnsi" w:cstheme="minorHAnsi"/>
                <w:bCs/>
                <w:lang w:eastAsia="pl-PL"/>
              </w:rPr>
              <w:t> </w:t>
            </w:r>
            <w:r w:rsidRPr="00D0754B">
              <w:rPr>
                <w:rFonts w:asciiTheme="minorHAnsi" w:eastAsia="Times New Roman" w:hAnsiTheme="minorHAnsi" w:cstheme="minorHAnsi"/>
                <w:bCs/>
                <w:lang w:eastAsia="pl-PL"/>
              </w:rPr>
              <w:t>sprawie środków ograniczających w odniesieniu do działań podważających integralność terytorialną, suwerenność i niezależność Ukrainy lub im zagrażających (Dz. U. UE. L. z 2014 r. Nr 78, str. 6 z</w:t>
            </w:r>
            <w:r w:rsidR="002A4D9E">
              <w:rPr>
                <w:rFonts w:asciiTheme="minorHAnsi" w:eastAsia="Times New Roman" w:hAnsiTheme="minorHAnsi" w:cstheme="minorHAnsi"/>
                <w:bCs/>
                <w:lang w:eastAsia="pl-PL"/>
              </w:rPr>
              <w:t> </w:t>
            </w:r>
            <w:r w:rsidRPr="00D0754B">
              <w:rPr>
                <w:rFonts w:asciiTheme="minorHAnsi" w:eastAsia="Times New Roman" w:hAnsiTheme="minorHAnsi" w:cstheme="minorHAnsi"/>
                <w:bCs/>
                <w:lang w:eastAsia="pl-PL"/>
              </w:rPr>
              <w:t>późn. zm.);</w:t>
            </w:r>
          </w:p>
          <w:p w14:paraId="359A4C7F" w14:textId="77777777" w:rsidR="00E06C97" w:rsidRPr="00D0754B" w:rsidRDefault="00E06C97" w:rsidP="002A4D9E">
            <w:pPr>
              <w:spacing w:after="0" w:line="276" w:lineRule="auto"/>
              <w:ind w:left="0" w:firstLine="0"/>
              <w:jc w:val="left"/>
              <w:rPr>
                <w:rFonts w:asciiTheme="minorHAnsi" w:eastAsia="Times New Roman" w:hAnsiTheme="minorHAnsi" w:cstheme="minorHAnsi"/>
                <w:bCs/>
                <w:lang w:eastAsia="pl-PL"/>
              </w:rPr>
            </w:pPr>
          </w:p>
        </w:tc>
      </w:tr>
      <w:tr w:rsidR="00E06C97" w:rsidRPr="00D0754B" w14:paraId="21304C17" w14:textId="77777777" w:rsidTr="002A4D9E">
        <w:trPr>
          <w:trHeight w:val="300"/>
        </w:trPr>
        <w:tc>
          <w:tcPr>
            <w:tcW w:w="2490" w:type="dxa"/>
            <w:shd w:val="clear" w:color="auto" w:fill="FFFFFF"/>
            <w:hideMark/>
          </w:tcPr>
          <w:p w14:paraId="64ED574F" w14:textId="77777777" w:rsidR="00E06C97" w:rsidRPr="00D0754B" w:rsidRDefault="00E06C97" w:rsidP="002A4D9E">
            <w:pPr>
              <w:spacing w:after="0" w:line="276" w:lineRule="auto"/>
              <w:ind w:left="0" w:firstLine="0"/>
              <w:jc w:val="left"/>
              <w:rPr>
                <w:rFonts w:asciiTheme="minorHAnsi" w:eastAsia="Times New Roman" w:hAnsiTheme="minorHAnsi" w:cstheme="minorHAnsi"/>
                <w:bCs/>
                <w:lang w:eastAsia="pl-PL"/>
              </w:rPr>
            </w:pPr>
            <w:r w:rsidRPr="00D0754B">
              <w:rPr>
                <w:rFonts w:asciiTheme="minorHAnsi" w:eastAsia="Times New Roman" w:hAnsiTheme="minorHAnsi" w:cstheme="minorHAnsi"/>
                <w:bCs/>
                <w:lang w:eastAsia="pl-PL"/>
              </w:rPr>
              <w:t>Rozporządzenie 765/2006</w:t>
            </w:r>
          </w:p>
        </w:tc>
        <w:tc>
          <w:tcPr>
            <w:tcW w:w="7149" w:type="dxa"/>
            <w:shd w:val="clear" w:color="auto" w:fill="FFFFFF"/>
            <w:hideMark/>
          </w:tcPr>
          <w:p w14:paraId="003B6B2A" w14:textId="7E18B3A6" w:rsidR="00E06C97" w:rsidRPr="002A4D9E" w:rsidRDefault="00E06C97" w:rsidP="002A4D9E">
            <w:pPr>
              <w:spacing w:after="0" w:line="276" w:lineRule="auto"/>
              <w:ind w:left="0" w:firstLine="0"/>
              <w:jc w:val="left"/>
              <w:rPr>
                <w:rFonts w:asciiTheme="minorHAnsi" w:eastAsia="Times New Roman" w:hAnsiTheme="minorHAnsi" w:cstheme="minorHAnsi"/>
                <w:bCs/>
                <w:spacing w:val="-2"/>
                <w:lang w:eastAsia="pl-PL"/>
              </w:rPr>
            </w:pPr>
            <w:r w:rsidRPr="002A4D9E">
              <w:rPr>
                <w:rFonts w:asciiTheme="minorHAnsi" w:eastAsia="Times New Roman" w:hAnsiTheme="minorHAnsi" w:cstheme="minorHAnsi"/>
                <w:bCs/>
                <w:spacing w:val="-2"/>
                <w:lang w:eastAsia="pl-PL"/>
              </w:rPr>
              <w:t>Rozporządzenie Rady (WE) nr 765/2006 z dnia 18 maja 2006 r. dotyczące środków ograniczających w związku z sytuacją na Białorusi i</w:t>
            </w:r>
            <w:r w:rsidR="002A4D9E">
              <w:rPr>
                <w:rFonts w:asciiTheme="minorHAnsi" w:eastAsia="Times New Roman" w:hAnsiTheme="minorHAnsi" w:cstheme="minorHAnsi"/>
                <w:bCs/>
                <w:spacing w:val="-2"/>
                <w:lang w:eastAsia="pl-PL"/>
              </w:rPr>
              <w:t> </w:t>
            </w:r>
            <w:r w:rsidRPr="002A4D9E">
              <w:rPr>
                <w:rFonts w:asciiTheme="minorHAnsi" w:eastAsia="Times New Roman" w:hAnsiTheme="minorHAnsi" w:cstheme="minorHAnsi"/>
                <w:bCs/>
                <w:spacing w:val="-2"/>
                <w:lang w:eastAsia="pl-PL"/>
              </w:rPr>
              <w:t>udziałem Białorusi w agresji Rosji wobec Ukrainy (Dz. U. UE. L. z 2006</w:t>
            </w:r>
            <w:r w:rsidR="002A4D9E" w:rsidRPr="002A4D9E">
              <w:rPr>
                <w:rFonts w:asciiTheme="minorHAnsi" w:eastAsia="Times New Roman" w:hAnsiTheme="minorHAnsi" w:cstheme="minorHAnsi"/>
                <w:bCs/>
                <w:spacing w:val="-2"/>
                <w:lang w:eastAsia="pl-PL"/>
              </w:rPr>
              <w:t> </w:t>
            </w:r>
            <w:r w:rsidRPr="002A4D9E">
              <w:rPr>
                <w:rFonts w:asciiTheme="minorHAnsi" w:eastAsia="Times New Roman" w:hAnsiTheme="minorHAnsi" w:cstheme="minorHAnsi"/>
                <w:bCs/>
                <w:spacing w:val="-2"/>
                <w:lang w:eastAsia="pl-PL"/>
              </w:rPr>
              <w:t>r. Nr 134, str. 1 z późn. zm.);</w:t>
            </w:r>
          </w:p>
          <w:p w14:paraId="028AC83C" w14:textId="77777777" w:rsidR="00E06C97" w:rsidRPr="00D0754B" w:rsidRDefault="00E06C97" w:rsidP="002A4D9E">
            <w:pPr>
              <w:spacing w:after="0" w:line="276" w:lineRule="auto"/>
              <w:ind w:left="0" w:firstLine="0"/>
              <w:jc w:val="left"/>
              <w:rPr>
                <w:rFonts w:asciiTheme="minorHAnsi" w:eastAsia="Times New Roman" w:hAnsiTheme="minorHAnsi" w:cstheme="minorHAnsi"/>
                <w:bCs/>
                <w:lang w:eastAsia="pl-PL"/>
              </w:rPr>
            </w:pPr>
          </w:p>
        </w:tc>
      </w:tr>
      <w:tr w:rsidR="00E06C97" w:rsidRPr="00D0754B" w14:paraId="7210278B" w14:textId="77777777" w:rsidTr="002A4D9E">
        <w:trPr>
          <w:trHeight w:val="480"/>
        </w:trPr>
        <w:tc>
          <w:tcPr>
            <w:tcW w:w="2490" w:type="dxa"/>
            <w:shd w:val="clear" w:color="auto" w:fill="FFFFFF"/>
            <w:hideMark/>
          </w:tcPr>
          <w:p w14:paraId="54E3C93D" w14:textId="77777777" w:rsidR="00E06C97" w:rsidRPr="00D0754B" w:rsidRDefault="00E06C97" w:rsidP="002A4D9E">
            <w:pPr>
              <w:spacing w:after="0" w:line="276" w:lineRule="auto"/>
              <w:ind w:left="0" w:firstLine="0"/>
              <w:jc w:val="left"/>
              <w:rPr>
                <w:rFonts w:asciiTheme="minorHAnsi" w:eastAsia="Times New Roman" w:hAnsiTheme="minorHAnsi" w:cstheme="minorHAnsi"/>
                <w:bCs/>
                <w:lang w:eastAsia="pl-PL"/>
              </w:rPr>
            </w:pPr>
            <w:r w:rsidRPr="00D0754B">
              <w:rPr>
                <w:rFonts w:asciiTheme="minorHAnsi" w:eastAsia="Times New Roman" w:hAnsiTheme="minorHAnsi" w:cstheme="minorHAnsi"/>
                <w:bCs/>
                <w:lang w:eastAsia="pl-PL"/>
              </w:rPr>
              <w:t>Rozporządzenie 833/2014</w:t>
            </w:r>
          </w:p>
        </w:tc>
        <w:tc>
          <w:tcPr>
            <w:tcW w:w="7149" w:type="dxa"/>
            <w:shd w:val="clear" w:color="auto" w:fill="FFFFFF"/>
            <w:hideMark/>
          </w:tcPr>
          <w:p w14:paraId="41ABFA45" w14:textId="77777777" w:rsidR="00E06C97" w:rsidRPr="00D0754B" w:rsidRDefault="00E06C97" w:rsidP="002A4D9E">
            <w:pPr>
              <w:spacing w:after="0" w:line="276" w:lineRule="auto"/>
              <w:ind w:left="0" w:firstLine="0"/>
              <w:jc w:val="left"/>
              <w:rPr>
                <w:rFonts w:asciiTheme="minorHAnsi" w:eastAsia="Times New Roman" w:hAnsiTheme="minorHAnsi" w:cstheme="minorHAnsi"/>
                <w:bCs/>
                <w:lang w:eastAsia="pl-PL"/>
              </w:rPr>
            </w:pPr>
            <w:r w:rsidRPr="00D0754B">
              <w:rPr>
                <w:rFonts w:asciiTheme="minorHAnsi" w:eastAsia="Times New Roman" w:hAnsiTheme="minorHAnsi" w:cstheme="minorHAnsi"/>
                <w:bCs/>
                <w:lang w:eastAsia="pl-PL"/>
              </w:rPr>
              <w:t xml:space="preserve">Rozporządzenie Rady (UE) nr 833/2014 z dnia 31 lipca 2014 r. dotyczące środków ograniczających w związku z działaniami Rosji destabilizującymi sytuację na Ukrainie (Dz. U. UE. L. z 2014 r. Nr 229, str. 1 z późn. zm.); </w:t>
            </w:r>
          </w:p>
          <w:p w14:paraId="7DAD07C6" w14:textId="77777777" w:rsidR="00E06C97" w:rsidRPr="00D0754B" w:rsidRDefault="00E06C97" w:rsidP="002A4D9E">
            <w:pPr>
              <w:spacing w:after="0" w:line="276" w:lineRule="auto"/>
              <w:ind w:left="0" w:firstLine="0"/>
              <w:jc w:val="left"/>
              <w:rPr>
                <w:rFonts w:asciiTheme="minorHAnsi" w:eastAsia="Times New Roman" w:hAnsiTheme="minorHAnsi" w:cstheme="minorHAnsi"/>
                <w:bCs/>
                <w:lang w:eastAsia="pl-PL"/>
              </w:rPr>
            </w:pPr>
          </w:p>
        </w:tc>
      </w:tr>
      <w:tr w:rsidR="00E06C97" w:rsidRPr="00D0754B" w14:paraId="04DEFEEE" w14:textId="77777777" w:rsidTr="002A4D9E">
        <w:trPr>
          <w:trHeight w:val="255"/>
        </w:trPr>
        <w:tc>
          <w:tcPr>
            <w:tcW w:w="2490" w:type="dxa"/>
            <w:shd w:val="clear" w:color="auto" w:fill="FFFFFF"/>
            <w:hideMark/>
          </w:tcPr>
          <w:p w14:paraId="70C9FFFF" w14:textId="3883B00F" w:rsidR="00E06C97" w:rsidRPr="00D0754B" w:rsidRDefault="00E06C97" w:rsidP="002A4D9E">
            <w:pPr>
              <w:spacing w:after="0" w:line="276" w:lineRule="auto"/>
              <w:ind w:left="0" w:firstLine="0"/>
              <w:jc w:val="left"/>
              <w:rPr>
                <w:rFonts w:asciiTheme="minorHAnsi" w:eastAsia="Times New Roman" w:hAnsiTheme="minorHAnsi" w:cstheme="minorHAnsi"/>
                <w:bCs/>
                <w:lang w:eastAsia="pl-PL"/>
              </w:rPr>
            </w:pPr>
            <w:r w:rsidRPr="00D0754B">
              <w:rPr>
                <w:rFonts w:asciiTheme="minorHAnsi" w:eastAsia="Times New Roman" w:hAnsiTheme="minorHAnsi" w:cstheme="minorHAnsi"/>
                <w:bCs/>
                <w:lang w:eastAsia="pl-PL"/>
              </w:rPr>
              <w:t>Ustawa</w:t>
            </w:r>
            <w:r w:rsidR="002A4D9E">
              <w:rPr>
                <w:rFonts w:asciiTheme="minorHAnsi" w:eastAsia="Times New Roman" w:hAnsiTheme="minorHAnsi" w:cstheme="minorHAnsi"/>
                <w:bCs/>
                <w:lang w:eastAsia="pl-PL"/>
              </w:rPr>
              <w:t xml:space="preserve"> o </w:t>
            </w:r>
            <w:r w:rsidRPr="00D0754B">
              <w:rPr>
                <w:rFonts w:asciiTheme="minorHAnsi" w:eastAsia="Times New Roman" w:hAnsiTheme="minorHAnsi" w:cstheme="minorHAnsi"/>
                <w:bCs/>
                <w:lang w:eastAsia="pl-PL"/>
              </w:rPr>
              <w:t>przeciwdziałaniu</w:t>
            </w:r>
          </w:p>
        </w:tc>
        <w:tc>
          <w:tcPr>
            <w:tcW w:w="7149" w:type="dxa"/>
            <w:shd w:val="clear" w:color="auto" w:fill="FFFFFF"/>
            <w:hideMark/>
          </w:tcPr>
          <w:p w14:paraId="106EC743" w14:textId="77777777" w:rsidR="00E06C97" w:rsidRPr="00D0754B" w:rsidRDefault="00E06C97" w:rsidP="002A4D9E">
            <w:pPr>
              <w:spacing w:after="0" w:line="276" w:lineRule="auto"/>
              <w:ind w:left="0" w:firstLine="0"/>
              <w:jc w:val="left"/>
              <w:rPr>
                <w:rFonts w:asciiTheme="minorHAnsi" w:eastAsia="Times New Roman" w:hAnsiTheme="minorHAnsi" w:cstheme="minorHAnsi"/>
                <w:bCs/>
                <w:lang w:eastAsia="pl-PL"/>
              </w:rPr>
            </w:pPr>
            <w:r w:rsidRPr="00D0754B">
              <w:rPr>
                <w:rFonts w:asciiTheme="minorHAnsi" w:eastAsia="Times New Roman" w:hAnsiTheme="minorHAnsi" w:cstheme="minorHAnsi"/>
                <w:bCs/>
                <w:lang w:eastAsia="pl-PL"/>
              </w:rPr>
              <w:t>ustawa z dnia z dnia 13 kwietnia 2022 r. o szczególnych rozwiązaniach w zakresie przeciwdziałania wspieraniu agresji na Ukrainę oraz służących ochronie bezpieczeństwa narodowego (tj. Dz. U. z 2024 poz. 507 z późn. zm.);</w:t>
            </w:r>
          </w:p>
        </w:tc>
      </w:tr>
    </w:tbl>
    <w:p w14:paraId="79E69CAA" w14:textId="77777777" w:rsidR="00E06C97" w:rsidRPr="00D0754B" w:rsidRDefault="00E06C97" w:rsidP="00D0754B">
      <w:pPr>
        <w:spacing w:after="0" w:line="276" w:lineRule="auto"/>
        <w:ind w:left="0" w:firstLine="0"/>
        <w:rPr>
          <w:rFonts w:asciiTheme="minorHAnsi" w:eastAsia="Times New Roman" w:hAnsiTheme="minorHAnsi" w:cstheme="minorHAnsi"/>
          <w:bCs/>
          <w:lang w:eastAsia="pl-PL"/>
        </w:rPr>
      </w:pPr>
    </w:p>
    <w:p w14:paraId="1F152C68" w14:textId="2E8E30B5" w:rsidR="00E06C97" w:rsidRPr="00D0754B" w:rsidRDefault="00E06C97" w:rsidP="00D0754B">
      <w:pPr>
        <w:numPr>
          <w:ilvl w:val="0"/>
          <w:numId w:val="58"/>
        </w:numPr>
        <w:spacing w:after="0" w:line="276" w:lineRule="auto"/>
        <w:rPr>
          <w:rFonts w:asciiTheme="minorHAnsi" w:eastAsia="Times New Roman" w:hAnsiTheme="minorHAnsi" w:cstheme="minorHAnsi"/>
          <w:bCs/>
          <w:lang w:eastAsia="pl-PL"/>
        </w:rPr>
      </w:pPr>
      <w:bookmarkStart w:id="13" w:name="_Hlk52458150"/>
      <w:r w:rsidRPr="00D0754B">
        <w:rPr>
          <w:rFonts w:asciiTheme="minorHAnsi" w:eastAsia="Times New Roman" w:hAnsiTheme="minorHAnsi" w:cstheme="minorHAnsi"/>
          <w:bCs/>
          <w:lang w:eastAsia="pl-PL"/>
        </w:rPr>
        <w:lastRenderedPageBreak/>
        <w:t>Celem niniejszych postanowień sankcyjnych jest niedopuszczenie, aby w realizacji umowy brały udział Podmioty Objęte Sankcjami.</w:t>
      </w:r>
    </w:p>
    <w:p w14:paraId="0A5554FF" w14:textId="77777777" w:rsidR="00E06C97" w:rsidRPr="00D0754B" w:rsidRDefault="00E06C97" w:rsidP="00D0754B">
      <w:pPr>
        <w:numPr>
          <w:ilvl w:val="0"/>
          <w:numId w:val="58"/>
        </w:numPr>
        <w:spacing w:after="0" w:line="276" w:lineRule="auto"/>
        <w:rPr>
          <w:rFonts w:asciiTheme="minorHAnsi" w:eastAsia="Times New Roman" w:hAnsiTheme="minorHAnsi" w:cstheme="minorHAnsi"/>
          <w:bCs/>
          <w:lang w:eastAsia="pl-PL"/>
        </w:rPr>
      </w:pPr>
      <w:r w:rsidRPr="00D0754B">
        <w:rPr>
          <w:rFonts w:asciiTheme="minorHAnsi" w:eastAsia="Times New Roman" w:hAnsiTheme="minorHAnsi" w:cstheme="minorHAnsi"/>
          <w:bCs/>
          <w:lang w:eastAsia="pl-PL"/>
        </w:rPr>
        <w:t>Wykonawca niniejszym oświadcza, że na dzień zawarcia umowy nie jest Podmiotem Objętym Sankcjami.</w:t>
      </w:r>
    </w:p>
    <w:p w14:paraId="06AA6B7E" w14:textId="77777777" w:rsidR="00E06C97" w:rsidRPr="00D0754B" w:rsidRDefault="00E06C97" w:rsidP="00D0754B">
      <w:pPr>
        <w:numPr>
          <w:ilvl w:val="0"/>
          <w:numId w:val="58"/>
        </w:numPr>
        <w:spacing w:after="0" w:line="276" w:lineRule="auto"/>
        <w:rPr>
          <w:rFonts w:asciiTheme="minorHAnsi" w:eastAsia="Times New Roman" w:hAnsiTheme="minorHAnsi" w:cstheme="minorHAnsi"/>
          <w:bCs/>
          <w:lang w:eastAsia="pl-PL"/>
        </w:rPr>
      </w:pPr>
      <w:r w:rsidRPr="00D0754B">
        <w:rPr>
          <w:rFonts w:asciiTheme="minorHAnsi" w:eastAsia="Times New Roman" w:hAnsiTheme="minorHAnsi" w:cstheme="minorHAnsi"/>
          <w:bCs/>
          <w:lang w:eastAsia="pl-PL"/>
        </w:rPr>
        <w:t>Wykonawca zapewnia i gwarantuje, że w całym okresie realizacji umowy nie będzie Podmiotem Objętym Sankcjami.</w:t>
      </w:r>
    </w:p>
    <w:p w14:paraId="52EA84BC" w14:textId="77777777" w:rsidR="00E06C97" w:rsidRPr="00D0754B" w:rsidRDefault="00E06C97" w:rsidP="00D0754B">
      <w:pPr>
        <w:numPr>
          <w:ilvl w:val="0"/>
          <w:numId w:val="58"/>
        </w:numPr>
        <w:spacing w:after="0" w:line="276" w:lineRule="auto"/>
        <w:rPr>
          <w:rFonts w:asciiTheme="minorHAnsi" w:eastAsia="Times New Roman" w:hAnsiTheme="minorHAnsi" w:cstheme="minorHAnsi"/>
          <w:bCs/>
          <w:lang w:eastAsia="pl-PL"/>
        </w:rPr>
      </w:pPr>
      <w:r w:rsidRPr="00D0754B">
        <w:rPr>
          <w:rFonts w:asciiTheme="minorHAnsi" w:eastAsia="Times New Roman" w:hAnsiTheme="minorHAnsi" w:cstheme="minorHAnsi"/>
          <w:bCs/>
          <w:lang w:eastAsia="pl-PL"/>
        </w:rPr>
        <w:t>Wykonawca zapewnia i gwarantuje, że w ramach wykonywania umowy ani Wykonawca, ani żaden z jego podwykonawców nie naruszą żadnego, wynikającego z sankcji wprowadzonych na mocy przepisów obowiązujących w Rzeczypospolitej Polskiej, zakazu działania lub zaniechania, w szczególności określonych w Rozporządzeniu 833/2014, Rozporządzeniu 765/2006 lub Rozporządzeniu 269/2014 zakazów nabywania dostaw, usług lub robót budowlanych znajdujących się w lub pochodzących z Białorusi lub Rosji oraz zakazów przywozu lub transportowania produktów pochodzących lub wywożonych z Białorusi lub Rosji oraz zobowiązuje się przestrzegać sankcji gospodarczych nałożonych na Rosję i Białoruś wynikających z powołanych wyżej aktów w ich brzmieniu, w brzmieniu jakie może im być nadane w przyszłości,  jak również z innych aktów prawnych, jakie mogą zostać wydane w przyszłości przez Komisję Unii Europejskiej lub właściwe organy krajowe, a mających wpływ na relacje umowne z Zamawiającym oraz zagwarantować przestrzeganie tych sankcji przez Wykonawcę i jego podwykonawców.</w:t>
      </w:r>
    </w:p>
    <w:bookmarkEnd w:id="13"/>
    <w:p w14:paraId="09F2F079" w14:textId="16A7976C" w:rsidR="00E06C97" w:rsidRPr="00D0754B" w:rsidRDefault="00E06C97" w:rsidP="00D0754B">
      <w:pPr>
        <w:numPr>
          <w:ilvl w:val="0"/>
          <w:numId w:val="58"/>
        </w:numPr>
        <w:spacing w:after="0" w:line="276" w:lineRule="auto"/>
        <w:rPr>
          <w:rFonts w:asciiTheme="minorHAnsi" w:eastAsia="Times New Roman" w:hAnsiTheme="minorHAnsi" w:cstheme="minorHAnsi"/>
          <w:bCs/>
          <w:lang w:eastAsia="pl-PL"/>
        </w:rPr>
      </w:pPr>
      <w:r w:rsidRPr="00D0754B">
        <w:rPr>
          <w:rFonts w:asciiTheme="minorHAnsi" w:eastAsia="Times New Roman" w:hAnsiTheme="minorHAnsi" w:cstheme="minorHAnsi"/>
          <w:bCs/>
          <w:lang w:eastAsia="pl-PL"/>
        </w:rPr>
        <w:t>Wykonawca zapewnia i gwarantuje, że zawiadomi Zamawiającego, w sposób określony w</w:t>
      </w:r>
      <w:r w:rsidR="002A4D9E">
        <w:rPr>
          <w:rFonts w:asciiTheme="minorHAnsi" w:eastAsia="Times New Roman" w:hAnsiTheme="minorHAnsi" w:cstheme="minorHAnsi"/>
          <w:bCs/>
          <w:lang w:eastAsia="pl-PL"/>
        </w:rPr>
        <w:t> </w:t>
      </w:r>
      <w:r w:rsidRPr="00D0754B">
        <w:rPr>
          <w:rFonts w:asciiTheme="minorHAnsi" w:eastAsia="Times New Roman" w:hAnsiTheme="minorHAnsi" w:cstheme="minorHAnsi"/>
          <w:bCs/>
          <w:lang w:eastAsia="pl-PL"/>
        </w:rPr>
        <w:t>ust. 6 poniżej, o każdej zmianie stanu rzeczy co do którego Wykonawca złożył oświadczenie, o którym mowa w ust. 3 lub ust. 4 powyżej, a w szczególności, że zawiadomi Zamawiającego, jeżeli on lub jego podwykonawca stanie się Podmiotem Objętym Sankcjami lub innymi sankcjami jakie mogą zostać w przyszłości wprowadzone przez właściwe organy z powodu konfliktu zbrojnego w Ukrainie.</w:t>
      </w:r>
    </w:p>
    <w:p w14:paraId="48001312" w14:textId="77777777" w:rsidR="00E06C97" w:rsidRPr="00D0754B" w:rsidRDefault="00E06C97" w:rsidP="00D0754B">
      <w:pPr>
        <w:numPr>
          <w:ilvl w:val="0"/>
          <w:numId w:val="58"/>
        </w:numPr>
        <w:spacing w:after="0" w:line="276" w:lineRule="auto"/>
        <w:rPr>
          <w:rFonts w:asciiTheme="minorHAnsi" w:eastAsia="Times New Roman" w:hAnsiTheme="minorHAnsi" w:cstheme="minorHAnsi"/>
          <w:bCs/>
          <w:lang w:eastAsia="pl-PL"/>
        </w:rPr>
      </w:pPr>
      <w:r w:rsidRPr="00D0754B">
        <w:rPr>
          <w:rFonts w:asciiTheme="minorHAnsi" w:eastAsia="Times New Roman" w:hAnsiTheme="minorHAnsi" w:cstheme="minorHAnsi"/>
          <w:bCs/>
          <w:lang w:eastAsia="pl-PL"/>
        </w:rPr>
        <w:t>Wykonawca dokona zawiadomienia, o którym mowa w ust. 5 powyżej, w formie pisemnej oraz za pośrednictwem poczty elektronicznej, w terminie 4 (czterech) dni kalendarzowych od dnia, w którym dowiedział się lub, przy dołożeniu najwyższej staranności, powinien dowiedzieć się o zaistnieniu podstaw do dokonania zawiadomienia.</w:t>
      </w:r>
    </w:p>
    <w:p w14:paraId="45E86D75" w14:textId="77777777" w:rsidR="00E06C97" w:rsidRPr="00D0754B" w:rsidRDefault="00E06C97" w:rsidP="00D0754B">
      <w:pPr>
        <w:numPr>
          <w:ilvl w:val="0"/>
          <w:numId w:val="58"/>
        </w:numPr>
        <w:spacing w:after="0" w:line="276" w:lineRule="auto"/>
        <w:rPr>
          <w:rFonts w:asciiTheme="minorHAnsi" w:eastAsia="Times New Roman" w:hAnsiTheme="minorHAnsi" w:cstheme="minorHAnsi"/>
          <w:bCs/>
          <w:lang w:eastAsia="pl-PL"/>
        </w:rPr>
      </w:pPr>
      <w:r w:rsidRPr="00D0754B">
        <w:rPr>
          <w:rFonts w:asciiTheme="minorHAnsi" w:eastAsia="Times New Roman" w:hAnsiTheme="minorHAnsi" w:cstheme="minorHAnsi"/>
          <w:bCs/>
          <w:lang w:eastAsia="pl-PL"/>
        </w:rPr>
        <w:t>Zamawiający może odstąpić od umowy w każdym z następujących przypadków, tj. gdy:</w:t>
      </w:r>
    </w:p>
    <w:p w14:paraId="00BC0C22" w14:textId="77777777" w:rsidR="00E06C97" w:rsidRPr="00D0754B" w:rsidRDefault="00E06C97" w:rsidP="00D0754B">
      <w:pPr>
        <w:numPr>
          <w:ilvl w:val="1"/>
          <w:numId w:val="58"/>
        </w:numPr>
        <w:spacing w:after="0" w:line="276" w:lineRule="auto"/>
        <w:rPr>
          <w:rFonts w:asciiTheme="minorHAnsi" w:eastAsia="Times New Roman" w:hAnsiTheme="minorHAnsi" w:cstheme="minorHAnsi"/>
          <w:bCs/>
          <w:lang w:eastAsia="pl-PL"/>
        </w:rPr>
      </w:pPr>
      <w:r w:rsidRPr="00D0754B">
        <w:rPr>
          <w:rFonts w:asciiTheme="minorHAnsi" w:eastAsia="Times New Roman" w:hAnsiTheme="minorHAnsi" w:cstheme="minorHAnsi"/>
          <w:bCs/>
          <w:lang w:eastAsia="pl-PL"/>
        </w:rPr>
        <w:lastRenderedPageBreak/>
        <w:t>oświadczenia Wykonawcy zawarte w ust. 2, 3 lub 4 powyżej lub oświadczenia jego podwykonawcy, okażą się nieprawdziwe,</w:t>
      </w:r>
    </w:p>
    <w:p w14:paraId="492A13AC" w14:textId="77777777" w:rsidR="00E06C97" w:rsidRPr="00D0754B" w:rsidRDefault="00E06C97" w:rsidP="00D0754B">
      <w:pPr>
        <w:numPr>
          <w:ilvl w:val="1"/>
          <w:numId w:val="58"/>
        </w:numPr>
        <w:spacing w:after="0" w:line="276" w:lineRule="auto"/>
        <w:rPr>
          <w:rFonts w:asciiTheme="minorHAnsi" w:eastAsia="Times New Roman" w:hAnsiTheme="minorHAnsi" w:cstheme="minorHAnsi"/>
          <w:bCs/>
          <w:lang w:eastAsia="pl-PL"/>
        </w:rPr>
      </w:pPr>
      <w:r w:rsidRPr="00D0754B">
        <w:rPr>
          <w:rFonts w:asciiTheme="minorHAnsi" w:eastAsia="Times New Roman" w:hAnsiTheme="minorHAnsi" w:cstheme="minorHAnsi"/>
          <w:bCs/>
          <w:lang w:eastAsia="pl-PL"/>
        </w:rPr>
        <w:t>Wykonawca naruszy zobowiązanie wynikające z ust. 4 powyżej, lub</w:t>
      </w:r>
    </w:p>
    <w:p w14:paraId="6E41847A" w14:textId="3E8B9A76" w:rsidR="00E06C97" w:rsidRPr="00D0754B" w:rsidRDefault="00E06C97" w:rsidP="00D0754B">
      <w:pPr>
        <w:numPr>
          <w:ilvl w:val="1"/>
          <w:numId w:val="58"/>
        </w:numPr>
        <w:spacing w:after="0" w:line="276" w:lineRule="auto"/>
        <w:rPr>
          <w:rFonts w:asciiTheme="minorHAnsi" w:eastAsia="Times New Roman" w:hAnsiTheme="minorHAnsi" w:cstheme="minorHAnsi"/>
          <w:bCs/>
          <w:lang w:eastAsia="pl-PL"/>
        </w:rPr>
      </w:pPr>
      <w:r w:rsidRPr="00D0754B">
        <w:rPr>
          <w:rFonts w:asciiTheme="minorHAnsi" w:eastAsia="Times New Roman" w:hAnsiTheme="minorHAnsi" w:cstheme="minorHAnsi"/>
          <w:bCs/>
          <w:lang w:eastAsia="pl-PL"/>
        </w:rPr>
        <w:t>Wykonawca nie złoży Zamawiającemu oświadczenia, o którym mowa w ust.</w:t>
      </w:r>
      <w:r w:rsidR="002A4D9E">
        <w:rPr>
          <w:rFonts w:asciiTheme="minorHAnsi" w:eastAsia="Times New Roman" w:hAnsiTheme="minorHAnsi" w:cstheme="minorHAnsi"/>
          <w:bCs/>
          <w:lang w:eastAsia="pl-PL"/>
        </w:rPr>
        <w:t> </w:t>
      </w:r>
      <w:r w:rsidRPr="00D0754B">
        <w:rPr>
          <w:rFonts w:asciiTheme="minorHAnsi" w:eastAsia="Times New Roman" w:hAnsiTheme="minorHAnsi" w:cstheme="minorHAnsi"/>
          <w:bCs/>
          <w:lang w:eastAsia="pl-PL"/>
        </w:rPr>
        <w:t>5 powyżej i to pomimo ponownego wezwania Wykonawcy do złożenia takiego oświadczenia i wyznaczenia na to dodatkowego terminu nie krótszego niż 4</w:t>
      </w:r>
      <w:r w:rsidR="002A4D9E">
        <w:rPr>
          <w:rFonts w:asciiTheme="minorHAnsi" w:eastAsia="Times New Roman" w:hAnsiTheme="minorHAnsi" w:cstheme="minorHAnsi"/>
          <w:bCs/>
          <w:lang w:eastAsia="pl-PL"/>
        </w:rPr>
        <w:t> </w:t>
      </w:r>
      <w:r w:rsidRPr="00D0754B">
        <w:rPr>
          <w:rFonts w:asciiTheme="minorHAnsi" w:eastAsia="Times New Roman" w:hAnsiTheme="minorHAnsi" w:cstheme="minorHAnsi"/>
          <w:bCs/>
          <w:lang w:eastAsia="pl-PL"/>
        </w:rPr>
        <w:t>(cztery) dni kalendarzowe.</w:t>
      </w:r>
    </w:p>
    <w:p w14:paraId="62841D33" w14:textId="0C9B4783" w:rsidR="00E06C97" w:rsidRPr="00D0754B" w:rsidRDefault="00E06C97" w:rsidP="00D0754B">
      <w:pPr>
        <w:spacing w:after="0" w:line="276" w:lineRule="auto"/>
        <w:ind w:left="851" w:firstLine="0"/>
        <w:rPr>
          <w:rFonts w:asciiTheme="minorHAnsi" w:eastAsia="Times New Roman" w:hAnsiTheme="minorHAnsi" w:cstheme="minorHAnsi"/>
          <w:bCs/>
          <w:lang w:eastAsia="pl-PL"/>
        </w:rPr>
      </w:pPr>
      <w:r w:rsidRPr="00D0754B">
        <w:rPr>
          <w:rFonts w:asciiTheme="minorHAnsi" w:eastAsia="Times New Roman" w:hAnsiTheme="minorHAnsi" w:cstheme="minorHAnsi"/>
          <w:bCs/>
          <w:lang w:eastAsia="pl-PL"/>
        </w:rPr>
        <w:t>Zamawiający może złożyć oświadczenie o odstąpieniu od umowy na tej podstawie w</w:t>
      </w:r>
      <w:r w:rsidR="002A4D9E">
        <w:rPr>
          <w:rFonts w:asciiTheme="minorHAnsi" w:eastAsia="Times New Roman" w:hAnsiTheme="minorHAnsi" w:cstheme="minorHAnsi"/>
          <w:bCs/>
          <w:lang w:eastAsia="pl-PL"/>
        </w:rPr>
        <w:t> </w:t>
      </w:r>
      <w:r w:rsidRPr="00D0754B">
        <w:rPr>
          <w:rFonts w:asciiTheme="minorHAnsi" w:eastAsia="Times New Roman" w:hAnsiTheme="minorHAnsi" w:cstheme="minorHAnsi"/>
          <w:bCs/>
          <w:lang w:eastAsia="pl-PL"/>
        </w:rPr>
        <w:t xml:space="preserve">terminie </w:t>
      </w:r>
      <w:r w:rsidR="00065CD7" w:rsidRPr="00065CD7">
        <w:rPr>
          <w:rFonts w:asciiTheme="minorHAnsi" w:eastAsia="Times New Roman" w:hAnsiTheme="minorHAnsi" w:cstheme="minorHAnsi"/>
          <w:bCs/>
          <w:lang w:eastAsia="pl-PL"/>
        </w:rPr>
        <w:t xml:space="preserve">w terminie 60 dni </w:t>
      </w:r>
      <w:r w:rsidRPr="00D0754B">
        <w:rPr>
          <w:rFonts w:asciiTheme="minorHAnsi" w:eastAsia="Times New Roman" w:hAnsiTheme="minorHAnsi" w:cstheme="minorHAnsi"/>
          <w:bCs/>
          <w:lang w:eastAsia="pl-PL"/>
        </w:rPr>
        <w:t>od powzięcia wiadomości o okoliczności stanowiącej podstawę odstąpienia, nie później jednak niż do dnia zakończenia obowiązywania umowy.</w:t>
      </w:r>
    </w:p>
    <w:p w14:paraId="0161287D" w14:textId="4485A090" w:rsidR="00E06C97" w:rsidRPr="00D0754B" w:rsidRDefault="00E06C97" w:rsidP="00D0754B">
      <w:pPr>
        <w:numPr>
          <w:ilvl w:val="0"/>
          <w:numId w:val="58"/>
        </w:numPr>
        <w:spacing w:after="0" w:line="276" w:lineRule="auto"/>
        <w:rPr>
          <w:rFonts w:asciiTheme="minorHAnsi" w:eastAsia="Times New Roman" w:hAnsiTheme="minorHAnsi" w:cstheme="minorHAnsi"/>
          <w:bCs/>
          <w:lang w:eastAsia="pl-PL"/>
        </w:rPr>
      </w:pPr>
      <w:r w:rsidRPr="00D0754B">
        <w:rPr>
          <w:rFonts w:asciiTheme="minorHAnsi" w:eastAsia="Times New Roman" w:hAnsiTheme="minorHAnsi" w:cstheme="minorHAnsi"/>
          <w:bCs/>
          <w:lang w:eastAsia="pl-PL"/>
        </w:rPr>
        <w:t>Odstępując od umowy na podstawie ust. 7 powyżej, Zamawiający może wybrać, czy odstępuje od umowy ze skutkiem ex tunc czy ex nunc oraz czy w przypadku odstąpienia ze skutkiem ex nunc, czy odstępuje w zakresie całej części niewykonanej umowy, czy tylko w określonym zakresie części niewykonanej umowy. Zamawiający oznaczy swój wybór w</w:t>
      </w:r>
      <w:r w:rsidR="002A4D9E">
        <w:rPr>
          <w:rFonts w:asciiTheme="minorHAnsi" w:eastAsia="Times New Roman" w:hAnsiTheme="minorHAnsi" w:cstheme="minorHAnsi"/>
          <w:bCs/>
          <w:lang w:eastAsia="pl-PL"/>
        </w:rPr>
        <w:t> </w:t>
      </w:r>
      <w:r w:rsidRPr="00D0754B">
        <w:rPr>
          <w:rFonts w:asciiTheme="minorHAnsi" w:eastAsia="Times New Roman" w:hAnsiTheme="minorHAnsi" w:cstheme="minorHAnsi"/>
          <w:bCs/>
          <w:lang w:eastAsia="pl-PL"/>
        </w:rPr>
        <w:t>tym zakresie w treści oświadczenia, o którym mowa w ust. 7 powyżej.</w:t>
      </w:r>
    </w:p>
    <w:p w14:paraId="075AF9A9" w14:textId="77777777" w:rsidR="00E06C97" w:rsidRPr="00D0754B" w:rsidRDefault="00E06C97" w:rsidP="00D0754B">
      <w:pPr>
        <w:numPr>
          <w:ilvl w:val="0"/>
          <w:numId w:val="58"/>
        </w:numPr>
        <w:spacing w:after="0" w:line="276" w:lineRule="auto"/>
        <w:rPr>
          <w:rFonts w:asciiTheme="minorHAnsi" w:eastAsia="Times New Roman" w:hAnsiTheme="minorHAnsi" w:cstheme="minorHAnsi"/>
          <w:bCs/>
          <w:lang w:eastAsia="pl-PL"/>
        </w:rPr>
      </w:pPr>
      <w:r w:rsidRPr="00D0754B">
        <w:rPr>
          <w:rFonts w:asciiTheme="minorHAnsi" w:eastAsia="Times New Roman" w:hAnsiTheme="minorHAnsi" w:cstheme="minorHAnsi"/>
          <w:bCs/>
          <w:lang w:eastAsia="pl-PL"/>
        </w:rPr>
        <w:t>Złożenie przez Zamawiającego oświadczenia o odstąpieniu od umowy, na podstawie postanowień niniejszych postanowień sankcyjnych, stanowi odstąpienie z przyczyn leżących po stronie Wykonawcy.</w:t>
      </w:r>
    </w:p>
    <w:p w14:paraId="48288F5A" w14:textId="77777777" w:rsidR="00E06C97" w:rsidRPr="00D0754B" w:rsidRDefault="00E06C97" w:rsidP="00D0754B">
      <w:pPr>
        <w:numPr>
          <w:ilvl w:val="0"/>
          <w:numId w:val="58"/>
        </w:numPr>
        <w:spacing w:after="0" w:line="276" w:lineRule="auto"/>
        <w:rPr>
          <w:rFonts w:asciiTheme="minorHAnsi" w:eastAsia="Times New Roman" w:hAnsiTheme="minorHAnsi" w:cstheme="minorHAnsi"/>
          <w:bCs/>
          <w:lang w:eastAsia="pl-PL"/>
        </w:rPr>
      </w:pPr>
      <w:r w:rsidRPr="00D0754B">
        <w:rPr>
          <w:rFonts w:asciiTheme="minorHAnsi" w:eastAsia="Times New Roman" w:hAnsiTheme="minorHAnsi" w:cstheme="minorHAnsi"/>
          <w:bCs/>
          <w:lang w:eastAsia="pl-PL"/>
        </w:rPr>
        <w:t>W przypadku odstąpienia od umowy na podstawie postanowień niniejszej klauzuli, zastosowanie znajdują postanowienia umowy dotyczące skutków odstąpienia od umowy i postępowania po odstąpieniu od umowy.</w:t>
      </w:r>
    </w:p>
    <w:p w14:paraId="402F4C7A" w14:textId="685A8FAC" w:rsidR="003B7AB9" w:rsidRPr="00D0754B" w:rsidRDefault="00E06C97" w:rsidP="00D0754B">
      <w:pPr>
        <w:numPr>
          <w:ilvl w:val="0"/>
          <w:numId w:val="58"/>
        </w:numPr>
        <w:spacing w:after="0" w:line="276" w:lineRule="auto"/>
        <w:rPr>
          <w:rFonts w:asciiTheme="minorHAnsi" w:eastAsia="Times New Roman" w:hAnsiTheme="minorHAnsi" w:cstheme="minorHAnsi"/>
          <w:bCs/>
          <w:lang w:eastAsia="pl-PL"/>
        </w:rPr>
      </w:pPr>
      <w:r w:rsidRPr="00D0754B">
        <w:rPr>
          <w:rFonts w:asciiTheme="minorHAnsi" w:eastAsia="Times New Roman" w:hAnsiTheme="minorHAnsi" w:cstheme="minorHAnsi"/>
          <w:bCs/>
          <w:lang w:eastAsia="pl-PL"/>
        </w:rPr>
        <w:t>W celu uniknięcia wątpliwości strony potwierdzają, że naruszenie zobowiązań, o których mowa w ust. 3 - 6 powyżej ma charakter odpowiedzialności gwarancyjnej, Wykonawca odpowiada względem Zamawiającego za zachowania własne oraz podwykonawców, a</w:t>
      </w:r>
      <w:r w:rsidR="002A4D9E">
        <w:rPr>
          <w:rFonts w:asciiTheme="minorHAnsi" w:eastAsia="Times New Roman" w:hAnsiTheme="minorHAnsi" w:cstheme="minorHAnsi"/>
          <w:bCs/>
          <w:lang w:eastAsia="pl-PL"/>
        </w:rPr>
        <w:t> </w:t>
      </w:r>
      <w:r w:rsidRPr="00D0754B">
        <w:rPr>
          <w:rFonts w:asciiTheme="minorHAnsi" w:eastAsia="Times New Roman" w:hAnsiTheme="minorHAnsi" w:cstheme="minorHAnsi"/>
          <w:bCs/>
          <w:lang w:eastAsia="pl-PL"/>
        </w:rPr>
        <w:t xml:space="preserve">odstąpienie od umowy na podstawie niniejszych postanowień sankcyjnych nie wyłącza prawa do dochodzenia od Wykonawcy zapłaty kar umownych, jak również nie ma wpływu na zobowiązania Wykonawcy wynikające z rękojmi za wady i gwarancji jakości, a także nie ma wpływu na dalsze obowiązywanie tej części zapisów umowy, które z uwagi na swój cel obowiązują dłużej niż sama umowa (w szczególności dotyczy przestrzegania klauzuli </w:t>
      </w:r>
      <w:r w:rsidRPr="00D0754B">
        <w:rPr>
          <w:rFonts w:asciiTheme="minorHAnsi" w:eastAsia="Times New Roman" w:hAnsiTheme="minorHAnsi" w:cstheme="minorHAnsi"/>
          <w:bCs/>
          <w:lang w:eastAsia="pl-PL"/>
        </w:rPr>
        <w:lastRenderedPageBreak/>
        <w:t>poufności, poufności danych osobowych, nabytych majątkowych praw autorskich, uprawnień licencyjnych).</w:t>
      </w:r>
    </w:p>
    <w:sectPr w:rsidR="003B7AB9" w:rsidRPr="00D0754B" w:rsidSect="00EA2ECD">
      <w:footerReference w:type="first" r:id="rId15"/>
      <w:footnotePr>
        <w:numRestart w:val="eachPage"/>
      </w:footnotePr>
      <w:pgSz w:w="11907" w:h="16839" w:code="9"/>
      <w:pgMar w:top="1418" w:right="1418" w:bottom="1134" w:left="1134" w:header="709" w:footer="17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3DB173" w14:textId="77777777" w:rsidR="002804EC" w:rsidRDefault="002804EC" w:rsidP="0037598C">
      <w:pPr>
        <w:spacing w:after="0" w:line="240" w:lineRule="auto"/>
      </w:pPr>
      <w:r>
        <w:separator/>
      </w:r>
    </w:p>
  </w:endnote>
  <w:endnote w:type="continuationSeparator" w:id="0">
    <w:p w14:paraId="0CCBEA67" w14:textId="77777777" w:rsidR="002804EC" w:rsidRDefault="002804EC" w:rsidP="0037598C">
      <w:pPr>
        <w:spacing w:after="0" w:line="240" w:lineRule="auto"/>
      </w:pPr>
      <w:r>
        <w:continuationSeparator/>
      </w:r>
    </w:p>
  </w:endnote>
  <w:endnote w:type="continuationNotice" w:id="1">
    <w:p w14:paraId="51839D84" w14:textId="77777777" w:rsidR="002804EC" w:rsidRDefault="002804EC">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0"/>
    <w:family w:val="auto"/>
    <w:pitch w:val="default"/>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Times New Roman PL">
    <w:altName w:val="Times New Roman"/>
    <w:panose1 w:val="00000000000000000000"/>
    <w:charset w:val="00"/>
    <w:family w:val="roman"/>
    <w:notTrueType/>
    <w:pitch w:val="variable"/>
    <w:sig w:usb0="00000003" w:usb1="00000000" w:usb2="00000000" w:usb3="00000000" w:csb0="00000001" w:csb1="00000000"/>
  </w:font>
  <w:font w:name="Gill Sans Pl">
    <w:altName w:val="Arial"/>
    <w:panose1 w:val="00000000000000000000"/>
    <w:charset w:val="00"/>
    <w:family w:val="swiss"/>
    <w:notTrueType/>
    <w:pitch w:val="default"/>
    <w:sig w:usb0="00000003" w:usb1="00000000" w:usb2="00000000" w:usb3="00000000" w:csb0="00000001" w:csb1="00000000"/>
  </w:font>
  <w:font w:name="Time">
    <w:altName w:val="Courier New"/>
    <w:panose1 w:val="00000000000000000000"/>
    <w:charset w:val="02"/>
    <w:family w:val="auto"/>
    <w:notTrueType/>
    <w:pitch w:val="variable"/>
    <w:sig w:usb0="00000003" w:usb1="00000000" w:usb2="00000000" w:usb3="00000000" w:csb0="00000001" w:csb1="00000000"/>
  </w:font>
  <w:font w:name="Gatineau">
    <w:panose1 w:val="00000000000000000000"/>
    <w:charset w:val="02"/>
    <w:family w:val="decorative"/>
    <w:notTrueType/>
    <w:pitch w:val="variable"/>
  </w:font>
  <w:font w:name="Helvetica">
    <w:panose1 w:val="020B0604020202020204"/>
    <w:charset w:val="00"/>
    <w:family w:val="swiss"/>
    <w:notTrueType/>
    <w:pitch w:val="variable"/>
    <w:sig w:usb0="00000007"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BBA78" w14:textId="77777777" w:rsidR="002F298A" w:rsidRDefault="002F298A" w:rsidP="00EA3301">
    <w:pPr>
      <w:pStyle w:val="Stopka1"/>
      <w:framePr w:wrap="around" w:vAnchor="text" w:hAnchor="margin" w:xAlign="right" w:y="1"/>
      <w:rPr>
        <w:rStyle w:val="Nierozpoznanawzmianka1"/>
      </w:rPr>
    </w:pPr>
    <w:r>
      <w:rPr>
        <w:rStyle w:val="Nierozpoznanawzmianka1"/>
      </w:rPr>
      <w:fldChar w:fldCharType="begin"/>
    </w:r>
    <w:r>
      <w:rPr>
        <w:rStyle w:val="Nierozpoznanawzmianka1"/>
      </w:rPr>
      <w:instrText xml:space="preserve">PAGE  </w:instrText>
    </w:r>
    <w:r>
      <w:rPr>
        <w:rStyle w:val="Nierozpoznanawzmianka1"/>
      </w:rPr>
      <w:fldChar w:fldCharType="end"/>
    </w:r>
  </w:p>
  <w:p w14:paraId="19CD56F4" w14:textId="77777777" w:rsidR="002F298A" w:rsidRDefault="002F298A" w:rsidP="00EA3301">
    <w:pPr>
      <w:pStyle w:val="Stopka1"/>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4988538"/>
      <w:docPartObj>
        <w:docPartGallery w:val="Page Numbers (Bottom of Page)"/>
        <w:docPartUnique/>
      </w:docPartObj>
    </w:sdtPr>
    <w:sdtEndPr/>
    <w:sdtContent>
      <w:p w14:paraId="4FC5B614" w14:textId="77777777" w:rsidR="002F298A" w:rsidRDefault="002F298A">
        <w:pPr>
          <w:pStyle w:val="Stopka1"/>
          <w:jc w:val="right"/>
        </w:pPr>
        <w:r>
          <w:fldChar w:fldCharType="begin"/>
        </w:r>
        <w:r>
          <w:instrText>PAGE   \* MERGEFORMAT</w:instrText>
        </w:r>
        <w:r>
          <w:fldChar w:fldCharType="separate"/>
        </w:r>
        <w:r w:rsidR="00793576">
          <w:rPr>
            <w:noProof/>
          </w:rPr>
          <w:t>21</w:t>
        </w:r>
        <w:r>
          <w:fldChar w:fldCharType="end"/>
        </w:r>
      </w:p>
    </w:sdtContent>
  </w:sdt>
  <w:p w14:paraId="6EE70C3B" w14:textId="5AF1B837" w:rsidR="002F298A" w:rsidRPr="00F17365" w:rsidRDefault="00915BC5" w:rsidP="000A2548">
    <w:pPr>
      <w:pStyle w:val="Stopka1"/>
      <w:ind w:left="9923" w:right="-1418" w:hanging="9923"/>
    </w:pPr>
    <w:r>
      <w:rPr>
        <w:noProof/>
      </w:rPr>
      <w:drawing>
        <wp:inline distT="0" distB="0" distL="0" distR="0" wp14:anchorId="0634EF73" wp14:editId="0119F8EA">
          <wp:extent cx="5760085" cy="819695"/>
          <wp:effectExtent l="0" t="0" r="0" b="0"/>
          <wp:docPr id="10" name="Obraz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Obraz 17">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085" cy="819695"/>
                  </a:xfrm>
                  <a:prstGeom prst="rect">
                    <a:avLst/>
                  </a:prstGeom>
                  <a:noFill/>
                  <a:ln>
                    <a:noFill/>
                  </a:ln>
                </pic:spPr>
              </pic:pic>
            </a:graphicData>
          </a:graphic>
        </wp:inline>
      </w:drawing>
    </w:r>
    <w:r w:rsidR="002F298A">
      <w:tab/>
    </w:r>
  </w:p>
  <w:p w14:paraId="30CD3403" w14:textId="77777777" w:rsidR="002F298A" w:rsidRDefault="002F298A" w:rsidP="000A2548">
    <w:pPr>
      <w:pStyle w:val="Stopka1"/>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9DC72" w14:textId="4C4D9E52" w:rsidR="002F298A" w:rsidRDefault="002F298A" w:rsidP="007C617D">
    <w:pPr>
      <w:pStyle w:val="Stopka1"/>
      <w:ind w:left="9923" w:right="-1418" w:hanging="9923"/>
      <w:jc w:val="left"/>
    </w:pPr>
    <w:r>
      <w:tab/>
    </w:r>
    <w:r>
      <w:tab/>
    </w:r>
    <w:r>
      <w:fldChar w:fldCharType="begin"/>
    </w:r>
    <w:r>
      <w:instrText>PAGE   \* MERGEFORMAT</w:instrText>
    </w:r>
    <w:r>
      <w:fldChar w:fldCharType="separate"/>
    </w:r>
    <w:r w:rsidR="00793576">
      <w:rPr>
        <w:noProof/>
      </w:rPr>
      <w:t>1</w:t>
    </w:r>
    <w:r>
      <w:fldChar w:fldCharType="end"/>
    </w:r>
  </w:p>
  <w:p w14:paraId="6D5AA8EB" w14:textId="1A20F766" w:rsidR="004550D9" w:rsidRDefault="004550D9" w:rsidP="007C617D">
    <w:pPr>
      <w:pStyle w:val="Stopka1"/>
      <w:ind w:left="9923" w:right="-1418" w:hanging="9923"/>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6244E" w14:textId="77777777" w:rsidR="00242228" w:rsidRDefault="00242228" w:rsidP="007C617D">
    <w:pPr>
      <w:pStyle w:val="Stopka1"/>
      <w:ind w:left="9923" w:right="-1418" w:hanging="9923"/>
      <w:jc w:val="left"/>
    </w:pPr>
    <w:r>
      <w:tab/>
    </w:r>
    <w:r>
      <w:tab/>
    </w:r>
    <w:r>
      <w:fldChar w:fldCharType="begin"/>
    </w:r>
    <w:r>
      <w:instrText>PAGE   \* MERGEFORMAT</w:instrText>
    </w:r>
    <w:r>
      <w:fldChar w:fldCharType="separate"/>
    </w:r>
    <w:r>
      <w:rPr>
        <w:noProof/>
      </w:rPr>
      <w:t>1</w:t>
    </w:r>
    <w:r>
      <w:fldChar w:fldCharType="end"/>
    </w:r>
  </w:p>
  <w:p w14:paraId="688B7663" w14:textId="152F6B9B" w:rsidR="00242228" w:rsidRDefault="00242228" w:rsidP="007C617D">
    <w:pPr>
      <w:pStyle w:val="Stopka1"/>
      <w:ind w:left="9923" w:right="-1418" w:hanging="9923"/>
      <w:jc w:val="left"/>
    </w:pPr>
    <w:r>
      <w:rPr>
        <w:noProof/>
      </w:rPr>
      <w:drawing>
        <wp:inline distT="0" distB="0" distL="0" distR="0" wp14:anchorId="573FE5A9" wp14:editId="495A61C1">
          <wp:extent cx="5760085" cy="819695"/>
          <wp:effectExtent l="0" t="0" r="0" b="0"/>
          <wp:docPr id="11" name="Obraz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Obraz 17">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085" cy="819695"/>
                  </a:xfrm>
                  <a:prstGeom prst="rect">
                    <a:avLst/>
                  </a:prstGeom>
                  <a:noFill/>
                  <a:ln>
                    <a:noFill/>
                  </a:ln>
                </pic:spPr>
              </pic:pic>
            </a:graphicData>
          </a:graphic>
        </wp:inline>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5D37F" w14:textId="77777777" w:rsidR="00242228" w:rsidRDefault="00242228" w:rsidP="007C617D">
    <w:pPr>
      <w:pStyle w:val="Stopka1"/>
      <w:ind w:left="9923" w:right="-1418" w:hanging="9923"/>
      <w:jc w:val="left"/>
    </w:pPr>
    <w:r>
      <w:tab/>
    </w:r>
    <w:r>
      <w:tab/>
    </w:r>
    <w:r>
      <w:fldChar w:fldCharType="begin"/>
    </w:r>
    <w:r>
      <w:instrText>PAGE   \* MERGEFORMAT</w:instrText>
    </w:r>
    <w:r>
      <w:fldChar w:fldCharType="separate"/>
    </w:r>
    <w:r>
      <w:rPr>
        <w:noProof/>
      </w:rPr>
      <w:t>1</w:t>
    </w:r>
    <w:r>
      <w:fldChar w:fldCharType="end"/>
    </w:r>
  </w:p>
  <w:p w14:paraId="723FA958" w14:textId="1FDBFF7F" w:rsidR="00242228" w:rsidRDefault="00242228" w:rsidP="007C617D">
    <w:pPr>
      <w:pStyle w:val="Stopka1"/>
      <w:ind w:left="9923" w:right="-1418" w:hanging="9923"/>
      <w:jc w:val="left"/>
    </w:pPr>
    <w:r>
      <w:rPr>
        <w:noProof/>
      </w:rPr>
      <w:drawing>
        <wp:inline distT="0" distB="0" distL="0" distR="0" wp14:anchorId="55E57910" wp14:editId="5F62310E">
          <wp:extent cx="5760085" cy="819695"/>
          <wp:effectExtent l="0" t="0" r="0" b="0"/>
          <wp:docPr id="12" name="Obraz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Obraz 17">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085" cy="81969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469168" w14:textId="77777777" w:rsidR="002804EC" w:rsidRDefault="002804EC" w:rsidP="0037598C">
      <w:pPr>
        <w:spacing w:after="0" w:line="240" w:lineRule="auto"/>
      </w:pPr>
      <w:r>
        <w:separator/>
      </w:r>
    </w:p>
  </w:footnote>
  <w:footnote w:type="continuationSeparator" w:id="0">
    <w:p w14:paraId="28C47B57" w14:textId="77777777" w:rsidR="002804EC" w:rsidRDefault="002804EC" w:rsidP="0037598C">
      <w:pPr>
        <w:spacing w:after="0" w:line="240" w:lineRule="auto"/>
      </w:pPr>
      <w:r>
        <w:continuationSeparator/>
      </w:r>
    </w:p>
  </w:footnote>
  <w:footnote w:type="continuationNotice" w:id="1">
    <w:p w14:paraId="1C82682E" w14:textId="77777777" w:rsidR="002804EC" w:rsidRDefault="002804EC">
      <w:pPr>
        <w:spacing w:before="0" w:after="0" w:line="240" w:lineRule="auto"/>
      </w:pPr>
    </w:p>
  </w:footnote>
  <w:footnote w:id="2">
    <w:p w14:paraId="7CFA60CC" w14:textId="240B00F1" w:rsidR="002F298A" w:rsidRPr="00AD63CF" w:rsidRDefault="002F298A" w:rsidP="00AD63CF">
      <w:pPr>
        <w:pStyle w:val="Tekstprzypisudolnego"/>
        <w:jc w:val="left"/>
        <w:rPr>
          <w:i/>
          <w:sz w:val="16"/>
          <w:szCs w:val="16"/>
        </w:rPr>
      </w:pPr>
      <w:r>
        <w:rPr>
          <w:rStyle w:val="Odwoanieprzypisudolnego"/>
        </w:rPr>
        <w:footnoteRef/>
      </w:r>
      <w:r>
        <w:t xml:space="preserve"> </w:t>
      </w:r>
      <w:r>
        <w:tab/>
      </w:r>
      <w:r w:rsidRPr="00C977F7">
        <w:rPr>
          <w:rFonts w:asciiTheme="minorHAnsi" w:hAnsiTheme="minorHAnsi" w:cstheme="minorHAnsi"/>
          <w:iCs/>
          <w:sz w:val="16"/>
          <w:szCs w:val="16"/>
        </w:rPr>
        <w:t>Zarządzenie Ministra Finansów z dnia 25 lipca 2022 r. zmieniające zarządzenie w sprawie Systemu Zarządzania Bezpieczeństwem Informacji i Polityki Bezpieczeństwa Informacji Resortu Finansów ( Dz. Urz. Min. Fin. poz. 80).</w:t>
      </w:r>
      <w:r w:rsidRPr="00C977F7">
        <w:rPr>
          <w:iCs/>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9"/>
    <w:lvl w:ilvl="0">
      <w:start w:val="1"/>
      <w:numFmt w:val="decimal"/>
      <w:lvlText w:val="%1."/>
      <w:lvlJc w:val="left"/>
      <w:pPr>
        <w:tabs>
          <w:tab w:val="num" w:pos="2340"/>
        </w:tabs>
        <w:ind w:left="2340" w:hanging="360"/>
      </w:pPr>
    </w:lvl>
  </w:abstractNum>
  <w:abstractNum w:abstractNumId="1" w15:restartNumberingAfterBreak="0">
    <w:nsid w:val="00000004"/>
    <w:multiLevelType w:val="singleLevel"/>
    <w:tmpl w:val="5D505360"/>
    <w:name w:val="WW8Num4"/>
    <w:lvl w:ilvl="0">
      <w:start w:val="1"/>
      <w:numFmt w:val="decimal"/>
      <w:lvlText w:val="%1."/>
      <w:lvlJc w:val="left"/>
      <w:pPr>
        <w:tabs>
          <w:tab w:val="num" w:pos="720"/>
        </w:tabs>
        <w:ind w:left="720" w:hanging="360"/>
      </w:pPr>
      <w:rPr>
        <w:rFonts w:ascii="Times New Roman" w:hAnsi="Times New Roman" w:cs="Times New Roman"/>
        <w:b w:val="0"/>
        <w:bCs/>
        <w:color w:val="auto"/>
        <w:sz w:val="24"/>
      </w:rPr>
    </w:lvl>
  </w:abstractNum>
  <w:abstractNum w:abstractNumId="2" w15:restartNumberingAfterBreak="0">
    <w:nsid w:val="00000005"/>
    <w:multiLevelType w:val="singleLevel"/>
    <w:tmpl w:val="00000005"/>
    <w:name w:val="WW8Num76"/>
    <w:lvl w:ilvl="0">
      <w:start w:val="1"/>
      <w:numFmt w:val="bullet"/>
      <w:lvlText w:val=""/>
      <w:lvlJc w:val="left"/>
      <w:pPr>
        <w:tabs>
          <w:tab w:val="num" w:pos="0"/>
        </w:tabs>
        <w:ind w:left="840" w:hanging="360"/>
      </w:pPr>
      <w:rPr>
        <w:rFonts w:ascii="Symbol" w:hAnsi="Symbol"/>
      </w:rPr>
    </w:lvl>
  </w:abstractNum>
  <w:abstractNum w:abstractNumId="3" w15:restartNumberingAfterBreak="0">
    <w:nsid w:val="00000006"/>
    <w:multiLevelType w:val="singleLevel"/>
    <w:tmpl w:val="DFDEE964"/>
    <w:name w:val="WW8Num13"/>
    <w:lvl w:ilvl="0">
      <w:start w:val="1"/>
      <w:numFmt w:val="decimal"/>
      <w:lvlText w:val="%1."/>
      <w:lvlJc w:val="left"/>
      <w:pPr>
        <w:tabs>
          <w:tab w:val="num" w:pos="2340"/>
        </w:tabs>
        <w:ind w:left="2340" w:hanging="360"/>
      </w:pPr>
      <w:rPr>
        <w:b w:val="0"/>
        <w:bCs/>
        <w:sz w:val="24"/>
      </w:rPr>
    </w:lvl>
  </w:abstractNum>
  <w:abstractNum w:abstractNumId="4" w15:restartNumberingAfterBreak="0">
    <w:nsid w:val="00000007"/>
    <w:multiLevelType w:val="singleLevel"/>
    <w:tmpl w:val="6332FE22"/>
    <w:name w:val="WW8Num14"/>
    <w:lvl w:ilvl="0">
      <w:start w:val="1"/>
      <w:numFmt w:val="decimal"/>
      <w:lvlText w:val="%1."/>
      <w:lvlJc w:val="left"/>
      <w:pPr>
        <w:tabs>
          <w:tab w:val="num" w:pos="2340"/>
        </w:tabs>
        <w:ind w:left="2340" w:hanging="360"/>
      </w:pPr>
      <w:rPr>
        <w:b w:val="0"/>
        <w:sz w:val="24"/>
      </w:rPr>
    </w:lvl>
  </w:abstractNum>
  <w:abstractNum w:abstractNumId="5" w15:restartNumberingAfterBreak="0">
    <w:nsid w:val="00000008"/>
    <w:multiLevelType w:val="singleLevel"/>
    <w:tmpl w:val="369C746A"/>
    <w:name w:val="WW8Num8"/>
    <w:lvl w:ilvl="0">
      <w:start w:val="1"/>
      <w:numFmt w:val="decimal"/>
      <w:lvlText w:val="%1."/>
      <w:lvlJc w:val="left"/>
      <w:pPr>
        <w:tabs>
          <w:tab w:val="num" w:pos="2880"/>
        </w:tabs>
        <w:ind w:left="2880" w:hanging="360"/>
      </w:pPr>
      <w:rPr>
        <w:rFonts w:ascii="Times New Roman" w:hAnsi="Times New Roman" w:cs="Times New Roman"/>
        <w:b w:val="0"/>
        <w:bCs/>
        <w:sz w:val="24"/>
        <w:szCs w:val="24"/>
      </w:rPr>
    </w:lvl>
  </w:abstractNum>
  <w:abstractNum w:abstractNumId="6" w15:restartNumberingAfterBreak="0">
    <w:nsid w:val="0000000C"/>
    <w:multiLevelType w:val="singleLevel"/>
    <w:tmpl w:val="AFA872DA"/>
    <w:name w:val="WW8Num19"/>
    <w:lvl w:ilvl="0">
      <w:start w:val="1"/>
      <w:numFmt w:val="decimal"/>
      <w:lvlText w:val="%1."/>
      <w:lvlJc w:val="left"/>
      <w:pPr>
        <w:tabs>
          <w:tab w:val="num" w:pos="2340"/>
        </w:tabs>
        <w:ind w:left="2340" w:hanging="360"/>
      </w:pPr>
      <w:rPr>
        <w:b w:val="0"/>
        <w:bCs/>
        <w:sz w:val="24"/>
        <w:szCs w:val="24"/>
      </w:rPr>
    </w:lvl>
  </w:abstractNum>
  <w:abstractNum w:abstractNumId="7" w15:restartNumberingAfterBreak="0">
    <w:nsid w:val="0000000F"/>
    <w:multiLevelType w:val="singleLevel"/>
    <w:tmpl w:val="0000000F"/>
    <w:name w:val="WW8Num15"/>
    <w:lvl w:ilvl="0">
      <w:start w:val="1"/>
      <w:numFmt w:val="decimal"/>
      <w:lvlText w:val="%1."/>
      <w:lvlJc w:val="left"/>
      <w:pPr>
        <w:tabs>
          <w:tab w:val="num" w:pos="720"/>
        </w:tabs>
        <w:ind w:left="720" w:hanging="360"/>
      </w:pPr>
    </w:lvl>
  </w:abstractNum>
  <w:abstractNum w:abstractNumId="8" w15:restartNumberingAfterBreak="0">
    <w:nsid w:val="00000011"/>
    <w:multiLevelType w:val="multilevel"/>
    <w:tmpl w:val="A544BB82"/>
    <w:name w:val="WW8Num24"/>
    <w:lvl w:ilvl="0">
      <w:start w:val="4"/>
      <w:numFmt w:val="decimal"/>
      <w:lvlText w:val="%1."/>
      <w:lvlJc w:val="left"/>
      <w:pPr>
        <w:tabs>
          <w:tab w:val="num" w:pos="1440"/>
        </w:tabs>
        <w:ind w:left="1440" w:hanging="360"/>
      </w:pPr>
      <w:rPr>
        <w:bCs/>
        <w:sz w:val="24"/>
      </w:rPr>
    </w:lvl>
    <w:lvl w:ilvl="1">
      <w:start w:val="1"/>
      <w:numFmt w:val="decimal"/>
      <w:lvlText w:val="%2."/>
      <w:lvlJc w:val="left"/>
      <w:pPr>
        <w:tabs>
          <w:tab w:val="num" w:pos="1440"/>
        </w:tabs>
        <w:ind w:left="1440" w:hanging="360"/>
      </w:pPr>
      <w:rPr>
        <w:b w:val="0"/>
        <w:bCs/>
        <w:sz w:val="24"/>
      </w:rPr>
    </w:lvl>
    <w:lvl w:ilvl="2">
      <w:start w:val="5"/>
      <w:numFmt w:val="decimal"/>
      <w:lvlText w:val="%3."/>
      <w:lvlJc w:val="left"/>
      <w:pPr>
        <w:tabs>
          <w:tab w:val="num" w:pos="2340"/>
        </w:tabs>
        <w:ind w:left="2340" w:hanging="360"/>
      </w:pPr>
      <w:rPr>
        <w:bCs/>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00000013"/>
    <w:multiLevelType w:val="singleLevel"/>
    <w:tmpl w:val="00000013"/>
    <w:name w:val="WW8Num26"/>
    <w:lvl w:ilvl="0">
      <w:start w:val="7"/>
      <w:numFmt w:val="bullet"/>
      <w:lvlText w:val=""/>
      <w:lvlJc w:val="left"/>
      <w:pPr>
        <w:tabs>
          <w:tab w:val="num" w:pos="502"/>
        </w:tabs>
        <w:ind w:left="502" w:hanging="360"/>
      </w:pPr>
      <w:rPr>
        <w:rFonts w:ascii="Symbol" w:hAnsi="Symbol" w:cs="Times New Roman" w:hint="default"/>
        <w:sz w:val="36"/>
        <w:szCs w:val="36"/>
      </w:rPr>
    </w:lvl>
  </w:abstractNum>
  <w:abstractNum w:abstractNumId="10" w15:restartNumberingAfterBreak="0">
    <w:nsid w:val="00000015"/>
    <w:multiLevelType w:val="singleLevel"/>
    <w:tmpl w:val="00000015"/>
    <w:name w:val="WW8Num21"/>
    <w:lvl w:ilvl="0">
      <w:start w:val="1"/>
      <w:numFmt w:val="lowerLetter"/>
      <w:lvlText w:val="%1)"/>
      <w:lvlJc w:val="left"/>
      <w:pPr>
        <w:tabs>
          <w:tab w:val="num" w:pos="0"/>
        </w:tabs>
        <w:ind w:left="1080" w:hanging="360"/>
      </w:pPr>
      <w:rPr>
        <w:rFonts w:cs="Calibri" w:hint="default"/>
      </w:rPr>
    </w:lvl>
  </w:abstractNum>
  <w:abstractNum w:abstractNumId="11" w15:restartNumberingAfterBreak="0">
    <w:nsid w:val="0000001D"/>
    <w:multiLevelType w:val="singleLevel"/>
    <w:tmpl w:val="F6A8571A"/>
    <w:name w:val="WW8Num36"/>
    <w:lvl w:ilvl="0">
      <w:start w:val="1"/>
      <w:numFmt w:val="decimal"/>
      <w:lvlText w:val="%1."/>
      <w:lvlJc w:val="left"/>
      <w:pPr>
        <w:tabs>
          <w:tab w:val="num" w:pos="2340"/>
        </w:tabs>
        <w:ind w:left="2340" w:hanging="360"/>
      </w:pPr>
      <w:rPr>
        <w:b w:val="0"/>
        <w:sz w:val="24"/>
        <w:szCs w:val="24"/>
      </w:rPr>
    </w:lvl>
  </w:abstractNum>
  <w:abstractNum w:abstractNumId="12" w15:restartNumberingAfterBreak="0">
    <w:nsid w:val="00000021"/>
    <w:multiLevelType w:val="singleLevel"/>
    <w:tmpl w:val="00000021"/>
    <w:name w:val="WW8Num33"/>
    <w:lvl w:ilvl="0">
      <w:start w:val="1"/>
      <w:numFmt w:val="lowerLetter"/>
      <w:lvlText w:val="%1)"/>
      <w:lvlJc w:val="left"/>
      <w:pPr>
        <w:tabs>
          <w:tab w:val="num" w:pos="0"/>
        </w:tabs>
        <w:ind w:left="1080" w:hanging="360"/>
      </w:pPr>
      <w:rPr>
        <w:rFonts w:cs="Calibri" w:hint="default"/>
      </w:rPr>
    </w:lvl>
  </w:abstractNum>
  <w:abstractNum w:abstractNumId="13" w15:restartNumberingAfterBreak="0">
    <w:nsid w:val="00000023"/>
    <w:multiLevelType w:val="singleLevel"/>
    <w:tmpl w:val="E7E4A05E"/>
    <w:name w:val="WW8Num42"/>
    <w:lvl w:ilvl="0">
      <w:start w:val="1"/>
      <w:numFmt w:val="decimal"/>
      <w:lvlText w:val="%1."/>
      <w:lvlJc w:val="left"/>
      <w:pPr>
        <w:tabs>
          <w:tab w:val="num" w:pos="2340"/>
        </w:tabs>
        <w:ind w:left="2340" w:hanging="360"/>
      </w:pPr>
      <w:rPr>
        <w:b w:val="0"/>
        <w:iCs/>
        <w:sz w:val="24"/>
      </w:rPr>
    </w:lvl>
  </w:abstractNum>
  <w:abstractNum w:abstractNumId="14" w15:restartNumberingAfterBreak="0">
    <w:nsid w:val="00000024"/>
    <w:multiLevelType w:val="multilevel"/>
    <w:tmpl w:val="EFF2E07A"/>
    <w:name w:val="WW8Num43"/>
    <w:lvl w:ilvl="0">
      <w:start w:val="1"/>
      <w:numFmt w:val="decimal"/>
      <w:lvlText w:val="%1."/>
      <w:lvlJc w:val="left"/>
      <w:pPr>
        <w:tabs>
          <w:tab w:val="num" w:pos="0"/>
        </w:tabs>
        <w:ind w:left="397" w:hanging="397"/>
      </w:pPr>
      <w:rPr>
        <w:rFonts w:ascii="Times New Roman" w:hAnsi="Times New Roman" w:cs="Times New Roman" w:hint="default"/>
        <w:b w:val="0"/>
        <w:sz w:val="24"/>
        <w:szCs w:val="24"/>
      </w:rPr>
    </w:lvl>
    <w:lvl w:ilvl="1">
      <w:start w:val="1"/>
      <w:numFmt w:val="decimal"/>
      <w:lvlText w:val="%1.%2."/>
      <w:lvlJc w:val="left"/>
      <w:pPr>
        <w:tabs>
          <w:tab w:val="num" w:pos="0"/>
        </w:tabs>
        <w:ind w:left="907" w:hanging="510"/>
      </w:pPr>
      <w:rPr>
        <w:rFonts w:ascii="Times New Roman" w:hAnsi="Times New Roman" w:cs="Times New Roman" w:hint="default"/>
        <w:sz w:val="24"/>
        <w:szCs w:val="24"/>
      </w:rPr>
    </w:lvl>
    <w:lvl w:ilvl="2">
      <w:start w:val="1"/>
      <w:numFmt w:val="decimal"/>
      <w:lvlText w:val="%1.%2.%3."/>
      <w:lvlJc w:val="left"/>
      <w:pPr>
        <w:tabs>
          <w:tab w:val="num" w:pos="907"/>
        </w:tabs>
        <w:ind w:left="1474" w:hanging="567"/>
      </w:pPr>
      <w:rPr>
        <w:rFonts w:ascii="Times New Roman" w:hAnsi="Times New Roman" w:cs="Times New Roman" w:hint="default"/>
        <w:sz w:val="24"/>
        <w:szCs w:val="24"/>
      </w:rPr>
    </w:lvl>
    <w:lvl w:ilvl="3">
      <w:start w:val="1"/>
      <w:numFmt w:val="decimal"/>
      <w:lvlText w:val="%1.%2.%3.%4."/>
      <w:lvlJc w:val="left"/>
      <w:pPr>
        <w:tabs>
          <w:tab w:val="num" w:pos="1191"/>
        </w:tabs>
        <w:ind w:left="1588" w:hanging="397"/>
      </w:pPr>
      <w:rPr>
        <w:rFonts w:ascii="Times New Roman" w:hAnsi="Times New Roman" w:cs="Times New Roman" w:hint="default"/>
        <w:sz w:val="24"/>
        <w:szCs w:val="24"/>
      </w:rPr>
    </w:lvl>
    <w:lvl w:ilvl="4">
      <w:start w:val="1"/>
      <w:numFmt w:val="decimal"/>
      <w:lvlText w:val="%1.%2.%3.%4.%5."/>
      <w:lvlJc w:val="left"/>
      <w:pPr>
        <w:tabs>
          <w:tab w:val="num" w:pos="1588"/>
        </w:tabs>
        <w:ind w:left="1985" w:hanging="397"/>
      </w:pPr>
      <w:rPr>
        <w:rFonts w:ascii="Times New Roman" w:hAnsi="Times New Roman" w:cs="Times New Roman" w:hint="default"/>
        <w:sz w:val="24"/>
        <w:szCs w:val="24"/>
      </w:rPr>
    </w:lvl>
    <w:lvl w:ilvl="5">
      <w:start w:val="1"/>
      <w:numFmt w:val="decimal"/>
      <w:lvlText w:val="%1.%2.%3.%4.%5.%6."/>
      <w:lvlJc w:val="left"/>
      <w:pPr>
        <w:tabs>
          <w:tab w:val="num" w:pos="0"/>
        </w:tabs>
        <w:ind w:left="2736" w:hanging="936"/>
      </w:pPr>
      <w:rPr>
        <w:rFonts w:ascii="Times New Roman" w:hAnsi="Times New Roman" w:cs="Times New Roman" w:hint="default"/>
        <w:sz w:val="24"/>
        <w:szCs w:val="24"/>
      </w:rPr>
    </w:lvl>
    <w:lvl w:ilvl="6">
      <w:start w:val="1"/>
      <w:numFmt w:val="decimal"/>
      <w:lvlText w:val="%1.%2.%3.%4.%5.%6.%7."/>
      <w:lvlJc w:val="left"/>
      <w:pPr>
        <w:tabs>
          <w:tab w:val="num" w:pos="0"/>
        </w:tabs>
        <w:ind w:left="3240" w:hanging="1080"/>
      </w:pPr>
      <w:rPr>
        <w:rFonts w:ascii="Times New Roman" w:hAnsi="Times New Roman" w:cs="Times New Roman" w:hint="default"/>
        <w:sz w:val="24"/>
        <w:szCs w:val="24"/>
      </w:rPr>
    </w:lvl>
    <w:lvl w:ilvl="7">
      <w:start w:val="1"/>
      <w:numFmt w:val="decimal"/>
      <w:lvlText w:val="%1.%2.%3.%4.%5.%6.%7.%8."/>
      <w:lvlJc w:val="left"/>
      <w:pPr>
        <w:tabs>
          <w:tab w:val="num" w:pos="0"/>
        </w:tabs>
        <w:ind w:left="3744" w:hanging="1224"/>
      </w:pPr>
      <w:rPr>
        <w:rFonts w:ascii="Times New Roman" w:hAnsi="Times New Roman" w:cs="Times New Roman" w:hint="default"/>
        <w:sz w:val="24"/>
        <w:szCs w:val="24"/>
      </w:rPr>
    </w:lvl>
    <w:lvl w:ilvl="8">
      <w:start w:val="1"/>
      <w:numFmt w:val="decimal"/>
      <w:lvlText w:val="%1.%2.%3.%4.%5.%6.%7.%8.%9."/>
      <w:lvlJc w:val="left"/>
      <w:pPr>
        <w:tabs>
          <w:tab w:val="num" w:pos="0"/>
        </w:tabs>
        <w:ind w:left="4320" w:hanging="1440"/>
      </w:pPr>
      <w:rPr>
        <w:rFonts w:ascii="Times New Roman" w:hAnsi="Times New Roman" w:cs="Times New Roman" w:hint="default"/>
        <w:sz w:val="24"/>
        <w:szCs w:val="24"/>
      </w:rPr>
    </w:lvl>
  </w:abstractNum>
  <w:abstractNum w:abstractNumId="15" w15:restartNumberingAfterBreak="0">
    <w:nsid w:val="0000002E"/>
    <w:multiLevelType w:val="singleLevel"/>
    <w:tmpl w:val="0000002E"/>
    <w:name w:val="WW8Num54"/>
    <w:lvl w:ilvl="0">
      <w:start w:val="1"/>
      <w:numFmt w:val="decimal"/>
      <w:lvlText w:val="%1."/>
      <w:lvlJc w:val="left"/>
      <w:pPr>
        <w:tabs>
          <w:tab w:val="num" w:pos="709"/>
        </w:tabs>
        <w:ind w:left="1440" w:hanging="360"/>
      </w:pPr>
    </w:lvl>
  </w:abstractNum>
  <w:abstractNum w:abstractNumId="16" w15:restartNumberingAfterBreak="0">
    <w:nsid w:val="0000002F"/>
    <w:multiLevelType w:val="multilevel"/>
    <w:tmpl w:val="12221FB8"/>
    <w:name w:val="WW8Num47"/>
    <w:lvl w:ilvl="0">
      <w:start w:val="1"/>
      <w:numFmt w:val="decimal"/>
      <w:lvlText w:val="%1."/>
      <w:lvlJc w:val="left"/>
      <w:pPr>
        <w:tabs>
          <w:tab w:val="num" w:pos="360"/>
        </w:tabs>
        <w:ind w:left="360" w:hanging="360"/>
      </w:pPr>
      <w:rPr>
        <w:rFonts w:cs="Calibri" w:hint="default"/>
        <w:i w:val="0"/>
      </w:rPr>
    </w:lvl>
    <w:lvl w:ilvl="1">
      <w:start w:val="1"/>
      <w:numFmt w:val="decimal"/>
      <w:lvlText w:val="%2)"/>
      <w:lvlJc w:val="left"/>
      <w:pPr>
        <w:tabs>
          <w:tab w:val="num" w:pos="680"/>
        </w:tabs>
        <w:ind w:left="680" w:hanging="323"/>
      </w:pPr>
      <w:rPr>
        <w:rFonts w:cs="Calibri" w:hint="default"/>
        <w:i/>
      </w:rPr>
    </w:lvl>
    <w:lvl w:ilvl="2">
      <w:start w:val="1"/>
      <w:numFmt w:val="lowerLetter"/>
      <w:lvlText w:val="%3)"/>
      <w:lvlJc w:val="left"/>
      <w:pPr>
        <w:tabs>
          <w:tab w:val="num" w:pos="680"/>
        </w:tabs>
        <w:ind w:left="680" w:hanging="323"/>
      </w:pPr>
      <w:rPr>
        <w:rFonts w:cs="Calibri" w:hint="default"/>
        <w:i/>
      </w:rPr>
    </w:lvl>
    <w:lvl w:ilvl="3">
      <w:start w:val="1"/>
      <w:numFmt w:val="decimal"/>
      <w:lvlText w:val="(%4)"/>
      <w:lvlJc w:val="left"/>
      <w:pPr>
        <w:tabs>
          <w:tab w:val="num" w:pos="709"/>
        </w:tabs>
        <w:ind w:left="567" w:firstLine="142"/>
      </w:pPr>
      <w:rPr>
        <w:rFonts w:cs="Calibri" w:hint="default"/>
        <w:i/>
      </w:rPr>
    </w:lvl>
    <w:lvl w:ilvl="4">
      <w:start w:val="1"/>
      <w:numFmt w:val="lowerLetter"/>
      <w:lvlText w:val="%5."/>
      <w:lvlJc w:val="left"/>
      <w:pPr>
        <w:tabs>
          <w:tab w:val="num" w:pos="3240"/>
        </w:tabs>
        <w:ind w:left="3240" w:hanging="360"/>
      </w:pPr>
      <w:rPr>
        <w:rFonts w:cs="Calibri" w:hint="default"/>
        <w:i/>
      </w:rPr>
    </w:lvl>
    <w:lvl w:ilvl="5">
      <w:start w:val="1"/>
      <w:numFmt w:val="lowerRoman"/>
      <w:lvlText w:val="%6."/>
      <w:lvlJc w:val="right"/>
      <w:pPr>
        <w:tabs>
          <w:tab w:val="num" w:pos="3960"/>
        </w:tabs>
        <w:ind w:left="3960" w:hanging="180"/>
      </w:pPr>
      <w:rPr>
        <w:rFonts w:cs="Calibri" w:hint="default"/>
        <w:i/>
      </w:rPr>
    </w:lvl>
    <w:lvl w:ilvl="6">
      <w:start w:val="1"/>
      <w:numFmt w:val="decimal"/>
      <w:lvlText w:val="%7."/>
      <w:lvlJc w:val="left"/>
      <w:pPr>
        <w:tabs>
          <w:tab w:val="num" w:pos="4680"/>
        </w:tabs>
        <w:ind w:left="4680" w:hanging="360"/>
      </w:pPr>
      <w:rPr>
        <w:rFonts w:cs="Calibri" w:hint="default"/>
        <w:i/>
      </w:rPr>
    </w:lvl>
    <w:lvl w:ilvl="7">
      <w:start w:val="1"/>
      <w:numFmt w:val="lowerLetter"/>
      <w:lvlText w:val="%8."/>
      <w:lvlJc w:val="left"/>
      <w:pPr>
        <w:tabs>
          <w:tab w:val="num" w:pos="5400"/>
        </w:tabs>
        <w:ind w:left="5400" w:hanging="360"/>
      </w:pPr>
      <w:rPr>
        <w:rFonts w:cs="Calibri" w:hint="default"/>
        <w:i/>
      </w:rPr>
    </w:lvl>
    <w:lvl w:ilvl="8">
      <w:start w:val="1"/>
      <w:numFmt w:val="lowerRoman"/>
      <w:lvlText w:val="%9."/>
      <w:lvlJc w:val="right"/>
      <w:pPr>
        <w:tabs>
          <w:tab w:val="num" w:pos="6120"/>
        </w:tabs>
        <w:ind w:left="6120" w:hanging="180"/>
      </w:pPr>
      <w:rPr>
        <w:rFonts w:cs="Calibri" w:hint="default"/>
        <w:i/>
      </w:rPr>
    </w:lvl>
  </w:abstractNum>
  <w:abstractNum w:abstractNumId="17" w15:restartNumberingAfterBreak="0">
    <w:nsid w:val="00915695"/>
    <w:multiLevelType w:val="multilevel"/>
    <w:tmpl w:val="72802132"/>
    <w:lvl w:ilvl="0">
      <w:start w:val="1"/>
      <w:numFmt w:val="decimal"/>
      <w:lvlText w:val="%1."/>
      <w:lvlJc w:val="left"/>
      <w:pPr>
        <w:tabs>
          <w:tab w:val="num" w:pos="0"/>
        </w:tabs>
        <w:ind w:left="397" w:hanging="397"/>
      </w:pPr>
      <w:rPr>
        <w:rFonts w:cs="Times New Roman" w:hint="default"/>
      </w:rPr>
    </w:lvl>
    <w:lvl w:ilvl="1">
      <w:start w:val="1"/>
      <w:numFmt w:val="decimal"/>
      <w:pStyle w:val="Umowa2"/>
      <w:lvlText w:val="%1.%2."/>
      <w:lvlJc w:val="left"/>
      <w:pPr>
        <w:tabs>
          <w:tab w:val="num" w:pos="0"/>
        </w:tabs>
        <w:ind w:left="907" w:hanging="510"/>
      </w:pPr>
      <w:rPr>
        <w:rFonts w:cs="Times New Roman" w:hint="default"/>
      </w:rPr>
    </w:lvl>
    <w:lvl w:ilvl="2">
      <w:start w:val="1"/>
      <w:numFmt w:val="decimal"/>
      <w:lvlText w:val="%1.%2.%3."/>
      <w:lvlJc w:val="left"/>
      <w:pPr>
        <w:tabs>
          <w:tab w:val="num" w:pos="907"/>
        </w:tabs>
        <w:ind w:left="1474" w:hanging="567"/>
      </w:pPr>
      <w:rPr>
        <w:rFonts w:cs="Times New Roman" w:hint="default"/>
      </w:rPr>
    </w:lvl>
    <w:lvl w:ilvl="3">
      <w:start w:val="1"/>
      <w:numFmt w:val="decimal"/>
      <w:lvlText w:val="%1.%2.%3.%4."/>
      <w:lvlJc w:val="left"/>
      <w:pPr>
        <w:tabs>
          <w:tab w:val="num" w:pos="1191"/>
        </w:tabs>
        <w:ind w:left="1588" w:hanging="397"/>
      </w:pPr>
      <w:rPr>
        <w:rFonts w:cs="Times New Roman" w:hint="default"/>
      </w:rPr>
    </w:lvl>
    <w:lvl w:ilvl="4">
      <w:start w:val="1"/>
      <w:numFmt w:val="decimal"/>
      <w:lvlText w:val="%1.%2.%3.%4.%5."/>
      <w:lvlJc w:val="left"/>
      <w:pPr>
        <w:tabs>
          <w:tab w:val="num" w:pos="1588"/>
        </w:tabs>
        <w:ind w:left="1985" w:hanging="397"/>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8" w15:restartNumberingAfterBreak="0">
    <w:nsid w:val="018B699B"/>
    <w:multiLevelType w:val="hybridMultilevel"/>
    <w:tmpl w:val="DC36C780"/>
    <w:lvl w:ilvl="0" w:tplc="04150011">
      <w:start w:val="1"/>
      <w:numFmt w:val="decimal"/>
      <w:lvlText w:val="%1)"/>
      <w:lvlJc w:val="left"/>
      <w:pPr>
        <w:ind w:left="1015" w:hanging="360"/>
      </w:pPr>
    </w:lvl>
    <w:lvl w:ilvl="1" w:tplc="04150019" w:tentative="1">
      <w:start w:val="1"/>
      <w:numFmt w:val="lowerLetter"/>
      <w:lvlText w:val="%2."/>
      <w:lvlJc w:val="left"/>
      <w:pPr>
        <w:ind w:left="1735" w:hanging="360"/>
      </w:pPr>
    </w:lvl>
    <w:lvl w:ilvl="2" w:tplc="0415001B" w:tentative="1">
      <w:start w:val="1"/>
      <w:numFmt w:val="lowerRoman"/>
      <w:lvlText w:val="%3."/>
      <w:lvlJc w:val="right"/>
      <w:pPr>
        <w:ind w:left="2455" w:hanging="180"/>
      </w:pPr>
    </w:lvl>
    <w:lvl w:ilvl="3" w:tplc="0415000F" w:tentative="1">
      <w:start w:val="1"/>
      <w:numFmt w:val="decimal"/>
      <w:lvlText w:val="%4."/>
      <w:lvlJc w:val="left"/>
      <w:pPr>
        <w:ind w:left="3175" w:hanging="360"/>
      </w:pPr>
    </w:lvl>
    <w:lvl w:ilvl="4" w:tplc="04150019" w:tentative="1">
      <w:start w:val="1"/>
      <w:numFmt w:val="lowerLetter"/>
      <w:lvlText w:val="%5."/>
      <w:lvlJc w:val="left"/>
      <w:pPr>
        <w:ind w:left="3895" w:hanging="360"/>
      </w:pPr>
    </w:lvl>
    <w:lvl w:ilvl="5" w:tplc="0415001B" w:tentative="1">
      <w:start w:val="1"/>
      <w:numFmt w:val="lowerRoman"/>
      <w:lvlText w:val="%6."/>
      <w:lvlJc w:val="right"/>
      <w:pPr>
        <w:ind w:left="4615" w:hanging="180"/>
      </w:pPr>
    </w:lvl>
    <w:lvl w:ilvl="6" w:tplc="0415000F" w:tentative="1">
      <w:start w:val="1"/>
      <w:numFmt w:val="decimal"/>
      <w:lvlText w:val="%7."/>
      <w:lvlJc w:val="left"/>
      <w:pPr>
        <w:ind w:left="5335" w:hanging="360"/>
      </w:pPr>
    </w:lvl>
    <w:lvl w:ilvl="7" w:tplc="04150019" w:tentative="1">
      <w:start w:val="1"/>
      <w:numFmt w:val="lowerLetter"/>
      <w:lvlText w:val="%8."/>
      <w:lvlJc w:val="left"/>
      <w:pPr>
        <w:ind w:left="6055" w:hanging="360"/>
      </w:pPr>
    </w:lvl>
    <w:lvl w:ilvl="8" w:tplc="0415001B" w:tentative="1">
      <w:start w:val="1"/>
      <w:numFmt w:val="lowerRoman"/>
      <w:lvlText w:val="%9."/>
      <w:lvlJc w:val="right"/>
      <w:pPr>
        <w:ind w:left="6775" w:hanging="180"/>
      </w:pPr>
    </w:lvl>
  </w:abstractNum>
  <w:abstractNum w:abstractNumId="19" w15:restartNumberingAfterBreak="0">
    <w:nsid w:val="028A1DCA"/>
    <w:multiLevelType w:val="multilevel"/>
    <w:tmpl w:val="19BA78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06BE60A4"/>
    <w:multiLevelType w:val="multilevel"/>
    <w:tmpl w:val="9A16CBA6"/>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1" w15:restartNumberingAfterBreak="0">
    <w:nsid w:val="0D0B1599"/>
    <w:multiLevelType w:val="hybridMultilevel"/>
    <w:tmpl w:val="A3B4E1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0F851D15"/>
    <w:multiLevelType w:val="hybridMultilevel"/>
    <w:tmpl w:val="83A84FF0"/>
    <w:lvl w:ilvl="0" w:tplc="FCEEF53A">
      <w:start w:val="1"/>
      <w:numFmt w:val="bullet"/>
      <w:lvlText w:val=""/>
      <w:lvlJc w:val="left"/>
      <w:pPr>
        <w:ind w:left="1056" w:hanging="360"/>
      </w:pPr>
      <w:rPr>
        <w:rFonts w:ascii="Symbol" w:hAnsi="Symbol" w:hint="default"/>
      </w:rPr>
    </w:lvl>
    <w:lvl w:ilvl="1" w:tplc="04150003" w:tentative="1">
      <w:start w:val="1"/>
      <w:numFmt w:val="bullet"/>
      <w:lvlText w:val="o"/>
      <w:lvlJc w:val="left"/>
      <w:pPr>
        <w:ind w:left="1776" w:hanging="360"/>
      </w:pPr>
      <w:rPr>
        <w:rFonts w:ascii="Courier New" w:hAnsi="Courier New" w:cs="Courier New" w:hint="default"/>
      </w:rPr>
    </w:lvl>
    <w:lvl w:ilvl="2" w:tplc="04150005" w:tentative="1">
      <w:start w:val="1"/>
      <w:numFmt w:val="bullet"/>
      <w:lvlText w:val=""/>
      <w:lvlJc w:val="left"/>
      <w:pPr>
        <w:ind w:left="2496" w:hanging="360"/>
      </w:pPr>
      <w:rPr>
        <w:rFonts w:ascii="Wingdings" w:hAnsi="Wingdings" w:hint="default"/>
      </w:rPr>
    </w:lvl>
    <w:lvl w:ilvl="3" w:tplc="04150001">
      <w:start w:val="1"/>
      <w:numFmt w:val="bullet"/>
      <w:lvlText w:val=""/>
      <w:lvlJc w:val="left"/>
      <w:pPr>
        <w:ind w:left="3216" w:hanging="360"/>
      </w:pPr>
      <w:rPr>
        <w:rFonts w:ascii="Symbol" w:hAnsi="Symbol" w:hint="default"/>
      </w:rPr>
    </w:lvl>
    <w:lvl w:ilvl="4" w:tplc="04150003" w:tentative="1">
      <w:start w:val="1"/>
      <w:numFmt w:val="bullet"/>
      <w:lvlText w:val="o"/>
      <w:lvlJc w:val="left"/>
      <w:pPr>
        <w:ind w:left="3936" w:hanging="360"/>
      </w:pPr>
      <w:rPr>
        <w:rFonts w:ascii="Courier New" w:hAnsi="Courier New" w:cs="Courier New" w:hint="default"/>
      </w:rPr>
    </w:lvl>
    <w:lvl w:ilvl="5" w:tplc="04150005" w:tentative="1">
      <w:start w:val="1"/>
      <w:numFmt w:val="bullet"/>
      <w:lvlText w:val=""/>
      <w:lvlJc w:val="left"/>
      <w:pPr>
        <w:ind w:left="4656" w:hanging="360"/>
      </w:pPr>
      <w:rPr>
        <w:rFonts w:ascii="Wingdings" w:hAnsi="Wingdings" w:hint="default"/>
      </w:rPr>
    </w:lvl>
    <w:lvl w:ilvl="6" w:tplc="04150001" w:tentative="1">
      <w:start w:val="1"/>
      <w:numFmt w:val="bullet"/>
      <w:lvlText w:val=""/>
      <w:lvlJc w:val="left"/>
      <w:pPr>
        <w:ind w:left="5376" w:hanging="360"/>
      </w:pPr>
      <w:rPr>
        <w:rFonts w:ascii="Symbol" w:hAnsi="Symbol" w:hint="default"/>
      </w:rPr>
    </w:lvl>
    <w:lvl w:ilvl="7" w:tplc="04150003" w:tentative="1">
      <w:start w:val="1"/>
      <w:numFmt w:val="bullet"/>
      <w:lvlText w:val="o"/>
      <w:lvlJc w:val="left"/>
      <w:pPr>
        <w:ind w:left="6096" w:hanging="360"/>
      </w:pPr>
      <w:rPr>
        <w:rFonts w:ascii="Courier New" w:hAnsi="Courier New" w:cs="Courier New" w:hint="default"/>
      </w:rPr>
    </w:lvl>
    <w:lvl w:ilvl="8" w:tplc="04150005" w:tentative="1">
      <w:start w:val="1"/>
      <w:numFmt w:val="bullet"/>
      <w:lvlText w:val=""/>
      <w:lvlJc w:val="left"/>
      <w:pPr>
        <w:ind w:left="6816" w:hanging="360"/>
      </w:pPr>
      <w:rPr>
        <w:rFonts w:ascii="Wingdings" w:hAnsi="Wingdings" w:hint="default"/>
      </w:rPr>
    </w:lvl>
  </w:abstractNum>
  <w:abstractNum w:abstractNumId="23" w15:restartNumberingAfterBreak="0">
    <w:nsid w:val="0FDC0FA3"/>
    <w:multiLevelType w:val="hybridMultilevel"/>
    <w:tmpl w:val="A7D878B2"/>
    <w:lvl w:ilvl="0" w:tplc="0415000F">
      <w:start w:val="1"/>
      <w:numFmt w:val="decimal"/>
      <w:lvlText w:val="%1."/>
      <w:lvlJc w:val="left"/>
      <w:pPr>
        <w:ind w:left="650" w:hanging="360"/>
      </w:pPr>
    </w:lvl>
    <w:lvl w:ilvl="1" w:tplc="04150019" w:tentative="1">
      <w:start w:val="1"/>
      <w:numFmt w:val="lowerLetter"/>
      <w:lvlText w:val="%2."/>
      <w:lvlJc w:val="left"/>
      <w:pPr>
        <w:ind w:left="1370" w:hanging="360"/>
      </w:pPr>
    </w:lvl>
    <w:lvl w:ilvl="2" w:tplc="0415001B" w:tentative="1">
      <w:start w:val="1"/>
      <w:numFmt w:val="lowerRoman"/>
      <w:lvlText w:val="%3."/>
      <w:lvlJc w:val="right"/>
      <w:pPr>
        <w:ind w:left="2090" w:hanging="180"/>
      </w:pPr>
    </w:lvl>
    <w:lvl w:ilvl="3" w:tplc="0415000F" w:tentative="1">
      <w:start w:val="1"/>
      <w:numFmt w:val="decimal"/>
      <w:lvlText w:val="%4."/>
      <w:lvlJc w:val="left"/>
      <w:pPr>
        <w:ind w:left="2810" w:hanging="360"/>
      </w:pPr>
    </w:lvl>
    <w:lvl w:ilvl="4" w:tplc="04150019" w:tentative="1">
      <w:start w:val="1"/>
      <w:numFmt w:val="lowerLetter"/>
      <w:lvlText w:val="%5."/>
      <w:lvlJc w:val="left"/>
      <w:pPr>
        <w:ind w:left="3530" w:hanging="360"/>
      </w:pPr>
    </w:lvl>
    <w:lvl w:ilvl="5" w:tplc="0415001B" w:tentative="1">
      <w:start w:val="1"/>
      <w:numFmt w:val="lowerRoman"/>
      <w:lvlText w:val="%6."/>
      <w:lvlJc w:val="right"/>
      <w:pPr>
        <w:ind w:left="4250" w:hanging="180"/>
      </w:pPr>
    </w:lvl>
    <w:lvl w:ilvl="6" w:tplc="0415000F" w:tentative="1">
      <w:start w:val="1"/>
      <w:numFmt w:val="decimal"/>
      <w:lvlText w:val="%7."/>
      <w:lvlJc w:val="left"/>
      <w:pPr>
        <w:ind w:left="4970" w:hanging="360"/>
      </w:pPr>
    </w:lvl>
    <w:lvl w:ilvl="7" w:tplc="04150019" w:tentative="1">
      <w:start w:val="1"/>
      <w:numFmt w:val="lowerLetter"/>
      <w:lvlText w:val="%8."/>
      <w:lvlJc w:val="left"/>
      <w:pPr>
        <w:ind w:left="5690" w:hanging="360"/>
      </w:pPr>
    </w:lvl>
    <w:lvl w:ilvl="8" w:tplc="0415001B" w:tentative="1">
      <w:start w:val="1"/>
      <w:numFmt w:val="lowerRoman"/>
      <w:lvlText w:val="%9."/>
      <w:lvlJc w:val="right"/>
      <w:pPr>
        <w:ind w:left="6410" w:hanging="180"/>
      </w:pPr>
    </w:lvl>
  </w:abstractNum>
  <w:abstractNum w:abstractNumId="24" w15:restartNumberingAfterBreak="0">
    <w:nsid w:val="0FE15835"/>
    <w:multiLevelType w:val="multilevel"/>
    <w:tmpl w:val="6D18D3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1136671D"/>
    <w:multiLevelType w:val="multilevel"/>
    <w:tmpl w:val="2D4886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11842F00"/>
    <w:multiLevelType w:val="hybridMultilevel"/>
    <w:tmpl w:val="E0A4A428"/>
    <w:lvl w:ilvl="0" w:tplc="E0AE187E">
      <w:start w:val="1"/>
      <w:numFmt w:val="decimal"/>
      <w:lvlText w:val="%1."/>
      <w:lvlJc w:val="left"/>
      <w:pPr>
        <w:ind w:left="655" w:hanging="360"/>
      </w:pPr>
      <w:rPr>
        <w:rFonts w:hint="default"/>
      </w:rPr>
    </w:lvl>
    <w:lvl w:ilvl="1" w:tplc="04150019" w:tentative="1">
      <w:start w:val="1"/>
      <w:numFmt w:val="lowerLetter"/>
      <w:lvlText w:val="%2."/>
      <w:lvlJc w:val="left"/>
      <w:pPr>
        <w:ind w:left="1375" w:hanging="360"/>
      </w:pPr>
    </w:lvl>
    <w:lvl w:ilvl="2" w:tplc="0415001B" w:tentative="1">
      <w:start w:val="1"/>
      <w:numFmt w:val="lowerRoman"/>
      <w:lvlText w:val="%3."/>
      <w:lvlJc w:val="right"/>
      <w:pPr>
        <w:ind w:left="2095" w:hanging="180"/>
      </w:pPr>
    </w:lvl>
    <w:lvl w:ilvl="3" w:tplc="0415000F" w:tentative="1">
      <w:start w:val="1"/>
      <w:numFmt w:val="decimal"/>
      <w:lvlText w:val="%4."/>
      <w:lvlJc w:val="left"/>
      <w:pPr>
        <w:ind w:left="2815" w:hanging="360"/>
      </w:pPr>
    </w:lvl>
    <w:lvl w:ilvl="4" w:tplc="04150019" w:tentative="1">
      <w:start w:val="1"/>
      <w:numFmt w:val="lowerLetter"/>
      <w:lvlText w:val="%5."/>
      <w:lvlJc w:val="left"/>
      <w:pPr>
        <w:ind w:left="3535" w:hanging="360"/>
      </w:pPr>
    </w:lvl>
    <w:lvl w:ilvl="5" w:tplc="0415001B" w:tentative="1">
      <w:start w:val="1"/>
      <w:numFmt w:val="lowerRoman"/>
      <w:lvlText w:val="%6."/>
      <w:lvlJc w:val="right"/>
      <w:pPr>
        <w:ind w:left="4255" w:hanging="180"/>
      </w:pPr>
    </w:lvl>
    <w:lvl w:ilvl="6" w:tplc="0415000F" w:tentative="1">
      <w:start w:val="1"/>
      <w:numFmt w:val="decimal"/>
      <w:lvlText w:val="%7."/>
      <w:lvlJc w:val="left"/>
      <w:pPr>
        <w:ind w:left="4975" w:hanging="360"/>
      </w:pPr>
    </w:lvl>
    <w:lvl w:ilvl="7" w:tplc="04150019" w:tentative="1">
      <w:start w:val="1"/>
      <w:numFmt w:val="lowerLetter"/>
      <w:lvlText w:val="%8."/>
      <w:lvlJc w:val="left"/>
      <w:pPr>
        <w:ind w:left="5695" w:hanging="360"/>
      </w:pPr>
    </w:lvl>
    <w:lvl w:ilvl="8" w:tplc="0415001B" w:tentative="1">
      <w:start w:val="1"/>
      <w:numFmt w:val="lowerRoman"/>
      <w:lvlText w:val="%9."/>
      <w:lvlJc w:val="right"/>
      <w:pPr>
        <w:ind w:left="6415" w:hanging="180"/>
      </w:pPr>
    </w:lvl>
  </w:abstractNum>
  <w:abstractNum w:abstractNumId="27" w15:restartNumberingAfterBreak="0">
    <w:nsid w:val="14897BB5"/>
    <w:multiLevelType w:val="hybridMultilevel"/>
    <w:tmpl w:val="6506263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8" w15:restartNumberingAfterBreak="0">
    <w:nsid w:val="158B30C0"/>
    <w:multiLevelType w:val="multilevel"/>
    <w:tmpl w:val="FCF4CB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16A7347C"/>
    <w:multiLevelType w:val="hybridMultilevel"/>
    <w:tmpl w:val="6F3A6A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1B1C3A25"/>
    <w:multiLevelType w:val="multilevel"/>
    <w:tmpl w:val="74E29AA2"/>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1C3A082D"/>
    <w:multiLevelType w:val="multilevel"/>
    <w:tmpl w:val="8F08BB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1CB03CE6"/>
    <w:multiLevelType w:val="multilevel"/>
    <w:tmpl w:val="098C8C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215F7861"/>
    <w:multiLevelType w:val="hybridMultilevel"/>
    <w:tmpl w:val="E4D6742C"/>
    <w:lvl w:ilvl="0" w:tplc="04150001">
      <w:start w:val="1"/>
      <w:numFmt w:val="bullet"/>
      <w:lvlText w:val=""/>
      <w:lvlJc w:val="left"/>
      <w:pPr>
        <w:ind w:left="900" w:hanging="360"/>
      </w:pPr>
      <w:rPr>
        <w:rFonts w:ascii="Symbol" w:hAnsi="Symbol" w:hint="default"/>
      </w:rPr>
    </w:lvl>
    <w:lvl w:ilvl="1" w:tplc="04150003" w:tentative="1">
      <w:start w:val="1"/>
      <w:numFmt w:val="bullet"/>
      <w:lvlText w:val="o"/>
      <w:lvlJc w:val="left"/>
      <w:pPr>
        <w:ind w:left="1620" w:hanging="360"/>
      </w:pPr>
      <w:rPr>
        <w:rFonts w:ascii="Courier New" w:hAnsi="Courier New" w:cs="Courier New" w:hint="default"/>
      </w:rPr>
    </w:lvl>
    <w:lvl w:ilvl="2" w:tplc="04150005" w:tentative="1">
      <w:start w:val="1"/>
      <w:numFmt w:val="bullet"/>
      <w:lvlText w:val=""/>
      <w:lvlJc w:val="left"/>
      <w:pPr>
        <w:ind w:left="2340" w:hanging="360"/>
      </w:pPr>
      <w:rPr>
        <w:rFonts w:ascii="Wingdings" w:hAnsi="Wingdings" w:hint="default"/>
      </w:rPr>
    </w:lvl>
    <w:lvl w:ilvl="3" w:tplc="04150001" w:tentative="1">
      <w:start w:val="1"/>
      <w:numFmt w:val="bullet"/>
      <w:lvlText w:val=""/>
      <w:lvlJc w:val="left"/>
      <w:pPr>
        <w:ind w:left="3060" w:hanging="360"/>
      </w:pPr>
      <w:rPr>
        <w:rFonts w:ascii="Symbol" w:hAnsi="Symbol" w:hint="default"/>
      </w:rPr>
    </w:lvl>
    <w:lvl w:ilvl="4" w:tplc="04150003" w:tentative="1">
      <w:start w:val="1"/>
      <w:numFmt w:val="bullet"/>
      <w:lvlText w:val="o"/>
      <w:lvlJc w:val="left"/>
      <w:pPr>
        <w:ind w:left="3780" w:hanging="360"/>
      </w:pPr>
      <w:rPr>
        <w:rFonts w:ascii="Courier New" w:hAnsi="Courier New" w:cs="Courier New" w:hint="default"/>
      </w:rPr>
    </w:lvl>
    <w:lvl w:ilvl="5" w:tplc="04150005" w:tentative="1">
      <w:start w:val="1"/>
      <w:numFmt w:val="bullet"/>
      <w:lvlText w:val=""/>
      <w:lvlJc w:val="left"/>
      <w:pPr>
        <w:ind w:left="4500" w:hanging="360"/>
      </w:pPr>
      <w:rPr>
        <w:rFonts w:ascii="Wingdings" w:hAnsi="Wingdings" w:hint="default"/>
      </w:rPr>
    </w:lvl>
    <w:lvl w:ilvl="6" w:tplc="04150001" w:tentative="1">
      <w:start w:val="1"/>
      <w:numFmt w:val="bullet"/>
      <w:lvlText w:val=""/>
      <w:lvlJc w:val="left"/>
      <w:pPr>
        <w:ind w:left="5220" w:hanging="360"/>
      </w:pPr>
      <w:rPr>
        <w:rFonts w:ascii="Symbol" w:hAnsi="Symbol" w:hint="default"/>
      </w:rPr>
    </w:lvl>
    <w:lvl w:ilvl="7" w:tplc="04150003" w:tentative="1">
      <w:start w:val="1"/>
      <w:numFmt w:val="bullet"/>
      <w:lvlText w:val="o"/>
      <w:lvlJc w:val="left"/>
      <w:pPr>
        <w:ind w:left="5940" w:hanging="360"/>
      </w:pPr>
      <w:rPr>
        <w:rFonts w:ascii="Courier New" w:hAnsi="Courier New" w:cs="Courier New" w:hint="default"/>
      </w:rPr>
    </w:lvl>
    <w:lvl w:ilvl="8" w:tplc="04150005" w:tentative="1">
      <w:start w:val="1"/>
      <w:numFmt w:val="bullet"/>
      <w:lvlText w:val=""/>
      <w:lvlJc w:val="left"/>
      <w:pPr>
        <w:ind w:left="6660" w:hanging="360"/>
      </w:pPr>
      <w:rPr>
        <w:rFonts w:ascii="Wingdings" w:hAnsi="Wingdings" w:hint="default"/>
      </w:rPr>
    </w:lvl>
  </w:abstractNum>
  <w:abstractNum w:abstractNumId="34" w15:restartNumberingAfterBreak="0">
    <w:nsid w:val="21881C7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260137B1"/>
    <w:multiLevelType w:val="multilevel"/>
    <w:tmpl w:val="A14A0ED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29F96587"/>
    <w:multiLevelType w:val="hybridMultilevel"/>
    <w:tmpl w:val="8C92378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2E8E4477"/>
    <w:multiLevelType w:val="hybridMultilevel"/>
    <w:tmpl w:val="819CE01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8" w15:restartNumberingAfterBreak="0">
    <w:nsid w:val="2F54765C"/>
    <w:multiLevelType w:val="multilevel"/>
    <w:tmpl w:val="D0DC45A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9" w15:restartNumberingAfterBreak="0">
    <w:nsid w:val="314F5E63"/>
    <w:multiLevelType w:val="multilevel"/>
    <w:tmpl w:val="9334C08C"/>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40" w15:restartNumberingAfterBreak="0">
    <w:nsid w:val="32D42E49"/>
    <w:multiLevelType w:val="multilevel"/>
    <w:tmpl w:val="B42EF8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15:restartNumberingAfterBreak="0">
    <w:nsid w:val="33DE0AB4"/>
    <w:multiLevelType w:val="hybridMultilevel"/>
    <w:tmpl w:val="086436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33E33A64"/>
    <w:multiLevelType w:val="multilevel"/>
    <w:tmpl w:val="BAC0DD30"/>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43" w15:restartNumberingAfterBreak="0">
    <w:nsid w:val="340A1CF4"/>
    <w:multiLevelType w:val="hybridMultilevel"/>
    <w:tmpl w:val="9D46F80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4" w15:restartNumberingAfterBreak="0">
    <w:nsid w:val="36243514"/>
    <w:multiLevelType w:val="multilevel"/>
    <w:tmpl w:val="00AE9414"/>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37B71A83"/>
    <w:multiLevelType w:val="multilevel"/>
    <w:tmpl w:val="711C9E0C"/>
    <w:lvl w:ilvl="0">
      <w:start w:val="1"/>
      <w:numFmt w:val="decimal"/>
      <w:lvlText w:val="%1."/>
      <w:lvlJc w:val="left"/>
      <w:pPr>
        <w:tabs>
          <w:tab w:val="num" w:pos="573"/>
        </w:tabs>
        <w:ind w:left="573" w:hanging="360"/>
      </w:pPr>
    </w:lvl>
    <w:lvl w:ilvl="1">
      <w:start w:val="1"/>
      <w:numFmt w:val="decimal"/>
      <w:lvlText w:val="%2."/>
      <w:lvlJc w:val="left"/>
      <w:pPr>
        <w:tabs>
          <w:tab w:val="num" w:pos="1293"/>
        </w:tabs>
        <w:ind w:left="1293" w:hanging="360"/>
      </w:pPr>
    </w:lvl>
    <w:lvl w:ilvl="2">
      <w:start w:val="1"/>
      <w:numFmt w:val="decimal"/>
      <w:lvlText w:val="%3."/>
      <w:lvlJc w:val="left"/>
      <w:pPr>
        <w:tabs>
          <w:tab w:val="num" w:pos="2013"/>
        </w:tabs>
        <w:ind w:left="2013" w:hanging="360"/>
      </w:pPr>
    </w:lvl>
    <w:lvl w:ilvl="3">
      <w:start w:val="1"/>
      <w:numFmt w:val="decimal"/>
      <w:lvlText w:val="%4."/>
      <w:lvlJc w:val="left"/>
      <w:pPr>
        <w:tabs>
          <w:tab w:val="num" w:pos="2733"/>
        </w:tabs>
        <w:ind w:left="2733" w:hanging="360"/>
      </w:pPr>
    </w:lvl>
    <w:lvl w:ilvl="4">
      <w:start w:val="1"/>
      <w:numFmt w:val="decimal"/>
      <w:lvlText w:val="%5."/>
      <w:lvlJc w:val="left"/>
      <w:pPr>
        <w:tabs>
          <w:tab w:val="num" w:pos="3453"/>
        </w:tabs>
        <w:ind w:left="3453" w:hanging="360"/>
      </w:pPr>
    </w:lvl>
    <w:lvl w:ilvl="5">
      <w:start w:val="1"/>
      <w:numFmt w:val="decimal"/>
      <w:lvlText w:val="%6."/>
      <w:lvlJc w:val="left"/>
      <w:pPr>
        <w:tabs>
          <w:tab w:val="num" w:pos="4173"/>
        </w:tabs>
        <w:ind w:left="4173" w:hanging="360"/>
      </w:pPr>
    </w:lvl>
    <w:lvl w:ilvl="6">
      <w:start w:val="1"/>
      <w:numFmt w:val="decimal"/>
      <w:lvlText w:val="%7."/>
      <w:lvlJc w:val="left"/>
      <w:pPr>
        <w:tabs>
          <w:tab w:val="num" w:pos="4893"/>
        </w:tabs>
        <w:ind w:left="4893" w:hanging="360"/>
      </w:pPr>
    </w:lvl>
    <w:lvl w:ilvl="7">
      <w:start w:val="1"/>
      <w:numFmt w:val="decimal"/>
      <w:lvlText w:val="%8."/>
      <w:lvlJc w:val="left"/>
      <w:pPr>
        <w:tabs>
          <w:tab w:val="num" w:pos="5613"/>
        </w:tabs>
        <w:ind w:left="5613" w:hanging="360"/>
      </w:pPr>
    </w:lvl>
    <w:lvl w:ilvl="8">
      <w:start w:val="1"/>
      <w:numFmt w:val="decimal"/>
      <w:lvlText w:val="%9."/>
      <w:lvlJc w:val="left"/>
      <w:pPr>
        <w:tabs>
          <w:tab w:val="num" w:pos="6333"/>
        </w:tabs>
        <w:ind w:left="6333" w:hanging="360"/>
      </w:pPr>
    </w:lvl>
  </w:abstractNum>
  <w:abstractNum w:abstractNumId="46" w15:restartNumberingAfterBreak="0">
    <w:nsid w:val="38682CCE"/>
    <w:multiLevelType w:val="multilevel"/>
    <w:tmpl w:val="1FE4E704"/>
    <w:lvl w:ilvl="0">
      <w:start w:val="1"/>
      <w:numFmt w:val="decimal"/>
      <w:lvlText w:val="%1)"/>
      <w:lvlJc w:val="left"/>
      <w:pPr>
        <w:ind w:left="1069" w:hanging="360"/>
      </w:pPr>
      <w:rPr>
        <w:rFonts w:hint="default"/>
      </w:rPr>
    </w:lvl>
    <w:lvl w:ilvl="1">
      <w:start w:val="1"/>
      <w:numFmt w:val="decimal"/>
      <w:lvlText w:val="%2."/>
      <w:lvlJc w:val="left"/>
      <w:pPr>
        <w:tabs>
          <w:tab w:val="num" w:pos="1429"/>
        </w:tabs>
        <w:ind w:left="1429" w:hanging="360"/>
      </w:pPr>
    </w:lvl>
    <w:lvl w:ilvl="2">
      <w:start w:val="1"/>
      <w:numFmt w:val="decimal"/>
      <w:lvlText w:val="%3."/>
      <w:lvlJc w:val="left"/>
      <w:pPr>
        <w:tabs>
          <w:tab w:val="num" w:pos="2149"/>
        </w:tabs>
        <w:ind w:left="2149" w:hanging="360"/>
      </w:pPr>
    </w:lvl>
    <w:lvl w:ilvl="3">
      <w:start w:val="1"/>
      <w:numFmt w:val="decimal"/>
      <w:lvlText w:val="%4."/>
      <w:lvlJc w:val="left"/>
      <w:pPr>
        <w:tabs>
          <w:tab w:val="num" w:pos="2869"/>
        </w:tabs>
        <w:ind w:left="2869" w:hanging="360"/>
      </w:pPr>
    </w:lvl>
    <w:lvl w:ilvl="4">
      <w:start w:val="1"/>
      <w:numFmt w:val="decimal"/>
      <w:lvlText w:val="%5."/>
      <w:lvlJc w:val="left"/>
      <w:pPr>
        <w:tabs>
          <w:tab w:val="num" w:pos="3589"/>
        </w:tabs>
        <w:ind w:left="3589" w:hanging="360"/>
      </w:pPr>
    </w:lvl>
    <w:lvl w:ilvl="5">
      <w:start w:val="1"/>
      <w:numFmt w:val="decimal"/>
      <w:lvlText w:val="%6."/>
      <w:lvlJc w:val="left"/>
      <w:pPr>
        <w:tabs>
          <w:tab w:val="num" w:pos="4309"/>
        </w:tabs>
        <w:ind w:left="4309" w:hanging="360"/>
      </w:pPr>
    </w:lvl>
    <w:lvl w:ilvl="6">
      <w:start w:val="1"/>
      <w:numFmt w:val="decimal"/>
      <w:lvlText w:val="%7."/>
      <w:lvlJc w:val="left"/>
      <w:pPr>
        <w:tabs>
          <w:tab w:val="num" w:pos="5029"/>
        </w:tabs>
        <w:ind w:left="5029" w:hanging="360"/>
      </w:pPr>
    </w:lvl>
    <w:lvl w:ilvl="7">
      <w:start w:val="1"/>
      <w:numFmt w:val="decimal"/>
      <w:lvlText w:val="%8."/>
      <w:lvlJc w:val="left"/>
      <w:pPr>
        <w:tabs>
          <w:tab w:val="num" w:pos="5749"/>
        </w:tabs>
        <w:ind w:left="5749" w:hanging="360"/>
      </w:pPr>
    </w:lvl>
    <w:lvl w:ilvl="8">
      <w:start w:val="1"/>
      <w:numFmt w:val="decimal"/>
      <w:lvlText w:val="%9."/>
      <w:lvlJc w:val="left"/>
      <w:pPr>
        <w:tabs>
          <w:tab w:val="num" w:pos="6469"/>
        </w:tabs>
        <w:ind w:left="6469" w:hanging="360"/>
      </w:pPr>
    </w:lvl>
  </w:abstractNum>
  <w:abstractNum w:abstractNumId="47" w15:restartNumberingAfterBreak="0">
    <w:nsid w:val="397D3960"/>
    <w:multiLevelType w:val="hybridMultilevel"/>
    <w:tmpl w:val="B33A29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3C5B1D24"/>
    <w:multiLevelType w:val="hybridMultilevel"/>
    <w:tmpl w:val="741250F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3DB46A47"/>
    <w:multiLevelType w:val="multilevel"/>
    <w:tmpl w:val="7AA2FCBE"/>
    <w:lvl w:ilvl="0">
      <w:start w:val="1"/>
      <w:numFmt w:val="decimal"/>
      <w:lvlText w:val="%1)"/>
      <w:lvlJc w:val="left"/>
      <w:pPr>
        <w:ind w:left="1080" w:hanging="360"/>
      </w:pPr>
      <w:rPr>
        <w:rFont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0" w15:restartNumberingAfterBreak="0">
    <w:nsid w:val="3E324536"/>
    <w:multiLevelType w:val="multilevel"/>
    <w:tmpl w:val="08B4285E"/>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1" w15:restartNumberingAfterBreak="0">
    <w:nsid w:val="3EE75264"/>
    <w:multiLevelType w:val="multilevel"/>
    <w:tmpl w:val="E018ACC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405115BD"/>
    <w:multiLevelType w:val="hybridMultilevel"/>
    <w:tmpl w:val="7812E67E"/>
    <w:lvl w:ilvl="0" w:tplc="FDE4CAC4">
      <w:start w:val="1"/>
      <w:numFmt w:val="decimal"/>
      <w:lvlText w:val="%1."/>
      <w:lvlJc w:val="left"/>
      <w:pPr>
        <w:ind w:left="4472" w:hanging="360"/>
      </w:pPr>
      <w:rPr>
        <w:sz w:val="22"/>
      </w:rPr>
    </w:lvl>
    <w:lvl w:ilvl="1" w:tplc="04150019">
      <w:start w:val="1"/>
      <w:numFmt w:val="lowerLetter"/>
      <w:lvlText w:val="%2."/>
      <w:lvlJc w:val="left"/>
      <w:pPr>
        <w:ind w:left="5192" w:hanging="360"/>
      </w:pPr>
    </w:lvl>
    <w:lvl w:ilvl="2" w:tplc="0415001B">
      <w:start w:val="1"/>
      <w:numFmt w:val="lowerRoman"/>
      <w:lvlText w:val="%3."/>
      <w:lvlJc w:val="right"/>
      <w:pPr>
        <w:ind w:left="5912" w:hanging="180"/>
      </w:pPr>
    </w:lvl>
    <w:lvl w:ilvl="3" w:tplc="0415000F">
      <w:start w:val="1"/>
      <w:numFmt w:val="decimal"/>
      <w:lvlText w:val="%4."/>
      <w:lvlJc w:val="left"/>
      <w:pPr>
        <w:ind w:left="6632" w:hanging="360"/>
      </w:pPr>
    </w:lvl>
    <w:lvl w:ilvl="4" w:tplc="04150019">
      <w:start w:val="1"/>
      <w:numFmt w:val="lowerLetter"/>
      <w:lvlText w:val="%5."/>
      <w:lvlJc w:val="left"/>
      <w:pPr>
        <w:ind w:left="7352" w:hanging="360"/>
      </w:pPr>
    </w:lvl>
    <w:lvl w:ilvl="5" w:tplc="0415001B">
      <w:start w:val="1"/>
      <w:numFmt w:val="lowerRoman"/>
      <w:lvlText w:val="%6."/>
      <w:lvlJc w:val="right"/>
      <w:pPr>
        <w:ind w:left="8072" w:hanging="180"/>
      </w:pPr>
    </w:lvl>
    <w:lvl w:ilvl="6" w:tplc="0415000F">
      <w:start w:val="1"/>
      <w:numFmt w:val="decimal"/>
      <w:lvlText w:val="%7."/>
      <w:lvlJc w:val="left"/>
      <w:pPr>
        <w:ind w:left="8792" w:hanging="360"/>
      </w:pPr>
    </w:lvl>
    <w:lvl w:ilvl="7" w:tplc="04150019">
      <w:start w:val="1"/>
      <w:numFmt w:val="lowerLetter"/>
      <w:lvlText w:val="%8."/>
      <w:lvlJc w:val="left"/>
      <w:pPr>
        <w:ind w:left="9512" w:hanging="360"/>
      </w:pPr>
    </w:lvl>
    <w:lvl w:ilvl="8" w:tplc="0415001B">
      <w:start w:val="1"/>
      <w:numFmt w:val="lowerRoman"/>
      <w:lvlText w:val="%9."/>
      <w:lvlJc w:val="right"/>
      <w:pPr>
        <w:ind w:left="10232" w:hanging="180"/>
      </w:pPr>
    </w:lvl>
  </w:abstractNum>
  <w:abstractNum w:abstractNumId="53" w15:restartNumberingAfterBreak="0">
    <w:nsid w:val="412F7653"/>
    <w:multiLevelType w:val="hybridMultilevel"/>
    <w:tmpl w:val="2E2E0E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41B21D57"/>
    <w:multiLevelType w:val="hybridMultilevel"/>
    <w:tmpl w:val="D3FADE3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44250D40"/>
    <w:multiLevelType w:val="multilevel"/>
    <w:tmpl w:val="4A0C37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6" w15:restartNumberingAfterBreak="0">
    <w:nsid w:val="44F05B4D"/>
    <w:multiLevelType w:val="multilevel"/>
    <w:tmpl w:val="E54049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7" w15:restartNumberingAfterBreak="0">
    <w:nsid w:val="4565004A"/>
    <w:multiLevelType w:val="hybridMultilevel"/>
    <w:tmpl w:val="880CB01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8" w15:restartNumberingAfterBreak="0">
    <w:nsid w:val="459F2A82"/>
    <w:multiLevelType w:val="multilevel"/>
    <w:tmpl w:val="F72014AE"/>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4B4B4C9B"/>
    <w:multiLevelType w:val="multilevel"/>
    <w:tmpl w:val="4F222070"/>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0" w15:restartNumberingAfterBreak="0">
    <w:nsid w:val="4CA476CD"/>
    <w:multiLevelType w:val="multilevel"/>
    <w:tmpl w:val="B84842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1" w15:restartNumberingAfterBreak="0">
    <w:nsid w:val="53842F7A"/>
    <w:multiLevelType w:val="multilevel"/>
    <w:tmpl w:val="2220AC34"/>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2" w15:restartNumberingAfterBreak="0">
    <w:nsid w:val="57577792"/>
    <w:multiLevelType w:val="hybridMultilevel"/>
    <w:tmpl w:val="17EAE8B2"/>
    <w:lvl w:ilvl="0" w:tplc="7272FFEE">
      <w:start w:val="1"/>
      <w:numFmt w:val="decimal"/>
      <w:lvlText w:val="%1."/>
      <w:lvlJc w:val="left"/>
      <w:pPr>
        <w:ind w:left="567" w:hanging="39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58B86162"/>
    <w:multiLevelType w:val="hybridMultilevel"/>
    <w:tmpl w:val="4BCC46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594F6456"/>
    <w:multiLevelType w:val="multilevel"/>
    <w:tmpl w:val="D25E13F6"/>
    <w:lvl w:ilvl="0">
      <w:start w:val="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5" w15:restartNumberingAfterBreak="0">
    <w:nsid w:val="59672024"/>
    <w:multiLevelType w:val="multilevel"/>
    <w:tmpl w:val="6DCCCB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6" w15:restartNumberingAfterBreak="0">
    <w:nsid w:val="5D832FCE"/>
    <w:multiLevelType w:val="multilevel"/>
    <w:tmpl w:val="6422E9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7" w15:restartNumberingAfterBreak="0">
    <w:nsid w:val="5E390E49"/>
    <w:multiLevelType w:val="hybridMultilevel"/>
    <w:tmpl w:val="C10C6500"/>
    <w:name w:val="WW8Num362"/>
    <w:lvl w:ilvl="0" w:tplc="4EAA583C">
      <w:start w:val="1"/>
      <w:numFmt w:val="decimal"/>
      <w:lvlText w:val="%1."/>
      <w:lvlJc w:val="left"/>
      <w:pPr>
        <w:tabs>
          <w:tab w:val="num" w:pos="2340"/>
        </w:tabs>
        <w:ind w:left="2340" w:hanging="360"/>
      </w:pPr>
      <w:rPr>
        <w:rFonts w:ascii="Times New Roman" w:eastAsiaTheme="minorHAnsi" w:hAnsi="Times New Roman" w:cstheme="minorBidi"/>
        <w:b w:val="0"/>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8" w15:restartNumberingAfterBreak="0">
    <w:nsid w:val="602A6DA4"/>
    <w:multiLevelType w:val="multilevel"/>
    <w:tmpl w:val="FD9283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9" w15:restartNumberingAfterBreak="0">
    <w:nsid w:val="63266D12"/>
    <w:multiLevelType w:val="hybridMultilevel"/>
    <w:tmpl w:val="A5A67098"/>
    <w:lvl w:ilvl="0" w:tplc="C5F86A44">
      <w:numFmt w:val="bullet"/>
      <w:lvlText w:val="•"/>
      <w:lvlJc w:val="left"/>
      <w:pPr>
        <w:ind w:left="1776" w:hanging="360"/>
      </w:pPr>
      <w:rPr>
        <w:rFonts w:ascii="Times New Roman" w:eastAsia="Calibri" w:hAnsi="Times New Roman" w:cs="Times New Roman" w:hint="default"/>
      </w:rPr>
    </w:lvl>
    <w:lvl w:ilvl="1" w:tplc="04150003" w:tentative="1">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70" w15:restartNumberingAfterBreak="0">
    <w:nsid w:val="66367CE6"/>
    <w:multiLevelType w:val="multilevel"/>
    <w:tmpl w:val="C28640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1" w15:restartNumberingAfterBreak="0">
    <w:nsid w:val="669410F7"/>
    <w:multiLevelType w:val="multilevel"/>
    <w:tmpl w:val="55A8A9CA"/>
    <w:lvl w:ilvl="0">
      <w:start w:val="1"/>
      <w:numFmt w:val="decimal"/>
      <w:lvlText w:val="%1."/>
      <w:lvlJc w:val="left"/>
      <w:pPr>
        <w:ind w:left="720" w:hanging="360"/>
      </w:pPr>
    </w:lvl>
    <w:lvl w:ilvl="1">
      <w:start w:val="1"/>
      <w:numFmt w:val="decimal"/>
      <w:lvlText w:val="%2)"/>
      <w:lvlJc w:val="left"/>
      <w:pPr>
        <w:ind w:left="1440" w:hanging="360"/>
      </w:pPr>
    </w:lvl>
    <w:lvl w:ilvl="2">
      <w:start w:val="1"/>
      <w:numFmt w:val="lowerLetter"/>
      <w:lvlText w:val="%3)"/>
      <w:lvlJc w:val="left"/>
      <w:pPr>
        <w:ind w:left="2160" w:hanging="360"/>
      </w:pPr>
    </w:lvl>
    <w:lvl w:ilvl="3">
      <w:start w:val="1"/>
      <w:numFmt w:val="lowerRoman"/>
      <w:lvlText w:val="(%4)"/>
      <w:lvlJc w:val="left"/>
      <w:pPr>
        <w:ind w:left="2880" w:hanging="360"/>
      </w:pPr>
      <w:rPr>
        <w:rFonts w:hint="default"/>
      </w:r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2" w15:restartNumberingAfterBreak="0">
    <w:nsid w:val="6A690816"/>
    <w:multiLevelType w:val="hybridMultilevel"/>
    <w:tmpl w:val="6A081D12"/>
    <w:lvl w:ilvl="0" w:tplc="04150011">
      <w:start w:val="1"/>
      <w:numFmt w:val="decimal"/>
      <w:lvlText w:val="%1)"/>
      <w:lvlJc w:val="left"/>
      <w:pPr>
        <w:ind w:left="1133" w:hanging="360"/>
      </w:pPr>
    </w:lvl>
    <w:lvl w:ilvl="1" w:tplc="04150019" w:tentative="1">
      <w:start w:val="1"/>
      <w:numFmt w:val="lowerLetter"/>
      <w:lvlText w:val="%2."/>
      <w:lvlJc w:val="left"/>
      <w:pPr>
        <w:ind w:left="1853" w:hanging="360"/>
      </w:pPr>
    </w:lvl>
    <w:lvl w:ilvl="2" w:tplc="0415001B" w:tentative="1">
      <w:start w:val="1"/>
      <w:numFmt w:val="lowerRoman"/>
      <w:lvlText w:val="%3."/>
      <w:lvlJc w:val="right"/>
      <w:pPr>
        <w:ind w:left="2573" w:hanging="180"/>
      </w:pPr>
    </w:lvl>
    <w:lvl w:ilvl="3" w:tplc="0415000F" w:tentative="1">
      <w:start w:val="1"/>
      <w:numFmt w:val="decimal"/>
      <w:lvlText w:val="%4."/>
      <w:lvlJc w:val="left"/>
      <w:pPr>
        <w:ind w:left="3293" w:hanging="360"/>
      </w:pPr>
    </w:lvl>
    <w:lvl w:ilvl="4" w:tplc="04150019" w:tentative="1">
      <w:start w:val="1"/>
      <w:numFmt w:val="lowerLetter"/>
      <w:lvlText w:val="%5."/>
      <w:lvlJc w:val="left"/>
      <w:pPr>
        <w:ind w:left="4013" w:hanging="360"/>
      </w:pPr>
    </w:lvl>
    <w:lvl w:ilvl="5" w:tplc="0415001B" w:tentative="1">
      <w:start w:val="1"/>
      <w:numFmt w:val="lowerRoman"/>
      <w:lvlText w:val="%6."/>
      <w:lvlJc w:val="right"/>
      <w:pPr>
        <w:ind w:left="4733" w:hanging="180"/>
      </w:pPr>
    </w:lvl>
    <w:lvl w:ilvl="6" w:tplc="0415000F" w:tentative="1">
      <w:start w:val="1"/>
      <w:numFmt w:val="decimal"/>
      <w:lvlText w:val="%7."/>
      <w:lvlJc w:val="left"/>
      <w:pPr>
        <w:ind w:left="5453" w:hanging="360"/>
      </w:pPr>
    </w:lvl>
    <w:lvl w:ilvl="7" w:tplc="04150019" w:tentative="1">
      <w:start w:val="1"/>
      <w:numFmt w:val="lowerLetter"/>
      <w:lvlText w:val="%8."/>
      <w:lvlJc w:val="left"/>
      <w:pPr>
        <w:ind w:left="6173" w:hanging="360"/>
      </w:pPr>
    </w:lvl>
    <w:lvl w:ilvl="8" w:tplc="0415001B" w:tentative="1">
      <w:start w:val="1"/>
      <w:numFmt w:val="lowerRoman"/>
      <w:lvlText w:val="%9."/>
      <w:lvlJc w:val="right"/>
      <w:pPr>
        <w:ind w:left="6893" w:hanging="180"/>
      </w:pPr>
    </w:lvl>
  </w:abstractNum>
  <w:abstractNum w:abstractNumId="73" w15:restartNumberingAfterBreak="0">
    <w:nsid w:val="6E4763B6"/>
    <w:multiLevelType w:val="multilevel"/>
    <w:tmpl w:val="2956411E"/>
    <w:lvl w:ilvl="0">
      <w:start w:val="1"/>
      <w:numFmt w:val="upperRoman"/>
      <w:pStyle w:val="Poziom1SIWZ"/>
      <w:lvlText w:val="ROZDZIAŁ %1."/>
      <w:lvlJc w:val="left"/>
      <w:pPr>
        <w:ind w:left="2835" w:hanging="2835"/>
      </w:pPr>
      <w:rPr>
        <w:rFonts w:hint="default"/>
        <w:sz w:val="26"/>
        <w:szCs w:val="26"/>
      </w:rPr>
    </w:lvl>
    <w:lvl w:ilvl="1">
      <w:start w:val="1"/>
      <w:numFmt w:val="decimal"/>
      <w:pStyle w:val="Poziom2SIWZ"/>
      <w:lvlText w:val="%2."/>
      <w:lvlJc w:val="left"/>
      <w:pPr>
        <w:ind w:left="851" w:hanging="425"/>
      </w:pPr>
      <w:rPr>
        <w:rFonts w:hint="default"/>
      </w:rPr>
    </w:lvl>
    <w:lvl w:ilvl="2">
      <w:start w:val="1"/>
      <w:numFmt w:val="decimal"/>
      <w:pStyle w:val="Poziom3SIWZ"/>
      <w:lvlText w:val="%3)"/>
      <w:lvlJc w:val="left"/>
      <w:pPr>
        <w:ind w:left="851" w:hanging="426"/>
      </w:pPr>
      <w:rPr>
        <w:rFonts w:hint="default"/>
      </w:rPr>
    </w:lvl>
    <w:lvl w:ilvl="3">
      <w:start w:val="1"/>
      <w:numFmt w:val="lowerLetter"/>
      <w:pStyle w:val="Poziom4SIWZ"/>
      <w:lvlText w:val="%4)"/>
      <w:lvlJc w:val="left"/>
      <w:pPr>
        <w:ind w:left="1276" w:hanging="425"/>
      </w:pPr>
      <w:rPr>
        <w:rFonts w:hint="default"/>
      </w:rPr>
    </w:lvl>
    <w:lvl w:ilvl="4">
      <w:start w:val="1"/>
      <w:numFmt w:val="lowerRoman"/>
      <w:pStyle w:val="Poziom5SIWZ"/>
      <w:lvlText w:val="%5)"/>
      <w:lvlJc w:val="left"/>
      <w:pPr>
        <w:ind w:left="1985" w:hanging="425"/>
      </w:pPr>
      <w:rPr>
        <w:rFonts w:hint="default"/>
      </w:rPr>
    </w:lvl>
    <w:lvl w:ilvl="5">
      <w:start w:val="1"/>
      <w:numFmt w:val="none"/>
      <w:pStyle w:val="Poziom6SIWZ"/>
      <w:lvlText w:val="-"/>
      <w:lvlJc w:val="left"/>
      <w:pPr>
        <w:tabs>
          <w:tab w:val="num" w:pos="2268"/>
        </w:tabs>
        <w:ind w:left="2126" w:hanging="425"/>
      </w:pPr>
      <w:rPr>
        <w:rFonts w:hint="default"/>
      </w:rPr>
    </w:lvl>
    <w:lvl w:ilvl="6">
      <w:start w:val="1"/>
      <w:numFmt w:val="none"/>
      <w:pStyle w:val="Poziom7SIWZ"/>
      <w:lvlText w:val="--"/>
      <w:lvlJc w:val="left"/>
      <w:pPr>
        <w:tabs>
          <w:tab w:val="num" w:pos="2835"/>
        </w:tabs>
        <w:ind w:left="2552" w:hanging="426"/>
      </w:pPr>
      <w:rPr>
        <w:rFonts w:hint="default"/>
        <w:b w:val="0"/>
      </w:rPr>
    </w:lvl>
    <w:lvl w:ilvl="7">
      <w:start w:val="1"/>
      <w:numFmt w:val="none"/>
      <w:pStyle w:val="Poziom8SIWZ"/>
      <w:lvlText w:val="---"/>
      <w:lvlJc w:val="left"/>
      <w:pPr>
        <w:tabs>
          <w:tab w:val="num" w:pos="3402"/>
        </w:tabs>
        <w:ind w:left="2977" w:hanging="425"/>
      </w:pPr>
      <w:rPr>
        <w:rFonts w:hint="default"/>
      </w:rPr>
    </w:lvl>
    <w:lvl w:ilvl="8">
      <w:start w:val="1"/>
      <w:numFmt w:val="none"/>
      <w:pStyle w:val="Poziom9SIWZ"/>
      <w:lvlText w:val="----"/>
      <w:lvlJc w:val="left"/>
      <w:pPr>
        <w:tabs>
          <w:tab w:val="num" w:pos="3969"/>
        </w:tabs>
        <w:ind w:left="3402" w:hanging="425"/>
      </w:pPr>
      <w:rPr>
        <w:rFonts w:hint="default"/>
      </w:rPr>
    </w:lvl>
  </w:abstractNum>
  <w:abstractNum w:abstractNumId="74" w15:restartNumberingAfterBreak="0">
    <w:nsid w:val="714526E2"/>
    <w:multiLevelType w:val="hybridMultilevel"/>
    <w:tmpl w:val="46D844C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72EA487F"/>
    <w:multiLevelType w:val="hybridMultilevel"/>
    <w:tmpl w:val="120A487A"/>
    <w:name w:val="WW8Num355"/>
    <w:lvl w:ilvl="0" w:tplc="E1A2B840">
      <w:start w:val="1"/>
      <w:numFmt w:val="decimal"/>
      <w:lvlText w:val="%1)"/>
      <w:lvlJc w:val="left"/>
      <w:pPr>
        <w:ind w:left="786" w:hanging="360"/>
      </w:pPr>
      <w:rPr>
        <w:rFonts w:ascii="Times New Roman" w:eastAsia="Times New Roman" w:hAnsi="Times New Roman" w:cs="Times New Roman"/>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743E4C77"/>
    <w:multiLevelType w:val="hybridMultilevel"/>
    <w:tmpl w:val="1F3EF936"/>
    <w:lvl w:ilvl="0" w:tplc="1BE4437E">
      <w:start w:val="1"/>
      <w:numFmt w:val="decimal"/>
      <w:lvlText w:val="%1)"/>
      <w:lvlJc w:val="left"/>
      <w:pPr>
        <w:ind w:left="1440" w:hanging="360"/>
      </w:pPr>
      <w:rPr>
        <w:rFonts w:asciiTheme="minorHAnsi" w:hAnsiTheme="minorHAnsi" w:cstheme="minorHAnsi"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7" w15:restartNumberingAfterBreak="0">
    <w:nsid w:val="750347F5"/>
    <w:multiLevelType w:val="hybridMultilevel"/>
    <w:tmpl w:val="17EAE8B2"/>
    <w:lvl w:ilvl="0" w:tplc="7272FFEE">
      <w:start w:val="1"/>
      <w:numFmt w:val="decimal"/>
      <w:lvlText w:val="%1."/>
      <w:lvlJc w:val="left"/>
      <w:pPr>
        <w:ind w:left="567" w:hanging="39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754A571C"/>
    <w:multiLevelType w:val="hybridMultilevel"/>
    <w:tmpl w:val="7C7C07A4"/>
    <w:lvl w:ilvl="0" w:tplc="FCEEF53A">
      <w:start w:val="1"/>
      <w:numFmt w:val="bullet"/>
      <w:lvlText w:val=""/>
      <w:lvlJc w:val="left"/>
      <w:pPr>
        <w:ind w:left="1068" w:hanging="360"/>
      </w:pPr>
      <w:rPr>
        <w:rFonts w:ascii="Symbol" w:hAnsi="Symbol" w:hint="default"/>
      </w:rPr>
    </w:lvl>
    <w:lvl w:ilvl="1" w:tplc="04150003">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79" w15:restartNumberingAfterBreak="0">
    <w:nsid w:val="76450D35"/>
    <w:multiLevelType w:val="multilevel"/>
    <w:tmpl w:val="55A8A9CA"/>
    <w:lvl w:ilvl="0">
      <w:start w:val="1"/>
      <w:numFmt w:val="decimal"/>
      <w:lvlText w:val="%1."/>
      <w:lvlJc w:val="left"/>
      <w:pPr>
        <w:ind w:left="720" w:hanging="360"/>
      </w:pPr>
    </w:lvl>
    <w:lvl w:ilvl="1">
      <w:start w:val="1"/>
      <w:numFmt w:val="decimal"/>
      <w:lvlText w:val="%2)"/>
      <w:lvlJc w:val="left"/>
      <w:pPr>
        <w:ind w:left="1440" w:hanging="360"/>
      </w:pPr>
    </w:lvl>
    <w:lvl w:ilvl="2">
      <w:start w:val="1"/>
      <w:numFmt w:val="lowerLetter"/>
      <w:lvlText w:val="%3)"/>
      <w:lvlJc w:val="left"/>
      <w:pPr>
        <w:ind w:left="2160" w:hanging="360"/>
      </w:pPr>
    </w:lvl>
    <w:lvl w:ilvl="3">
      <w:start w:val="1"/>
      <w:numFmt w:val="lowerRoman"/>
      <w:lvlText w:val="(%4)"/>
      <w:lvlJc w:val="left"/>
      <w:pPr>
        <w:ind w:left="2880" w:hanging="360"/>
      </w:pPr>
      <w:rPr>
        <w:rFonts w:hint="default"/>
      </w:r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0" w15:restartNumberingAfterBreak="0">
    <w:nsid w:val="76CA7EB7"/>
    <w:multiLevelType w:val="hybridMultilevel"/>
    <w:tmpl w:val="8B3AC2E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7F9A09B6"/>
    <w:multiLevelType w:val="multilevel"/>
    <w:tmpl w:val="EA204D72"/>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6"/>
  </w:num>
  <w:num w:numId="3">
    <w:abstractNumId w:val="34"/>
  </w:num>
  <w:num w:numId="4">
    <w:abstractNumId w:val="42"/>
  </w:num>
  <w:num w:numId="5">
    <w:abstractNumId w:val="39"/>
  </w:num>
  <w:num w:numId="6">
    <w:abstractNumId w:val="20"/>
  </w:num>
  <w:num w:numId="7">
    <w:abstractNumId w:val="45"/>
  </w:num>
  <w:num w:numId="8">
    <w:abstractNumId w:val="61"/>
  </w:num>
  <w:num w:numId="9">
    <w:abstractNumId w:val="44"/>
  </w:num>
  <w:num w:numId="10">
    <w:abstractNumId w:val="31"/>
  </w:num>
  <w:num w:numId="11">
    <w:abstractNumId w:val="60"/>
  </w:num>
  <w:num w:numId="12">
    <w:abstractNumId w:val="64"/>
  </w:num>
  <w:num w:numId="13">
    <w:abstractNumId w:val="30"/>
  </w:num>
  <w:num w:numId="14">
    <w:abstractNumId w:val="68"/>
  </w:num>
  <w:num w:numId="15">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5"/>
  </w:num>
  <w:num w:numId="17">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5"/>
  </w:num>
  <w:num w:numId="19">
    <w:abstractNumId w:val="40"/>
  </w:num>
  <w:num w:numId="20">
    <w:abstractNumId w:val="49"/>
  </w:num>
  <w:num w:numId="21">
    <w:abstractNumId w:val="28"/>
  </w:num>
  <w:num w:numId="22">
    <w:abstractNumId w:val="32"/>
  </w:num>
  <w:num w:numId="23">
    <w:abstractNumId w:val="25"/>
  </w:num>
  <w:num w:numId="24">
    <w:abstractNumId w:val="24"/>
  </w:num>
  <w:num w:numId="25">
    <w:abstractNumId w:val="19"/>
  </w:num>
  <w:num w:numId="26">
    <w:abstractNumId w:val="50"/>
  </w:num>
  <w:num w:numId="27">
    <w:abstractNumId w:val="73"/>
  </w:num>
  <w:num w:numId="28">
    <w:abstractNumId w:val="76"/>
  </w:num>
  <w:num w:numId="29">
    <w:abstractNumId w:val="46"/>
  </w:num>
  <w:num w:numId="30">
    <w:abstractNumId w:val="17"/>
  </w:num>
  <w:num w:numId="31">
    <w:abstractNumId w:val="70"/>
  </w:num>
  <w:num w:numId="32">
    <w:abstractNumId w:val="72"/>
  </w:num>
  <w:num w:numId="33">
    <w:abstractNumId w:val="43"/>
  </w:num>
  <w:num w:numId="34">
    <w:abstractNumId w:val="47"/>
  </w:num>
  <w:num w:numId="35">
    <w:abstractNumId w:val="21"/>
  </w:num>
  <w:num w:numId="36">
    <w:abstractNumId w:val="29"/>
  </w:num>
  <w:num w:numId="37">
    <w:abstractNumId w:val="56"/>
  </w:num>
  <w:num w:numId="38">
    <w:abstractNumId w:val="37"/>
  </w:num>
  <w:num w:numId="39">
    <w:abstractNumId w:val="53"/>
  </w:num>
  <w:num w:numId="40">
    <w:abstractNumId w:val="51"/>
  </w:num>
  <w:num w:numId="41">
    <w:abstractNumId w:val="48"/>
  </w:num>
  <w:num w:numId="42">
    <w:abstractNumId w:val="74"/>
  </w:num>
  <w:num w:numId="43">
    <w:abstractNumId w:val="81"/>
  </w:num>
  <w:num w:numId="44">
    <w:abstractNumId w:val="38"/>
  </w:num>
  <w:num w:numId="45">
    <w:abstractNumId w:val="80"/>
  </w:num>
  <w:num w:numId="46">
    <w:abstractNumId w:val="78"/>
  </w:num>
  <w:num w:numId="47">
    <w:abstractNumId w:val="63"/>
  </w:num>
  <w:num w:numId="48">
    <w:abstractNumId w:val="54"/>
  </w:num>
  <w:num w:numId="49">
    <w:abstractNumId w:val="57"/>
  </w:num>
  <w:num w:numId="50">
    <w:abstractNumId w:val="23"/>
  </w:num>
  <w:num w:numId="51">
    <w:abstractNumId w:val="58"/>
  </w:num>
  <w:num w:numId="52">
    <w:abstractNumId w:val="27"/>
  </w:num>
  <w:num w:numId="53">
    <w:abstractNumId w:val="41"/>
  </w:num>
  <w:num w:numId="54">
    <w:abstractNumId w:val="22"/>
  </w:num>
  <w:num w:numId="55">
    <w:abstractNumId w:val="69"/>
  </w:num>
  <w:num w:numId="56">
    <w:abstractNumId w:val="18"/>
  </w:num>
  <w:num w:numId="57">
    <w:abstractNumId w:val="26"/>
  </w:num>
  <w:num w:numId="58">
    <w:abstractNumId w:val="79"/>
  </w:num>
  <w:num w:numId="59">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59"/>
  </w:num>
  <w:num w:numId="61">
    <w:abstractNumId w:val="77"/>
  </w:num>
  <w:num w:numId="62">
    <w:abstractNumId w:val="62"/>
  </w:num>
  <w:num w:numId="63">
    <w:abstractNumId w:val="33"/>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2049"/>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98C"/>
    <w:rsid w:val="00001113"/>
    <w:rsid w:val="00002243"/>
    <w:rsid w:val="000036BD"/>
    <w:rsid w:val="00003AE2"/>
    <w:rsid w:val="000040C7"/>
    <w:rsid w:val="000052C0"/>
    <w:rsid w:val="00005642"/>
    <w:rsid w:val="00005A39"/>
    <w:rsid w:val="00006284"/>
    <w:rsid w:val="00006AA5"/>
    <w:rsid w:val="000071FD"/>
    <w:rsid w:val="00007254"/>
    <w:rsid w:val="00011896"/>
    <w:rsid w:val="00012A3F"/>
    <w:rsid w:val="00012B34"/>
    <w:rsid w:val="00013F77"/>
    <w:rsid w:val="00014297"/>
    <w:rsid w:val="00014845"/>
    <w:rsid w:val="0001542C"/>
    <w:rsid w:val="00015D43"/>
    <w:rsid w:val="00016BDF"/>
    <w:rsid w:val="000179BE"/>
    <w:rsid w:val="00017B35"/>
    <w:rsid w:val="00020044"/>
    <w:rsid w:val="00020786"/>
    <w:rsid w:val="00020869"/>
    <w:rsid w:val="000215AB"/>
    <w:rsid w:val="00021D46"/>
    <w:rsid w:val="00022194"/>
    <w:rsid w:val="0002433E"/>
    <w:rsid w:val="00027384"/>
    <w:rsid w:val="00031027"/>
    <w:rsid w:val="000312BE"/>
    <w:rsid w:val="000315C0"/>
    <w:rsid w:val="000315FF"/>
    <w:rsid w:val="00031CB1"/>
    <w:rsid w:val="00031D6B"/>
    <w:rsid w:val="00032BA5"/>
    <w:rsid w:val="00032DD6"/>
    <w:rsid w:val="00033B4C"/>
    <w:rsid w:val="00033FFB"/>
    <w:rsid w:val="00035340"/>
    <w:rsid w:val="00037CEB"/>
    <w:rsid w:val="000408CE"/>
    <w:rsid w:val="00040BDF"/>
    <w:rsid w:val="00040C9B"/>
    <w:rsid w:val="00042356"/>
    <w:rsid w:val="00042759"/>
    <w:rsid w:val="0004366B"/>
    <w:rsid w:val="0004424B"/>
    <w:rsid w:val="00045D56"/>
    <w:rsid w:val="000464D7"/>
    <w:rsid w:val="00046E6A"/>
    <w:rsid w:val="00047BE7"/>
    <w:rsid w:val="000503CC"/>
    <w:rsid w:val="00051868"/>
    <w:rsid w:val="000529AA"/>
    <w:rsid w:val="0005367D"/>
    <w:rsid w:val="000551E8"/>
    <w:rsid w:val="0005576E"/>
    <w:rsid w:val="00056727"/>
    <w:rsid w:val="000572AB"/>
    <w:rsid w:val="00057847"/>
    <w:rsid w:val="00060579"/>
    <w:rsid w:val="0006067B"/>
    <w:rsid w:val="00060FCB"/>
    <w:rsid w:val="00061388"/>
    <w:rsid w:val="000616C1"/>
    <w:rsid w:val="00061940"/>
    <w:rsid w:val="00062777"/>
    <w:rsid w:val="00063B0E"/>
    <w:rsid w:val="00064D80"/>
    <w:rsid w:val="00065CD7"/>
    <w:rsid w:val="00066301"/>
    <w:rsid w:val="000667E2"/>
    <w:rsid w:val="00066F6C"/>
    <w:rsid w:val="00067BFA"/>
    <w:rsid w:val="00067C4D"/>
    <w:rsid w:val="000708B1"/>
    <w:rsid w:val="000732A6"/>
    <w:rsid w:val="00074E39"/>
    <w:rsid w:val="0007517F"/>
    <w:rsid w:val="00076548"/>
    <w:rsid w:val="0007798B"/>
    <w:rsid w:val="00080D3C"/>
    <w:rsid w:val="00081745"/>
    <w:rsid w:val="000843D2"/>
    <w:rsid w:val="0008527F"/>
    <w:rsid w:val="00085BDC"/>
    <w:rsid w:val="0008674C"/>
    <w:rsid w:val="0008762C"/>
    <w:rsid w:val="00087E4B"/>
    <w:rsid w:val="00090201"/>
    <w:rsid w:val="00091ADC"/>
    <w:rsid w:val="00091E5B"/>
    <w:rsid w:val="00092460"/>
    <w:rsid w:val="000929FF"/>
    <w:rsid w:val="00092B89"/>
    <w:rsid w:val="000938F0"/>
    <w:rsid w:val="00095F7E"/>
    <w:rsid w:val="0009680E"/>
    <w:rsid w:val="00096E9A"/>
    <w:rsid w:val="000972BB"/>
    <w:rsid w:val="000A02F5"/>
    <w:rsid w:val="000A1D54"/>
    <w:rsid w:val="000A2020"/>
    <w:rsid w:val="000A22BC"/>
    <w:rsid w:val="000A23A4"/>
    <w:rsid w:val="000A2548"/>
    <w:rsid w:val="000A33F8"/>
    <w:rsid w:val="000A39B5"/>
    <w:rsid w:val="000A4D75"/>
    <w:rsid w:val="000A4FCE"/>
    <w:rsid w:val="000A524D"/>
    <w:rsid w:val="000A5957"/>
    <w:rsid w:val="000A5C9F"/>
    <w:rsid w:val="000A6489"/>
    <w:rsid w:val="000A67C5"/>
    <w:rsid w:val="000A6A14"/>
    <w:rsid w:val="000B0D9C"/>
    <w:rsid w:val="000B16C2"/>
    <w:rsid w:val="000B2340"/>
    <w:rsid w:val="000B28D1"/>
    <w:rsid w:val="000B3EE5"/>
    <w:rsid w:val="000B41E1"/>
    <w:rsid w:val="000B49F8"/>
    <w:rsid w:val="000B4ACE"/>
    <w:rsid w:val="000B5649"/>
    <w:rsid w:val="000B76CB"/>
    <w:rsid w:val="000C021A"/>
    <w:rsid w:val="000C0BC9"/>
    <w:rsid w:val="000C1AD0"/>
    <w:rsid w:val="000C3C0E"/>
    <w:rsid w:val="000C5A6B"/>
    <w:rsid w:val="000C5EE0"/>
    <w:rsid w:val="000C6F8A"/>
    <w:rsid w:val="000D0BB7"/>
    <w:rsid w:val="000D15B5"/>
    <w:rsid w:val="000D1D96"/>
    <w:rsid w:val="000D2176"/>
    <w:rsid w:val="000D2378"/>
    <w:rsid w:val="000D4A71"/>
    <w:rsid w:val="000D5574"/>
    <w:rsid w:val="000D5CD3"/>
    <w:rsid w:val="000D5E12"/>
    <w:rsid w:val="000D6555"/>
    <w:rsid w:val="000D696D"/>
    <w:rsid w:val="000D70FC"/>
    <w:rsid w:val="000E014F"/>
    <w:rsid w:val="000E0674"/>
    <w:rsid w:val="000E18DD"/>
    <w:rsid w:val="000E2416"/>
    <w:rsid w:val="000E303F"/>
    <w:rsid w:val="000E3DC2"/>
    <w:rsid w:val="000E46B0"/>
    <w:rsid w:val="000E4B2E"/>
    <w:rsid w:val="000E514C"/>
    <w:rsid w:val="000E5DDF"/>
    <w:rsid w:val="000E5E27"/>
    <w:rsid w:val="000E6D0C"/>
    <w:rsid w:val="000E700F"/>
    <w:rsid w:val="000E717A"/>
    <w:rsid w:val="000E7BE4"/>
    <w:rsid w:val="000F32AA"/>
    <w:rsid w:val="000F46AC"/>
    <w:rsid w:val="000F563B"/>
    <w:rsid w:val="000F5B07"/>
    <w:rsid w:val="000F5D87"/>
    <w:rsid w:val="000F7EAF"/>
    <w:rsid w:val="00100235"/>
    <w:rsid w:val="00100765"/>
    <w:rsid w:val="001016AE"/>
    <w:rsid w:val="001017BC"/>
    <w:rsid w:val="00101B9B"/>
    <w:rsid w:val="00102280"/>
    <w:rsid w:val="0010256F"/>
    <w:rsid w:val="00103D3A"/>
    <w:rsid w:val="00103EDF"/>
    <w:rsid w:val="00104E4C"/>
    <w:rsid w:val="0010578A"/>
    <w:rsid w:val="0010633B"/>
    <w:rsid w:val="00106404"/>
    <w:rsid w:val="0010641F"/>
    <w:rsid w:val="001064B4"/>
    <w:rsid w:val="00107AC9"/>
    <w:rsid w:val="00107F37"/>
    <w:rsid w:val="00111CB8"/>
    <w:rsid w:val="00113AFE"/>
    <w:rsid w:val="001201AC"/>
    <w:rsid w:val="0012086F"/>
    <w:rsid w:val="00120BAE"/>
    <w:rsid w:val="00120C14"/>
    <w:rsid w:val="00120F0D"/>
    <w:rsid w:val="00120F31"/>
    <w:rsid w:val="00121A60"/>
    <w:rsid w:val="00122623"/>
    <w:rsid w:val="001231CC"/>
    <w:rsid w:val="00125669"/>
    <w:rsid w:val="001258D6"/>
    <w:rsid w:val="001259E1"/>
    <w:rsid w:val="0013012A"/>
    <w:rsid w:val="0013066B"/>
    <w:rsid w:val="00130B18"/>
    <w:rsid w:val="00130F7C"/>
    <w:rsid w:val="00132300"/>
    <w:rsid w:val="00133703"/>
    <w:rsid w:val="00133B4A"/>
    <w:rsid w:val="00134179"/>
    <w:rsid w:val="00134699"/>
    <w:rsid w:val="00136334"/>
    <w:rsid w:val="001363F7"/>
    <w:rsid w:val="0013675D"/>
    <w:rsid w:val="00136999"/>
    <w:rsid w:val="00136F77"/>
    <w:rsid w:val="001372BD"/>
    <w:rsid w:val="00137E11"/>
    <w:rsid w:val="00140E29"/>
    <w:rsid w:val="00141375"/>
    <w:rsid w:val="00141884"/>
    <w:rsid w:val="001419FF"/>
    <w:rsid w:val="00141C74"/>
    <w:rsid w:val="001429C3"/>
    <w:rsid w:val="00143827"/>
    <w:rsid w:val="00143BF3"/>
    <w:rsid w:val="00146008"/>
    <w:rsid w:val="0014600E"/>
    <w:rsid w:val="00146791"/>
    <w:rsid w:val="00146DA0"/>
    <w:rsid w:val="00147855"/>
    <w:rsid w:val="00147A19"/>
    <w:rsid w:val="00150190"/>
    <w:rsid w:val="0015042A"/>
    <w:rsid w:val="00150F55"/>
    <w:rsid w:val="00152793"/>
    <w:rsid w:val="00153404"/>
    <w:rsid w:val="0015344B"/>
    <w:rsid w:val="001538CB"/>
    <w:rsid w:val="00155130"/>
    <w:rsid w:val="00155458"/>
    <w:rsid w:val="00156D7D"/>
    <w:rsid w:val="00157AB9"/>
    <w:rsid w:val="00160AF0"/>
    <w:rsid w:val="00160EFE"/>
    <w:rsid w:val="0016154B"/>
    <w:rsid w:val="00161940"/>
    <w:rsid w:val="00162C5D"/>
    <w:rsid w:val="00163344"/>
    <w:rsid w:val="00163BAF"/>
    <w:rsid w:val="00163D38"/>
    <w:rsid w:val="00164E24"/>
    <w:rsid w:val="001652E1"/>
    <w:rsid w:val="00165D67"/>
    <w:rsid w:val="00166C5A"/>
    <w:rsid w:val="00166F22"/>
    <w:rsid w:val="00167174"/>
    <w:rsid w:val="001677FA"/>
    <w:rsid w:val="00167A50"/>
    <w:rsid w:val="00170DBC"/>
    <w:rsid w:val="00171353"/>
    <w:rsid w:val="00171C10"/>
    <w:rsid w:val="00172445"/>
    <w:rsid w:val="001728BF"/>
    <w:rsid w:val="00172B1D"/>
    <w:rsid w:val="00172B39"/>
    <w:rsid w:val="0017317A"/>
    <w:rsid w:val="00174684"/>
    <w:rsid w:val="00175176"/>
    <w:rsid w:val="00175BE5"/>
    <w:rsid w:val="00176A4E"/>
    <w:rsid w:val="00177267"/>
    <w:rsid w:val="00181635"/>
    <w:rsid w:val="00181763"/>
    <w:rsid w:val="00182065"/>
    <w:rsid w:val="00182156"/>
    <w:rsid w:val="00182352"/>
    <w:rsid w:val="001824FD"/>
    <w:rsid w:val="001828E2"/>
    <w:rsid w:val="00182BD1"/>
    <w:rsid w:val="00182DAB"/>
    <w:rsid w:val="001850C0"/>
    <w:rsid w:val="00185221"/>
    <w:rsid w:val="00185705"/>
    <w:rsid w:val="00186954"/>
    <w:rsid w:val="00186A9E"/>
    <w:rsid w:val="00187470"/>
    <w:rsid w:val="001900AB"/>
    <w:rsid w:val="00191FCB"/>
    <w:rsid w:val="001945C7"/>
    <w:rsid w:val="00196EE9"/>
    <w:rsid w:val="001A105B"/>
    <w:rsid w:val="001A119B"/>
    <w:rsid w:val="001A167E"/>
    <w:rsid w:val="001A1D71"/>
    <w:rsid w:val="001A2C37"/>
    <w:rsid w:val="001A3B1C"/>
    <w:rsid w:val="001A3CBD"/>
    <w:rsid w:val="001A4C19"/>
    <w:rsid w:val="001A5006"/>
    <w:rsid w:val="001A5308"/>
    <w:rsid w:val="001A7F13"/>
    <w:rsid w:val="001B0870"/>
    <w:rsid w:val="001B1B6D"/>
    <w:rsid w:val="001B2201"/>
    <w:rsid w:val="001B25B0"/>
    <w:rsid w:val="001B2D9C"/>
    <w:rsid w:val="001B349E"/>
    <w:rsid w:val="001B36E4"/>
    <w:rsid w:val="001B3B69"/>
    <w:rsid w:val="001B4AE6"/>
    <w:rsid w:val="001B4B04"/>
    <w:rsid w:val="001B5275"/>
    <w:rsid w:val="001B52D0"/>
    <w:rsid w:val="001B5918"/>
    <w:rsid w:val="001B5C97"/>
    <w:rsid w:val="001B6A9C"/>
    <w:rsid w:val="001B7392"/>
    <w:rsid w:val="001B7E8E"/>
    <w:rsid w:val="001C049E"/>
    <w:rsid w:val="001C0595"/>
    <w:rsid w:val="001C12BA"/>
    <w:rsid w:val="001C1A12"/>
    <w:rsid w:val="001C210B"/>
    <w:rsid w:val="001C2630"/>
    <w:rsid w:val="001C2827"/>
    <w:rsid w:val="001C337D"/>
    <w:rsid w:val="001C39C2"/>
    <w:rsid w:val="001C58DA"/>
    <w:rsid w:val="001C6485"/>
    <w:rsid w:val="001C6C47"/>
    <w:rsid w:val="001C7A1B"/>
    <w:rsid w:val="001D14FB"/>
    <w:rsid w:val="001D2E7E"/>
    <w:rsid w:val="001D3105"/>
    <w:rsid w:val="001D4B90"/>
    <w:rsid w:val="001D61B0"/>
    <w:rsid w:val="001D62DC"/>
    <w:rsid w:val="001D6D13"/>
    <w:rsid w:val="001D77A3"/>
    <w:rsid w:val="001D7A9D"/>
    <w:rsid w:val="001E0000"/>
    <w:rsid w:val="001E34F3"/>
    <w:rsid w:val="001E3E9B"/>
    <w:rsid w:val="001E4C24"/>
    <w:rsid w:val="001E506C"/>
    <w:rsid w:val="001E50DB"/>
    <w:rsid w:val="001E52FC"/>
    <w:rsid w:val="001E58CF"/>
    <w:rsid w:val="001E5D8C"/>
    <w:rsid w:val="001F26CB"/>
    <w:rsid w:val="001F5C84"/>
    <w:rsid w:val="001F6050"/>
    <w:rsid w:val="002001B5"/>
    <w:rsid w:val="00201D21"/>
    <w:rsid w:val="002024F6"/>
    <w:rsid w:val="002034EB"/>
    <w:rsid w:val="002046AD"/>
    <w:rsid w:val="002076FC"/>
    <w:rsid w:val="00207ED2"/>
    <w:rsid w:val="00210A6B"/>
    <w:rsid w:val="00211E79"/>
    <w:rsid w:val="00212096"/>
    <w:rsid w:val="00213018"/>
    <w:rsid w:val="00213729"/>
    <w:rsid w:val="00213E5C"/>
    <w:rsid w:val="002149A6"/>
    <w:rsid w:val="00214E27"/>
    <w:rsid w:val="00214FFE"/>
    <w:rsid w:val="00215753"/>
    <w:rsid w:val="00215A82"/>
    <w:rsid w:val="00215ED7"/>
    <w:rsid w:val="00216117"/>
    <w:rsid w:val="002161D8"/>
    <w:rsid w:val="00216C28"/>
    <w:rsid w:val="00220DE0"/>
    <w:rsid w:val="00221F28"/>
    <w:rsid w:val="002225E5"/>
    <w:rsid w:val="00224F91"/>
    <w:rsid w:val="0022505A"/>
    <w:rsid w:val="002251AB"/>
    <w:rsid w:val="00225D06"/>
    <w:rsid w:val="00225F3F"/>
    <w:rsid w:val="002276AE"/>
    <w:rsid w:val="00227A8C"/>
    <w:rsid w:val="0023027B"/>
    <w:rsid w:val="00231CF9"/>
    <w:rsid w:val="0023236F"/>
    <w:rsid w:val="002333B3"/>
    <w:rsid w:val="00233765"/>
    <w:rsid w:val="00233F93"/>
    <w:rsid w:val="00234117"/>
    <w:rsid w:val="0023575A"/>
    <w:rsid w:val="002357BB"/>
    <w:rsid w:val="0023585D"/>
    <w:rsid w:val="00235D0C"/>
    <w:rsid w:val="00236136"/>
    <w:rsid w:val="002362C1"/>
    <w:rsid w:val="002375DE"/>
    <w:rsid w:val="00240D27"/>
    <w:rsid w:val="002411A6"/>
    <w:rsid w:val="00242228"/>
    <w:rsid w:val="00242245"/>
    <w:rsid w:val="002423A9"/>
    <w:rsid w:val="002433BD"/>
    <w:rsid w:val="00243D58"/>
    <w:rsid w:val="00243EE9"/>
    <w:rsid w:val="00244903"/>
    <w:rsid w:val="00246EC9"/>
    <w:rsid w:val="0024775D"/>
    <w:rsid w:val="002507EC"/>
    <w:rsid w:val="002512F2"/>
    <w:rsid w:val="00252853"/>
    <w:rsid w:val="0025299A"/>
    <w:rsid w:val="00253836"/>
    <w:rsid w:val="00253BD6"/>
    <w:rsid w:val="002546F2"/>
    <w:rsid w:val="00254AFB"/>
    <w:rsid w:val="00254BC6"/>
    <w:rsid w:val="00254C4B"/>
    <w:rsid w:val="0025518F"/>
    <w:rsid w:val="00257E94"/>
    <w:rsid w:val="0026095A"/>
    <w:rsid w:val="002618E3"/>
    <w:rsid w:val="002620A7"/>
    <w:rsid w:val="0026339B"/>
    <w:rsid w:val="002636E3"/>
    <w:rsid w:val="00263AD1"/>
    <w:rsid w:val="0026460C"/>
    <w:rsid w:val="00264822"/>
    <w:rsid w:val="00265025"/>
    <w:rsid w:val="00265F10"/>
    <w:rsid w:val="00265F34"/>
    <w:rsid w:val="00265F41"/>
    <w:rsid w:val="00270FDE"/>
    <w:rsid w:val="00271C91"/>
    <w:rsid w:val="0027211C"/>
    <w:rsid w:val="00272577"/>
    <w:rsid w:val="00273279"/>
    <w:rsid w:val="00273E66"/>
    <w:rsid w:val="002752BB"/>
    <w:rsid w:val="00275CE7"/>
    <w:rsid w:val="00275DA9"/>
    <w:rsid w:val="002765F8"/>
    <w:rsid w:val="002768B6"/>
    <w:rsid w:val="00277E46"/>
    <w:rsid w:val="002803C6"/>
    <w:rsid w:val="002804EC"/>
    <w:rsid w:val="00280690"/>
    <w:rsid w:val="00280FCD"/>
    <w:rsid w:val="002810B4"/>
    <w:rsid w:val="0028131A"/>
    <w:rsid w:val="00281A44"/>
    <w:rsid w:val="00282731"/>
    <w:rsid w:val="00282EE5"/>
    <w:rsid w:val="002843D9"/>
    <w:rsid w:val="002851D8"/>
    <w:rsid w:val="0028607C"/>
    <w:rsid w:val="00286D8C"/>
    <w:rsid w:val="002870D1"/>
    <w:rsid w:val="00287180"/>
    <w:rsid w:val="00287192"/>
    <w:rsid w:val="002918F8"/>
    <w:rsid w:val="00292757"/>
    <w:rsid w:val="002936F4"/>
    <w:rsid w:val="00295F11"/>
    <w:rsid w:val="00296D26"/>
    <w:rsid w:val="00296F21"/>
    <w:rsid w:val="0029795B"/>
    <w:rsid w:val="00297984"/>
    <w:rsid w:val="002A2A61"/>
    <w:rsid w:val="002A2D62"/>
    <w:rsid w:val="002A467B"/>
    <w:rsid w:val="002A4D16"/>
    <w:rsid w:val="002A4D9E"/>
    <w:rsid w:val="002A5B59"/>
    <w:rsid w:val="002A5D3D"/>
    <w:rsid w:val="002A6668"/>
    <w:rsid w:val="002B2F9A"/>
    <w:rsid w:val="002B324F"/>
    <w:rsid w:val="002B3345"/>
    <w:rsid w:val="002B43BB"/>
    <w:rsid w:val="002B51F5"/>
    <w:rsid w:val="002B5662"/>
    <w:rsid w:val="002B5944"/>
    <w:rsid w:val="002B697E"/>
    <w:rsid w:val="002B6E1E"/>
    <w:rsid w:val="002B726F"/>
    <w:rsid w:val="002C0BE7"/>
    <w:rsid w:val="002C0DC4"/>
    <w:rsid w:val="002C1227"/>
    <w:rsid w:val="002C29AC"/>
    <w:rsid w:val="002C5CBF"/>
    <w:rsid w:val="002C639E"/>
    <w:rsid w:val="002C6DCF"/>
    <w:rsid w:val="002C7A87"/>
    <w:rsid w:val="002D028F"/>
    <w:rsid w:val="002D2860"/>
    <w:rsid w:val="002D2A73"/>
    <w:rsid w:val="002D2FDF"/>
    <w:rsid w:val="002D3054"/>
    <w:rsid w:val="002D3E7F"/>
    <w:rsid w:val="002D4D04"/>
    <w:rsid w:val="002D4D63"/>
    <w:rsid w:val="002D6F12"/>
    <w:rsid w:val="002D715F"/>
    <w:rsid w:val="002D7814"/>
    <w:rsid w:val="002D7815"/>
    <w:rsid w:val="002E1197"/>
    <w:rsid w:val="002E2F0A"/>
    <w:rsid w:val="002E31C6"/>
    <w:rsid w:val="002E3C74"/>
    <w:rsid w:val="002E4A5D"/>
    <w:rsid w:val="002E51DB"/>
    <w:rsid w:val="002E58BF"/>
    <w:rsid w:val="002E5B02"/>
    <w:rsid w:val="002E68D3"/>
    <w:rsid w:val="002E6C8D"/>
    <w:rsid w:val="002E70AA"/>
    <w:rsid w:val="002F1BEB"/>
    <w:rsid w:val="002F2079"/>
    <w:rsid w:val="002F298A"/>
    <w:rsid w:val="002F3058"/>
    <w:rsid w:val="002F3AD5"/>
    <w:rsid w:val="002F4199"/>
    <w:rsid w:val="002F4660"/>
    <w:rsid w:val="002F4CB0"/>
    <w:rsid w:val="002F4DD5"/>
    <w:rsid w:val="002F5231"/>
    <w:rsid w:val="002F5C48"/>
    <w:rsid w:val="002F5E79"/>
    <w:rsid w:val="002F62B8"/>
    <w:rsid w:val="002F64A5"/>
    <w:rsid w:val="002F6F67"/>
    <w:rsid w:val="002F7211"/>
    <w:rsid w:val="002F7489"/>
    <w:rsid w:val="003000CD"/>
    <w:rsid w:val="003005B0"/>
    <w:rsid w:val="003019A2"/>
    <w:rsid w:val="00302AFA"/>
    <w:rsid w:val="003033BB"/>
    <w:rsid w:val="003039C3"/>
    <w:rsid w:val="0030467E"/>
    <w:rsid w:val="003046F6"/>
    <w:rsid w:val="003059DC"/>
    <w:rsid w:val="003062B4"/>
    <w:rsid w:val="0030757E"/>
    <w:rsid w:val="003075A3"/>
    <w:rsid w:val="003102F4"/>
    <w:rsid w:val="0031085A"/>
    <w:rsid w:val="0031393F"/>
    <w:rsid w:val="00313969"/>
    <w:rsid w:val="00314588"/>
    <w:rsid w:val="003156EC"/>
    <w:rsid w:val="00316252"/>
    <w:rsid w:val="00316A5C"/>
    <w:rsid w:val="00316DE8"/>
    <w:rsid w:val="003206EB"/>
    <w:rsid w:val="0032136F"/>
    <w:rsid w:val="00321C5E"/>
    <w:rsid w:val="00322717"/>
    <w:rsid w:val="003243BC"/>
    <w:rsid w:val="00324A41"/>
    <w:rsid w:val="00324E9F"/>
    <w:rsid w:val="00327091"/>
    <w:rsid w:val="0032739B"/>
    <w:rsid w:val="00327A43"/>
    <w:rsid w:val="003300FE"/>
    <w:rsid w:val="003307C4"/>
    <w:rsid w:val="00331904"/>
    <w:rsid w:val="00331D0F"/>
    <w:rsid w:val="0033229C"/>
    <w:rsid w:val="00334BF5"/>
    <w:rsid w:val="00334D28"/>
    <w:rsid w:val="00337420"/>
    <w:rsid w:val="00340E1F"/>
    <w:rsid w:val="0034234A"/>
    <w:rsid w:val="00343177"/>
    <w:rsid w:val="00343981"/>
    <w:rsid w:val="00344DDB"/>
    <w:rsid w:val="00345530"/>
    <w:rsid w:val="003465A0"/>
    <w:rsid w:val="00346C92"/>
    <w:rsid w:val="00347763"/>
    <w:rsid w:val="00347B81"/>
    <w:rsid w:val="00351224"/>
    <w:rsid w:val="00351861"/>
    <w:rsid w:val="0035239A"/>
    <w:rsid w:val="00353837"/>
    <w:rsid w:val="0035383A"/>
    <w:rsid w:val="00353F5B"/>
    <w:rsid w:val="00354356"/>
    <w:rsid w:val="0035448E"/>
    <w:rsid w:val="003548E2"/>
    <w:rsid w:val="00355303"/>
    <w:rsid w:val="003556CD"/>
    <w:rsid w:val="00356C02"/>
    <w:rsid w:val="003575F2"/>
    <w:rsid w:val="00357973"/>
    <w:rsid w:val="003612FB"/>
    <w:rsid w:val="003618B7"/>
    <w:rsid w:val="00361A1D"/>
    <w:rsid w:val="00362D6D"/>
    <w:rsid w:val="003638F2"/>
    <w:rsid w:val="00363A53"/>
    <w:rsid w:val="00363DF1"/>
    <w:rsid w:val="003642CA"/>
    <w:rsid w:val="00364A3B"/>
    <w:rsid w:val="00364E7C"/>
    <w:rsid w:val="00365642"/>
    <w:rsid w:val="00365E19"/>
    <w:rsid w:val="003662E3"/>
    <w:rsid w:val="00367194"/>
    <w:rsid w:val="003706DB"/>
    <w:rsid w:val="00370739"/>
    <w:rsid w:val="003711F2"/>
    <w:rsid w:val="003729D5"/>
    <w:rsid w:val="00372AFA"/>
    <w:rsid w:val="00372CB7"/>
    <w:rsid w:val="003733B5"/>
    <w:rsid w:val="0037372F"/>
    <w:rsid w:val="00374476"/>
    <w:rsid w:val="003744FA"/>
    <w:rsid w:val="0037598C"/>
    <w:rsid w:val="00376299"/>
    <w:rsid w:val="003766D4"/>
    <w:rsid w:val="003771F3"/>
    <w:rsid w:val="0038005F"/>
    <w:rsid w:val="0038256F"/>
    <w:rsid w:val="0038275B"/>
    <w:rsid w:val="00382C7F"/>
    <w:rsid w:val="00382FB6"/>
    <w:rsid w:val="00383642"/>
    <w:rsid w:val="00384484"/>
    <w:rsid w:val="00384CD4"/>
    <w:rsid w:val="003850B0"/>
    <w:rsid w:val="003859B9"/>
    <w:rsid w:val="00387901"/>
    <w:rsid w:val="00387FDB"/>
    <w:rsid w:val="00391C36"/>
    <w:rsid w:val="00391F55"/>
    <w:rsid w:val="00392C46"/>
    <w:rsid w:val="00392E83"/>
    <w:rsid w:val="00395BDF"/>
    <w:rsid w:val="00395D02"/>
    <w:rsid w:val="00395EAF"/>
    <w:rsid w:val="00395F52"/>
    <w:rsid w:val="00396708"/>
    <w:rsid w:val="00397564"/>
    <w:rsid w:val="003979E5"/>
    <w:rsid w:val="003A0A21"/>
    <w:rsid w:val="003A119A"/>
    <w:rsid w:val="003A1A32"/>
    <w:rsid w:val="003A227F"/>
    <w:rsid w:val="003A22E7"/>
    <w:rsid w:val="003A2749"/>
    <w:rsid w:val="003A283B"/>
    <w:rsid w:val="003A28E9"/>
    <w:rsid w:val="003A2E23"/>
    <w:rsid w:val="003A3298"/>
    <w:rsid w:val="003A34EE"/>
    <w:rsid w:val="003A374A"/>
    <w:rsid w:val="003A3A1E"/>
    <w:rsid w:val="003A4484"/>
    <w:rsid w:val="003A473B"/>
    <w:rsid w:val="003A490E"/>
    <w:rsid w:val="003A5919"/>
    <w:rsid w:val="003A5ECF"/>
    <w:rsid w:val="003A66A2"/>
    <w:rsid w:val="003A750B"/>
    <w:rsid w:val="003A796C"/>
    <w:rsid w:val="003B0B44"/>
    <w:rsid w:val="003B0C5E"/>
    <w:rsid w:val="003B0C6C"/>
    <w:rsid w:val="003B22D1"/>
    <w:rsid w:val="003B308B"/>
    <w:rsid w:val="003B3379"/>
    <w:rsid w:val="003B53FE"/>
    <w:rsid w:val="003B6380"/>
    <w:rsid w:val="003B6545"/>
    <w:rsid w:val="003B654A"/>
    <w:rsid w:val="003B716F"/>
    <w:rsid w:val="003B7AB9"/>
    <w:rsid w:val="003C0D27"/>
    <w:rsid w:val="003C150A"/>
    <w:rsid w:val="003C32B9"/>
    <w:rsid w:val="003C334D"/>
    <w:rsid w:val="003C472C"/>
    <w:rsid w:val="003C48F7"/>
    <w:rsid w:val="003C4D6E"/>
    <w:rsid w:val="003C59DF"/>
    <w:rsid w:val="003D16B8"/>
    <w:rsid w:val="003D1C57"/>
    <w:rsid w:val="003D1CF2"/>
    <w:rsid w:val="003D1E94"/>
    <w:rsid w:val="003D450C"/>
    <w:rsid w:val="003D4A2A"/>
    <w:rsid w:val="003D4A32"/>
    <w:rsid w:val="003D51E2"/>
    <w:rsid w:val="003D5D70"/>
    <w:rsid w:val="003D679E"/>
    <w:rsid w:val="003D6D7F"/>
    <w:rsid w:val="003D715E"/>
    <w:rsid w:val="003D793C"/>
    <w:rsid w:val="003D7FA6"/>
    <w:rsid w:val="003E45F3"/>
    <w:rsid w:val="003E49DA"/>
    <w:rsid w:val="003E5B76"/>
    <w:rsid w:val="003F1115"/>
    <w:rsid w:val="003F129F"/>
    <w:rsid w:val="003F1D2E"/>
    <w:rsid w:val="003F20A5"/>
    <w:rsid w:val="003F2113"/>
    <w:rsid w:val="003F21C3"/>
    <w:rsid w:val="003F3CDE"/>
    <w:rsid w:val="003F4438"/>
    <w:rsid w:val="003F466E"/>
    <w:rsid w:val="003F49A5"/>
    <w:rsid w:val="003F4DCE"/>
    <w:rsid w:val="003F525B"/>
    <w:rsid w:val="003F56A5"/>
    <w:rsid w:val="003F65DB"/>
    <w:rsid w:val="003F6CC3"/>
    <w:rsid w:val="003F70B0"/>
    <w:rsid w:val="003F77A0"/>
    <w:rsid w:val="00400708"/>
    <w:rsid w:val="00400727"/>
    <w:rsid w:val="00400CE8"/>
    <w:rsid w:val="00400EBC"/>
    <w:rsid w:val="004014E0"/>
    <w:rsid w:val="00402095"/>
    <w:rsid w:val="004026D4"/>
    <w:rsid w:val="00402943"/>
    <w:rsid w:val="00403249"/>
    <w:rsid w:val="00403CA4"/>
    <w:rsid w:val="004046F6"/>
    <w:rsid w:val="00404A84"/>
    <w:rsid w:val="004077B7"/>
    <w:rsid w:val="00407A60"/>
    <w:rsid w:val="004104D3"/>
    <w:rsid w:val="004106C4"/>
    <w:rsid w:val="0041130E"/>
    <w:rsid w:val="004115ED"/>
    <w:rsid w:val="0041165E"/>
    <w:rsid w:val="00411EDF"/>
    <w:rsid w:val="004127FD"/>
    <w:rsid w:val="00412911"/>
    <w:rsid w:val="0041318C"/>
    <w:rsid w:val="00413858"/>
    <w:rsid w:val="00413981"/>
    <w:rsid w:val="0041446F"/>
    <w:rsid w:val="004154A5"/>
    <w:rsid w:val="004165C3"/>
    <w:rsid w:val="00417CC7"/>
    <w:rsid w:val="0042105F"/>
    <w:rsid w:val="00421AA2"/>
    <w:rsid w:val="00423337"/>
    <w:rsid w:val="004236AB"/>
    <w:rsid w:val="00423B5D"/>
    <w:rsid w:val="00424950"/>
    <w:rsid w:val="00424FF9"/>
    <w:rsid w:val="00426CAE"/>
    <w:rsid w:val="00427796"/>
    <w:rsid w:val="004279C3"/>
    <w:rsid w:val="004305B1"/>
    <w:rsid w:val="00432044"/>
    <w:rsid w:val="004327CB"/>
    <w:rsid w:val="00432A8A"/>
    <w:rsid w:val="00432D86"/>
    <w:rsid w:val="00432DDA"/>
    <w:rsid w:val="00433542"/>
    <w:rsid w:val="004346E8"/>
    <w:rsid w:val="00436E22"/>
    <w:rsid w:val="00436EB9"/>
    <w:rsid w:val="0043714E"/>
    <w:rsid w:val="004376A0"/>
    <w:rsid w:val="00440112"/>
    <w:rsid w:val="004416B5"/>
    <w:rsid w:val="00442096"/>
    <w:rsid w:val="0044221B"/>
    <w:rsid w:val="004427A7"/>
    <w:rsid w:val="0044314E"/>
    <w:rsid w:val="00445710"/>
    <w:rsid w:val="00445E26"/>
    <w:rsid w:val="00445E90"/>
    <w:rsid w:val="0044686B"/>
    <w:rsid w:val="00450C9D"/>
    <w:rsid w:val="00452017"/>
    <w:rsid w:val="00453C2E"/>
    <w:rsid w:val="00453E45"/>
    <w:rsid w:val="004547C6"/>
    <w:rsid w:val="004550D9"/>
    <w:rsid w:val="004567BC"/>
    <w:rsid w:val="00456EA3"/>
    <w:rsid w:val="0045704A"/>
    <w:rsid w:val="00457FAE"/>
    <w:rsid w:val="004611A7"/>
    <w:rsid w:val="004611D1"/>
    <w:rsid w:val="004612B5"/>
    <w:rsid w:val="00462171"/>
    <w:rsid w:val="00463DFD"/>
    <w:rsid w:val="004663CF"/>
    <w:rsid w:val="004671A6"/>
    <w:rsid w:val="0047134D"/>
    <w:rsid w:val="0047146D"/>
    <w:rsid w:val="004714DB"/>
    <w:rsid w:val="004725B2"/>
    <w:rsid w:val="00472CB9"/>
    <w:rsid w:val="00473039"/>
    <w:rsid w:val="00473CE4"/>
    <w:rsid w:val="0047439E"/>
    <w:rsid w:val="00474920"/>
    <w:rsid w:val="004754D1"/>
    <w:rsid w:val="00475542"/>
    <w:rsid w:val="00475F5D"/>
    <w:rsid w:val="004765CD"/>
    <w:rsid w:val="00480F17"/>
    <w:rsid w:val="0048116E"/>
    <w:rsid w:val="004821D4"/>
    <w:rsid w:val="004827F3"/>
    <w:rsid w:val="004831B6"/>
    <w:rsid w:val="004832C2"/>
    <w:rsid w:val="00483EFC"/>
    <w:rsid w:val="00485296"/>
    <w:rsid w:val="00486125"/>
    <w:rsid w:val="00487790"/>
    <w:rsid w:val="00487B42"/>
    <w:rsid w:val="00487EEE"/>
    <w:rsid w:val="00491094"/>
    <w:rsid w:val="00491BA7"/>
    <w:rsid w:val="00491E34"/>
    <w:rsid w:val="004929E7"/>
    <w:rsid w:val="00492FF9"/>
    <w:rsid w:val="00493713"/>
    <w:rsid w:val="00493808"/>
    <w:rsid w:val="004958BC"/>
    <w:rsid w:val="0049595A"/>
    <w:rsid w:val="00495D57"/>
    <w:rsid w:val="00496224"/>
    <w:rsid w:val="004962B3"/>
    <w:rsid w:val="004968A3"/>
    <w:rsid w:val="00497351"/>
    <w:rsid w:val="00497669"/>
    <w:rsid w:val="004A1082"/>
    <w:rsid w:val="004A13F6"/>
    <w:rsid w:val="004A152F"/>
    <w:rsid w:val="004A2755"/>
    <w:rsid w:val="004A296D"/>
    <w:rsid w:val="004A2F82"/>
    <w:rsid w:val="004A3575"/>
    <w:rsid w:val="004A55CE"/>
    <w:rsid w:val="004A56F9"/>
    <w:rsid w:val="004A5A2D"/>
    <w:rsid w:val="004A5CAF"/>
    <w:rsid w:val="004A5EB5"/>
    <w:rsid w:val="004A6084"/>
    <w:rsid w:val="004A7184"/>
    <w:rsid w:val="004A7440"/>
    <w:rsid w:val="004A7C70"/>
    <w:rsid w:val="004B00AB"/>
    <w:rsid w:val="004B1F93"/>
    <w:rsid w:val="004B2B72"/>
    <w:rsid w:val="004B3BD3"/>
    <w:rsid w:val="004B41F1"/>
    <w:rsid w:val="004B6E30"/>
    <w:rsid w:val="004B7302"/>
    <w:rsid w:val="004B77B9"/>
    <w:rsid w:val="004B7D60"/>
    <w:rsid w:val="004B7E95"/>
    <w:rsid w:val="004C03AD"/>
    <w:rsid w:val="004C0B06"/>
    <w:rsid w:val="004C1506"/>
    <w:rsid w:val="004C158C"/>
    <w:rsid w:val="004C18A5"/>
    <w:rsid w:val="004C3141"/>
    <w:rsid w:val="004C3290"/>
    <w:rsid w:val="004C33E9"/>
    <w:rsid w:val="004C3630"/>
    <w:rsid w:val="004C3D9F"/>
    <w:rsid w:val="004C40E8"/>
    <w:rsid w:val="004C4A6A"/>
    <w:rsid w:val="004C5D31"/>
    <w:rsid w:val="004C6E31"/>
    <w:rsid w:val="004D006B"/>
    <w:rsid w:val="004D061F"/>
    <w:rsid w:val="004D1908"/>
    <w:rsid w:val="004D2FFC"/>
    <w:rsid w:val="004D422D"/>
    <w:rsid w:val="004D4F7F"/>
    <w:rsid w:val="004D5B62"/>
    <w:rsid w:val="004D6C55"/>
    <w:rsid w:val="004D6DD0"/>
    <w:rsid w:val="004D77AD"/>
    <w:rsid w:val="004E04F9"/>
    <w:rsid w:val="004E297E"/>
    <w:rsid w:val="004E3AE4"/>
    <w:rsid w:val="004E4B87"/>
    <w:rsid w:val="004E5B75"/>
    <w:rsid w:val="004E62D1"/>
    <w:rsid w:val="004E6598"/>
    <w:rsid w:val="004E6A14"/>
    <w:rsid w:val="004E7CD8"/>
    <w:rsid w:val="004F0965"/>
    <w:rsid w:val="004F0AA8"/>
    <w:rsid w:val="004F12A0"/>
    <w:rsid w:val="004F1846"/>
    <w:rsid w:val="004F2357"/>
    <w:rsid w:val="004F2511"/>
    <w:rsid w:val="004F2E3C"/>
    <w:rsid w:val="004F3FFC"/>
    <w:rsid w:val="004F5CB7"/>
    <w:rsid w:val="004F6379"/>
    <w:rsid w:val="004F677D"/>
    <w:rsid w:val="004F6EA7"/>
    <w:rsid w:val="004F769B"/>
    <w:rsid w:val="004F7A78"/>
    <w:rsid w:val="005006C9"/>
    <w:rsid w:val="005010BD"/>
    <w:rsid w:val="00501657"/>
    <w:rsid w:val="005020A5"/>
    <w:rsid w:val="00502256"/>
    <w:rsid w:val="0050272F"/>
    <w:rsid w:val="005028D3"/>
    <w:rsid w:val="005041DF"/>
    <w:rsid w:val="005052C1"/>
    <w:rsid w:val="00505770"/>
    <w:rsid w:val="005058A6"/>
    <w:rsid w:val="00506820"/>
    <w:rsid w:val="005071B5"/>
    <w:rsid w:val="0050758E"/>
    <w:rsid w:val="00510388"/>
    <w:rsid w:val="00511801"/>
    <w:rsid w:val="00513596"/>
    <w:rsid w:val="00514C2A"/>
    <w:rsid w:val="0051582D"/>
    <w:rsid w:val="00515DFC"/>
    <w:rsid w:val="00516C2D"/>
    <w:rsid w:val="00520F06"/>
    <w:rsid w:val="005214EA"/>
    <w:rsid w:val="005225C2"/>
    <w:rsid w:val="00523459"/>
    <w:rsid w:val="00523BDE"/>
    <w:rsid w:val="005259A0"/>
    <w:rsid w:val="00525A98"/>
    <w:rsid w:val="00526E5A"/>
    <w:rsid w:val="00527562"/>
    <w:rsid w:val="005279FC"/>
    <w:rsid w:val="00530743"/>
    <w:rsid w:val="00530A6A"/>
    <w:rsid w:val="00531BA4"/>
    <w:rsid w:val="005324DD"/>
    <w:rsid w:val="00532589"/>
    <w:rsid w:val="00532EB0"/>
    <w:rsid w:val="0053626C"/>
    <w:rsid w:val="00537B6B"/>
    <w:rsid w:val="005406A6"/>
    <w:rsid w:val="005414A9"/>
    <w:rsid w:val="0054198A"/>
    <w:rsid w:val="005426F2"/>
    <w:rsid w:val="0054343A"/>
    <w:rsid w:val="00543569"/>
    <w:rsid w:val="005443C4"/>
    <w:rsid w:val="00544CBA"/>
    <w:rsid w:val="0054526A"/>
    <w:rsid w:val="00545326"/>
    <w:rsid w:val="00546A38"/>
    <w:rsid w:val="00553175"/>
    <w:rsid w:val="00553215"/>
    <w:rsid w:val="005533EF"/>
    <w:rsid w:val="00556EEF"/>
    <w:rsid w:val="00557463"/>
    <w:rsid w:val="005621BB"/>
    <w:rsid w:val="005629CF"/>
    <w:rsid w:val="005640E4"/>
    <w:rsid w:val="00564181"/>
    <w:rsid w:val="00565343"/>
    <w:rsid w:val="0056576A"/>
    <w:rsid w:val="00566452"/>
    <w:rsid w:val="005668CB"/>
    <w:rsid w:val="005672D7"/>
    <w:rsid w:val="00567B55"/>
    <w:rsid w:val="00570C9B"/>
    <w:rsid w:val="00571459"/>
    <w:rsid w:val="00573B82"/>
    <w:rsid w:val="00581569"/>
    <w:rsid w:val="0058167C"/>
    <w:rsid w:val="00581EC9"/>
    <w:rsid w:val="00581ED5"/>
    <w:rsid w:val="00582D3D"/>
    <w:rsid w:val="00582FE7"/>
    <w:rsid w:val="00583466"/>
    <w:rsid w:val="00583760"/>
    <w:rsid w:val="00583A8F"/>
    <w:rsid w:val="00584864"/>
    <w:rsid w:val="00584A6A"/>
    <w:rsid w:val="005857E2"/>
    <w:rsid w:val="005867BC"/>
    <w:rsid w:val="005913C3"/>
    <w:rsid w:val="00591700"/>
    <w:rsid w:val="00592270"/>
    <w:rsid w:val="00592948"/>
    <w:rsid w:val="00592E06"/>
    <w:rsid w:val="005947F6"/>
    <w:rsid w:val="00594898"/>
    <w:rsid w:val="00594BE4"/>
    <w:rsid w:val="005971C8"/>
    <w:rsid w:val="00597542"/>
    <w:rsid w:val="00597B07"/>
    <w:rsid w:val="005A03BE"/>
    <w:rsid w:val="005A03EE"/>
    <w:rsid w:val="005A0C69"/>
    <w:rsid w:val="005A1332"/>
    <w:rsid w:val="005A1F07"/>
    <w:rsid w:val="005A285A"/>
    <w:rsid w:val="005A2C7C"/>
    <w:rsid w:val="005A3AEF"/>
    <w:rsid w:val="005A4047"/>
    <w:rsid w:val="005A6066"/>
    <w:rsid w:val="005A60CF"/>
    <w:rsid w:val="005A7268"/>
    <w:rsid w:val="005B0479"/>
    <w:rsid w:val="005B1B8B"/>
    <w:rsid w:val="005B1DEE"/>
    <w:rsid w:val="005B2875"/>
    <w:rsid w:val="005B35FE"/>
    <w:rsid w:val="005B3828"/>
    <w:rsid w:val="005B51BF"/>
    <w:rsid w:val="005B670E"/>
    <w:rsid w:val="005B71FB"/>
    <w:rsid w:val="005B7272"/>
    <w:rsid w:val="005B79B5"/>
    <w:rsid w:val="005C1712"/>
    <w:rsid w:val="005C7582"/>
    <w:rsid w:val="005C78FE"/>
    <w:rsid w:val="005D00FE"/>
    <w:rsid w:val="005D0147"/>
    <w:rsid w:val="005D0C47"/>
    <w:rsid w:val="005D2476"/>
    <w:rsid w:val="005D2478"/>
    <w:rsid w:val="005D31C0"/>
    <w:rsid w:val="005D327C"/>
    <w:rsid w:val="005D37EB"/>
    <w:rsid w:val="005D39CF"/>
    <w:rsid w:val="005D40D1"/>
    <w:rsid w:val="005D51E2"/>
    <w:rsid w:val="005D537E"/>
    <w:rsid w:val="005D5AEB"/>
    <w:rsid w:val="005D5DB8"/>
    <w:rsid w:val="005D6A56"/>
    <w:rsid w:val="005D6B40"/>
    <w:rsid w:val="005D7555"/>
    <w:rsid w:val="005D7590"/>
    <w:rsid w:val="005D7F0B"/>
    <w:rsid w:val="005E1DB3"/>
    <w:rsid w:val="005E34CA"/>
    <w:rsid w:val="005E4A06"/>
    <w:rsid w:val="005E743C"/>
    <w:rsid w:val="005E7C1D"/>
    <w:rsid w:val="005F02F6"/>
    <w:rsid w:val="005F09B8"/>
    <w:rsid w:val="005F0E36"/>
    <w:rsid w:val="005F0FBA"/>
    <w:rsid w:val="005F4F8F"/>
    <w:rsid w:val="005F50F3"/>
    <w:rsid w:val="005F5570"/>
    <w:rsid w:val="005F6F28"/>
    <w:rsid w:val="005F6FEB"/>
    <w:rsid w:val="005F78F9"/>
    <w:rsid w:val="0060297E"/>
    <w:rsid w:val="00603847"/>
    <w:rsid w:val="00603A4E"/>
    <w:rsid w:val="006045EB"/>
    <w:rsid w:val="00604772"/>
    <w:rsid w:val="00605593"/>
    <w:rsid w:val="00605D84"/>
    <w:rsid w:val="00605EEF"/>
    <w:rsid w:val="00606521"/>
    <w:rsid w:val="00606D30"/>
    <w:rsid w:val="00607DD0"/>
    <w:rsid w:val="00610022"/>
    <w:rsid w:val="00611BE1"/>
    <w:rsid w:val="00612B9D"/>
    <w:rsid w:val="00614974"/>
    <w:rsid w:val="00614EAC"/>
    <w:rsid w:val="00615123"/>
    <w:rsid w:val="00615981"/>
    <w:rsid w:val="00615A50"/>
    <w:rsid w:val="00615F7C"/>
    <w:rsid w:val="006207DF"/>
    <w:rsid w:val="006207FD"/>
    <w:rsid w:val="00620E28"/>
    <w:rsid w:val="00622934"/>
    <w:rsid w:val="0062348F"/>
    <w:rsid w:val="0062478F"/>
    <w:rsid w:val="00625D7C"/>
    <w:rsid w:val="0062777A"/>
    <w:rsid w:val="00627FDA"/>
    <w:rsid w:val="00631079"/>
    <w:rsid w:val="00631A84"/>
    <w:rsid w:val="00631A9B"/>
    <w:rsid w:val="00632E5E"/>
    <w:rsid w:val="00633014"/>
    <w:rsid w:val="0063311C"/>
    <w:rsid w:val="006336A8"/>
    <w:rsid w:val="006344A2"/>
    <w:rsid w:val="00634546"/>
    <w:rsid w:val="0063461C"/>
    <w:rsid w:val="00634FBC"/>
    <w:rsid w:val="0063535C"/>
    <w:rsid w:val="00635F54"/>
    <w:rsid w:val="00636240"/>
    <w:rsid w:val="00636AB3"/>
    <w:rsid w:val="00636DE4"/>
    <w:rsid w:val="006373B4"/>
    <w:rsid w:val="006376D2"/>
    <w:rsid w:val="00637A24"/>
    <w:rsid w:val="00637B9D"/>
    <w:rsid w:val="00637ED7"/>
    <w:rsid w:val="00640AC2"/>
    <w:rsid w:val="006410CF"/>
    <w:rsid w:val="00641A84"/>
    <w:rsid w:val="00642077"/>
    <w:rsid w:val="0064231C"/>
    <w:rsid w:val="006425D3"/>
    <w:rsid w:val="00642B83"/>
    <w:rsid w:val="00643E3D"/>
    <w:rsid w:val="00644C39"/>
    <w:rsid w:val="0064589D"/>
    <w:rsid w:val="00645B57"/>
    <w:rsid w:val="00645CEC"/>
    <w:rsid w:val="0064691C"/>
    <w:rsid w:val="006471CC"/>
    <w:rsid w:val="00650D45"/>
    <w:rsid w:val="00650F24"/>
    <w:rsid w:val="00651DE6"/>
    <w:rsid w:val="00652CDE"/>
    <w:rsid w:val="00653A46"/>
    <w:rsid w:val="006569D3"/>
    <w:rsid w:val="00656CB7"/>
    <w:rsid w:val="00657261"/>
    <w:rsid w:val="00657E14"/>
    <w:rsid w:val="00663519"/>
    <w:rsid w:val="00663A58"/>
    <w:rsid w:val="00663CD0"/>
    <w:rsid w:val="00663E0C"/>
    <w:rsid w:val="006648AE"/>
    <w:rsid w:val="00666D9D"/>
    <w:rsid w:val="006678A5"/>
    <w:rsid w:val="00667F6B"/>
    <w:rsid w:val="00671DE5"/>
    <w:rsid w:val="00673B70"/>
    <w:rsid w:val="00675BA2"/>
    <w:rsid w:val="00676294"/>
    <w:rsid w:val="006777C1"/>
    <w:rsid w:val="006778CA"/>
    <w:rsid w:val="006816BC"/>
    <w:rsid w:val="0068175D"/>
    <w:rsid w:val="00681C0D"/>
    <w:rsid w:val="006825C3"/>
    <w:rsid w:val="0068316D"/>
    <w:rsid w:val="00683DF1"/>
    <w:rsid w:val="00685045"/>
    <w:rsid w:val="00685214"/>
    <w:rsid w:val="0068682C"/>
    <w:rsid w:val="006874EB"/>
    <w:rsid w:val="006875BF"/>
    <w:rsid w:val="00687667"/>
    <w:rsid w:val="00690331"/>
    <w:rsid w:val="00691004"/>
    <w:rsid w:val="00692142"/>
    <w:rsid w:val="0069257F"/>
    <w:rsid w:val="0069291A"/>
    <w:rsid w:val="00693C3F"/>
    <w:rsid w:val="006943B0"/>
    <w:rsid w:val="00694A4C"/>
    <w:rsid w:val="006953BE"/>
    <w:rsid w:val="0069660A"/>
    <w:rsid w:val="00696CCF"/>
    <w:rsid w:val="00697791"/>
    <w:rsid w:val="00697CB1"/>
    <w:rsid w:val="006A0D3D"/>
    <w:rsid w:val="006A1581"/>
    <w:rsid w:val="006A371D"/>
    <w:rsid w:val="006A412E"/>
    <w:rsid w:val="006A55C7"/>
    <w:rsid w:val="006A72D4"/>
    <w:rsid w:val="006A75CA"/>
    <w:rsid w:val="006A7AE0"/>
    <w:rsid w:val="006B0064"/>
    <w:rsid w:val="006B3BB7"/>
    <w:rsid w:val="006B51F8"/>
    <w:rsid w:val="006B5779"/>
    <w:rsid w:val="006B5927"/>
    <w:rsid w:val="006B5967"/>
    <w:rsid w:val="006B7E32"/>
    <w:rsid w:val="006C1076"/>
    <w:rsid w:val="006C1DC4"/>
    <w:rsid w:val="006C2466"/>
    <w:rsid w:val="006C265E"/>
    <w:rsid w:val="006C294F"/>
    <w:rsid w:val="006C39AB"/>
    <w:rsid w:val="006C3BFB"/>
    <w:rsid w:val="006C427E"/>
    <w:rsid w:val="006C5524"/>
    <w:rsid w:val="006C56E0"/>
    <w:rsid w:val="006C6142"/>
    <w:rsid w:val="006D0562"/>
    <w:rsid w:val="006D1E71"/>
    <w:rsid w:val="006D3B09"/>
    <w:rsid w:val="006D3DD3"/>
    <w:rsid w:val="006D5361"/>
    <w:rsid w:val="006D5C49"/>
    <w:rsid w:val="006D6D28"/>
    <w:rsid w:val="006D768C"/>
    <w:rsid w:val="006E15CB"/>
    <w:rsid w:val="006E1F4D"/>
    <w:rsid w:val="006E4407"/>
    <w:rsid w:val="006E55AA"/>
    <w:rsid w:val="006E612F"/>
    <w:rsid w:val="006E7A30"/>
    <w:rsid w:val="006F06C3"/>
    <w:rsid w:val="006F2702"/>
    <w:rsid w:val="006F29CA"/>
    <w:rsid w:val="006F2AA4"/>
    <w:rsid w:val="006F3BA4"/>
    <w:rsid w:val="006F3CD5"/>
    <w:rsid w:val="006F4196"/>
    <w:rsid w:val="006F4A4C"/>
    <w:rsid w:val="006F4DF7"/>
    <w:rsid w:val="006F5B54"/>
    <w:rsid w:val="006F630D"/>
    <w:rsid w:val="006F6CAF"/>
    <w:rsid w:val="006F6EAD"/>
    <w:rsid w:val="006F79B2"/>
    <w:rsid w:val="007008B6"/>
    <w:rsid w:val="0070114A"/>
    <w:rsid w:val="0070157E"/>
    <w:rsid w:val="0070164A"/>
    <w:rsid w:val="0070184C"/>
    <w:rsid w:val="00701C68"/>
    <w:rsid w:val="00701EC1"/>
    <w:rsid w:val="007027BF"/>
    <w:rsid w:val="0070336F"/>
    <w:rsid w:val="00704282"/>
    <w:rsid w:val="00704350"/>
    <w:rsid w:val="007043CF"/>
    <w:rsid w:val="00704F9E"/>
    <w:rsid w:val="0070526E"/>
    <w:rsid w:val="007052CA"/>
    <w:rsid w:val="007059E8"/>
    <w:rsid w:val="00705DF1"/>
    <w:rsid w:val="00706150"/>
    <w:rsid w:val="00706A87"/>
    <w:rsid w:val="00710CD2"/>
    <w:rsid w:val="00711313"/>
    <w:rsid w:val="00711D73"/>
    <w:rsid w:val="00711EB3"/>
    <w:rsid w:val="00712056"/>
    <w:rsid w:val="007125CB"/>
    <w:rsid w:val="00712B99"/>
    <w:rsid w:val="00712E13"/>
    <w:rsid w:val="00713A36"/>
    <w:rsid w:val="00713D7E"/>
    <w:rsid w:val="00714606"/>
    <w:rsid w:val="00714E63"/>
    <w:rsid w:val="00716984"/>
    <w:rsid w:val="007178C2"/>
    <w:rsid w:val="00717FE9"/>
    <w:rsid w:val="007205D3"/>
    <w:rsid w:val="00720D6A"/>
    <w:rsid w:val="00720F83"/>
    <w:rsid w:val="00722565"/>
    <w:rsid w:val="00723EEB"/>
    <w:rsid w:val="00724D40"/>
    <w:rsid w:val="00725216"/>
    <w:rsid w:val="0072572F"/>
    <w:rsid w:val="00726C24"/>
    <w:rsid w:val="00731129"/>
    <w:rsid w:val="00731501"/>
    <w:rsid w:val="0073164A"/>
    <w:rsid w:val="0073203C"/>
    <w:rsid w:val="0073291A"/>
    <w:rsid w:val="0073402F"/>
    <w:rsid w:val="0073662D"/>
    <w:rsid w:val="007379D1"/>
    <w:rsid w:val="007404C6"/>
    <w:rsid w:val="00740949"/>
    <w:rsid w:val="00741A68"/>
    <w:rsid w:val="007424B9"/>
    <w:rsid w:val="00742DE9"/>
    <w:rsid w:val="00742EB6"/>
    <w:rsid w:val="007433E2"/>
    <w:rsid w:val="00743FCB"/>
    <w:rsid w:val="00744C38"/>
    <w:rsid w:val="00745D23"/>
    <w:rsid w:val="00745E43"/>
    <w:rsid w:val="00745F7D"/>
    <w:rsid w:val="00746102"/>
    <w:rsid w:val="0074696F"/>
    <w:rsid w:val="00746C01"/>
    <w:rsid w:val="00747B2A"/>
    <w:rsid w:val="00751117"/>
    <w:rsid w:val="0075117F"/>
    <w:rsid w:val="00752774"/>
    <w:rsid w:val="00753297"/>
    <w:rsid w:val="00756986"/>
    <w:rsid w:val="00757F32"/>
    <w:rsid w:val="007617A3"/>
    <w:rsid w:val="00761C36"/>
    <w:rsid w:val="00762DAC"/>
    <w:rsid w:val="007633A2"/>
    <w:rsid w:val="00763A12"/>
    <w:rsid w:val="00764AE5"/>
    <w:rsid w:val="00765657"/>
    <w:rsid w:val="00766901"/>
    <w:rsid w:val="00766AD1"/>
    <w:rsid w:val="00766DE4"/>
    <w:rsid w:val="0076770C"/>
    <w:rsid w:val="00771575"/>
    <w:rsid w:val="00771C2F"/>
    <w:rsid w:val="00771FF3"/>
    <w:rsid w:val="007740F3"/>
    <w:rsid w:val="007742EF"/>
    <w:rsid w:val="00774A99"/>
    <w:rsid w:val="007751B7"/>
    <w:rsid w:val="007755EE"/>
    <w:rsid w:val="00776F00"/>
    <w:rsid w:val="00776F8B"/>
    <w:rsid w:val="0077723C"/>
    <w:rsid w:val="00777734"/>
    <w:rsid w:val="00780BC1"/>
    <w:rsid w:val="00782D97"/>
    <w:rsid w:val="0078301C"/>
    <w:rsid w:val="007833D2"/>
    <w:rsid w:val="00783F2E"/>
    <w:rsid w:val="00784D1A"/>
    <w:rsid w:val="00786610"/>
    <w:rsid w:val="0078661C"/>
    <w:rsid w:val="007870AD"/>
    <w:rsid w:val="00787317"/>
    <w:rsid w:val="00787363"/>
    <w:rsid w:val="007874A6"/>
    <w:rsid w:val="00787A25"/>
    <w:rsid w:val="00793576"/>
    <w:rsid w:val="00793870"/>
    <w:rsid w:val="00794122"/>
    <w:rsid w:val="0079557E"/>
    <w:rsid w:val="0079766C"/>
    <w:rsid w:val="007A027C"/>
    <w:rsid w:val="007A033C"/>
    <w:rsid w:val="007A268C"/>
    <w:rsid w:val="007A2D05"/>
    <w:rsid w:val="007A3608"/>
    <w:rsid w:val="007A3DA4"/>
    <w:rsid w:val="007A411E"/>
    <w:rsid w:val="007A5868"/>
    <w:rsid w:val="007A7B48"/>
    <w:rsid w:val="007B0048"/>
    <w:rsid w:val="007B0C8A"/>
    <w:rsid w:val="007B1291"/>
    <w:rsid w:val="007B22C8"/>
    <w:rsid w:val="007B436A"/>
    <w:rsid w:val="007B4990"/>
    <w:rsid w:val="007B4D84"/>
    <w:rsid w:val="007B54DC"/>
    <w:rsid w:val="007B6AAE"/>
    <w:rsid w:val="007B6E64"/>
    <w:rsid w:val="007B7A07"/>
    <w:rsid w:val="007C0FE2"/>
    <w:rsid w:val="007C10D1"/>
    <w:rsid w:val="007C1567"/>
    <w:rsid w:val="007C2C2D"/>
    <w:rsid w:val="007C2FD4"/>
    <w:rsid w:val="007C5292"/>
    <w:rsid w:val="007C5456"/>
    <w:rsid w:val="007C5A30"/>
    <w:rsid w:val="007C5CE3"/>
    <w:rsid w:val="007C5DCC"/>
    <w:rsid w:val="007C5F34"/>
    <w:rsid w:val="007C617D"/>
    <w:rsid w:val="007C6BAC"/>
    <w:rsid w:val="007C6DA4"/>
    <w:rsid w:val="007C6F65"/>
    <w:rsid w:val="007C75B5"/>
    <w:rsid w:val="007C7BAD"/>
    <w:rsid w:val="007D01D7"/>
    <w:rsid w:val="007D08A8"/>
    <w:rsid w:val="007D1AA3"/>
    <w:rsid w:val="007D2617"/>
    <w:rsid w:val="007D3896"/>
    <w:rsid w:val="007D3B49"/>
    <w:rsid w:val="007D4467"/>
    <w:rsid w:val="007D4B5D"/>
    <w:rsid w:val="007D5370"/>
    <w:rsid w:val="007D59A1"/>
    <w:rsid w:val="007D711C"/>
    <w:rsid w:val="007D7345"/>
    <w:rsid w:val="007D7D7E"/>
    <w:rsid w:val="007E0F83"/>
    <w:rsid w:val="007E1312"/>
    <w:rsid w:val="007E1FAD"/>
    <w:rsid w:val="007E249C"/>
    <w:rsid w:val="007E2FD6"/>
    <w:rsid w:val="007E3D03"/>
    <w:rsid w:val="007E3E49"/>
    <w:rsid w:val="007E46B5"/>
    <w:rsid w:val="007E5EB6"/>
    <w:rsid w:val="007E5EBE"/>
    <w:rsid w:val="007E5F62"/>
    <w:rsid w:val="007E66CF"/>
    <w:rsid w:val="007E6EDC"/>
    <w:rsid w:val="007F150D"/>
    <w:rsid w:val="007F186E"/>
    <w:rsid w:val="007F3498"/>
    <w:rsid w:val="007F4459"/>
    <w:rsid w:val="007F4B96"/>
    <w:rsid w:val="007F4D7E"/>
    <w:rsid w:val="007F52F3"/>
    <w:rsid w:val="007F586A"/>
    <w:rsid w:val="007F63D1"/>
    <w:rsid w:val="008003C8"/>
    <w:rsid w:val="008008D7"/>
    <w:rsid w:val="0080118D"/>
    <w:rsid w:val="00801CAA"/>
    <w:rsid w:val="00802347"/>
    <w:rsid w:val="008024BF"/>
    <w:rsid w:val="008032CD"/>
    <w:rsid w:val="00803348"/>
    <w:rsid w:val="00803750"/>
    <w:rsid w:val="0080385B"/>
    <w:rsid w:val="00804781"/>
    <w:rsid w:val="00805148"/>
    <w:rsid w:val="008053C0"/>
    <w:rsid w:val="008067C9"/>
    <w:rsid w:val="008103C7"/>
    <w:rsid w:val="0081041C"/>
    <w:rsid w:val="0081075A"/>
    <w:rsid w:val="00810EE9"/>
    <w:rsid w:val="00811EB0"/>
    <w:rsid w:val="00811EDA"/>
    <w:rsid w:val="00813439"/>
    <w:rsid w:val="00813B2B"/>
    <w:rsid w:val="00813F40"/>
    <w:rsid w:val="00814B53"/>
    <w:rsid w:val="00814D82"/>
    <w:rsid w:val="008153B5"/>
    <w:rsid w:val="00815F11"/>
    <w:rsid w:val="0081613F"/>
    <w:rsid w:val="00816E4A"/>
    <w:rsid w:val="008171CC"/>
    <w:rsid w:val="00817232"/>
    <w:rsid w:val="00817557"/>
    <w:rsid w:val="00817D09"/>
    <w:rsid w:val="008215DB"/>
    <w:rsid w:val="00823777"/>
    <w:rsid w:val="00823F62"/>
    <w:rsid w:val="0082496B"/>
    <w:rsid w:val="00824AE4"/>
    <w:rsid w:val="00825928"/>
    <w:rsid w:val="00826A11"/>
    <w:rsid w:val="008314FF"/>
    <w:rsid w:val="00831C01"/>
    <w:rsid w:val="00831FC6"/>
    <w:rsid w:val="0083201B"/>
    <w:rsid w:val="0083221B"/>
    <w:rsid w:val="0083223D"/>
    <w:rsid w:val="00832A8A"/>
    <w:rsid w:val="00833467"/>
    <w:rsid w:val="008338DC"/>
    <w:rsid w:val="00834A82"/>
    <w:rsid w:val="00834C42"/>
    <w:rsid w:val="00834DE1"/>
    <w:rsid w:val="00834F3D"/>
    <w:rsid w:val="008350FD"/>
    <w:rsid w:val="00835463"/>
    <w:rsid w:val="00836EB8"/>
    <w:rsid w:val="008370AB"/>
    <w:rsid w:val="00837372"/>
    <w:rsid w:val="008379BD"/>
    <w:rsid w:val="00837CA3"/>
    <w:rsid w:val="00837CC0"/>
    <w:rsid w:val="00837CCF"/>
    <w:rsid w:val="00837D81"/>
    <w:rsid w:val="00840038"/>
    <w:rsid w:val="00840D31"/>
    <w:rsid w:val="00841B81"/>
    <w:rsid w:val="00841C85"/>
    <w:rsid w:val="00842D44"/>
    <w:rsid w:val="0084341F"/>
    <w:rsid w:val="00843727"/>
    <w:rsid w:val="00844201"/>
    <w:rsid w:val="00844C92"/>
    <w:rsid w:val="00845EE1"/>
    <w:rsid w:val="00846192"/>
    <w:rsid w:val="00846206"/>
    <w:rsid w:val="00846D3B"/>
    <w:rsid w:val="00847A61"/>
    <w:rsid w:val="00850474"/>
    <w:rsid w:val="00850685"/>
    <w:rsid w:val="008506E7"/>
    <w:rsid w:val="008507ED"/>
    <w:rsid w:val="00850F4A"/>
    <w:rsid w:val="008524D7"/>
    <w:rsid w:val="00852CE3"/>
    <w:rsid w:val="00853E6F"/>
    <w:rsid w:val="008542CC"/>
    <w:rsid w:val="00855E80"/>
    <w:rsid w:val="00857B21"/>
    <w:rsid w:val="00860343"/>
    <w:rsid w:val="00860AFC"/>
    <w:rsid w:val="00860DC5"/>
    <w:rsid w:val="00861843"/>
    <w:rsid w:val="00861D06"/>
    <w:rsid w:val="00861DF7"/>
    <w:rsid w:val="00862256"/>
    <w:rsid w:val="00862B5A"/>
    <w:rsid w:val="008637AB"/>
    <w:rsid w:val="00863E3B"/>
    <w:rsid w:val="00864375"/>
    <w:rsid w:val="008643F0"/>
    <w:rsid w:val="00864A1E"/>
    <w:rsid w:val="00865B83"/>
    <w:rsid w:val="008670C5"/>
    <w:rsid w:val="00867186"/>
    <w:rsid w:val="00870121"/>
    <w:rsid w:val="00871DDB"/>
    <w:rsid w:val="008723A2"/>
    <w:rsid w:val="0087249F"/>
    <w:rsid w:val="008738F7"/>
    <w:rsid w:val="00873994"/>
    <w:rsid w:val="0087432E"/>
    <w:rsid w:val="00875B47"/>
    <w:rsid w:val="00876022"/>
    <w:rsid w:val="0087680F"/>
    <w:rsid w:val="0087688E"/>
    <w:rsid w:val="00876AC8"/>
    <w:rsid w:val="00876D08"/>
    <w:rsid w:val="00877484"/>
    <w:rsid w:val="00877D33"/>
    <w:rsid w:val="00881DE2"/>
    <w:rsid w:val="00881F0B"/>
    <w:rsid w:val="00883524"/>
    <w:rsid w:val="008847F2"/>
    <w:rsid w:val="0088487D"/>
    <w:rsid w:val="00884C4F"/>
    <w:rsid w:val="0088523B"/>
    <w:rsid w:val="00885616"/>
    <w:rsid w:val="008864FA"/>
    <w:rsid w:val="00887038"/>
    <w:rsid w:val="00890EC8"/>
    <w:rsid w:val="00891067"/>
    <w:rsid w:val="00891807"/>
    <w:rsid w:val="00891E1A"/>
    <w:rsid w:val="00892469"/>
    <w:rsid w:val="00892FAB"/>
    <w:rsid w:val="00893856"/>
    <w:rsid w:val="00893C30"/>
    <w:rsid w:val="00894953"/>
    <w:rsid w:val="00894B59"/>
    <w:rsid w:val="00895F37"/>
    <w:rsid w:val="00896FA2"/>
    <w:rsid w:val="008A0126"/>
    <w:rsid w:val="008A0767"/>
    <w:rsid w:val="008A0B30"/>
    <w:rsid w:val="008A219F"/>
    <w:rsid w:val="008A2F75"/>
    <w:rsid w:val="008A3468"/>
    <w:rsid w:val="008A3CD7"/>
    <w:rsid w:val="008A3FD1"/>
    <w:rsid w:val="008A44E5"/>
    <w:rsid w:val="008A670E"/>
    <w:rsid w:val="008B0C05"/>
    <w:rsid w:val="008B0E26"/>
    <w:rsid w:val="008B282A"/>
    <w:rsid w:val="008B2B6E"/>
    <w:rsid w:val="008B33A0"/>
    <w:rsid w:val="008B3689"/>
    <w:rsid w:val="008B3BEE"/>
    <w:rsid w:val="008B413C"/>
    <w:rsid w:val="008B4791"/>
    <w:rsid w:val="008B479F"/>
    <w:rsid w:val="008B58B7"/>
    <w:rsid w:val="008B67EC"/>
    <w:rsid w:val="008B7B2D"/>
    <w:rsid w:val="008C0628"/>
    <w:rsid w:val="008C06DB"/>
    <w:rsid w:val="008C0A97"/>
    <w:rsid w:val="008C201C"/>
    <w:rsid w:val="008C2CB7"/>
    <w:rsid w:val="008C49DB"/>
    <w:rsid w:val="008C4CCA"/>
    <w:rsid w:val="008C5018"/>
    <w:rsid w:val="008C5CA3"/>
    <w:rsid w:val="008C6D48"/>
    <w:rsid w:val="008C6E01"/>
    <w:rsid w:val="008C78E3"/>
    <w:rsid w:val="008C7B03"/>
    <w:rsid w:val="008D118C"/>
    <w:rsid w:val="008D1E8B"/>
    <w:rsid w:val="008D2FC4"/>
    <w:rsid w:val="008D42D7"/>
    <w:rsid w:val="008D476E"/>
    <w:rsid w:val="008D5836"/>
    <w:rsid w:val="008D595B"/>
    <w:rsid w:val="008D6CC5"/>
    <w:rsid w:val="008D719A"/>
    <w:rsid w:val="008D7D0D"/>
    <w:rsid w:val="008E0352"/>
    <w:rsid w:val="008E1422"/>
    <w:rsid w:val="008E19CC"/>
    <w:rsid w:val="008E1C17"/>
    <w:rsid w:val="008E2EA9"/>
    <w:rsid w:val="008E31A4"/>
    <w:rsid w:val="008E3853"/>
    <w:rsid w:val="008E7551"/>
    <w:rsid w:val="008E7752"/>
    <w:rsid w:val="008E788F"/>
    <w:rsid w:val="008E7D29"/>
    <w:rsid w:val="008E7F82"/>
    <w:rsid w:val="008F0885"/>
    <w:rsid w:val="008F0AFE"/>
    <w:rsid w:val="008F22C7"/>
    <w:rsid w:val="008F2545"/>
    <w:rsid w:val="008F31CD"/>
    <w:rsid w:val="008F4934"/>
    <w:rsid w:val="008F4E91"/>
    <w:rsid w:val="008F5959"/>
    <w:rsid w:val="008F60C6"/>
    <w:rsid w:val="008F616F"/>
    <w:rsid w:val="008F684E"/>
    <w:rsid w:val="008F7161"/>
    <w:rsid w:val="008F718B"/>
    <w:rsid w:val="008F7A24"/>
    <w:rsid w:val="00900B63"/>
    <w:rsid w:val="00901B98"/>
    <w:rsid w:val="00901F66"/>
    <w:rsid w:val="00902A5E"/>
    <w:rsid w:val="00902A87"/>
    <w:rsid w:val="009049D0"/>
    <w:rsid w:val="0090641E"/>
    <w:rsid w:val="0091026E"/>
    <w:rsid w:val="009109FA"/>
    <w:rsid w:val="00911D27"/>
    <w:rsid w:val="00911DA4"/>
    <w:rsid w:val="00911E30"/>
    <w:rsid w:val="00912462"/>
    <w:rsid w:val="009128FC"/>
    <w:rsid w:val="0091302F"/>
    <w:rsid w:val="009132A7"/>
    <w:rsid w:val="00913FAE"/>
    <w:rsid w:val="00914092"/>
    <w:rsid w:val="00914479"/>
    <w:rsid w:val="00915964"/>
    <w:rsid w:val="00915BC5"/>
    <w:rsid w:val="00915E0D"/>
    <w:rsid w:val="00916FBF"/>
    <w:rsid w:val="009175FC"/>
    <w:rsid w:val="00917B9E"/>
    <w:rsid w:val="009201B5"/>
    <w:rsid w:val="009212B5"/>
    <w:rsid w:val="009214FF"/>
    <w:rsid w:val="00922D90"/>
    <w:rsid w:val="0092328C"/>
    <w:rsid w:val="0092447A"/>
    <w:rsid w:val="00924D9A"/>
    <w:rsid w:val="00924EC3"/>
    <w:rsid w:val="00925594"/>
    <w:rsid w:val="0092663D"/>
    <w:rsid w:val="009268CC"/>
    <w:rsid w:val="00927033"/>
    <w:rsid w:val="009306B8"/>
    <w:rsid w:val="00930836"/>
    <w:rsid w:val="00931637"/>
    <w:rsid w:val="009330D2"/>
    <w:rsid w:val="00933499"/>
    <w:rsid w:val="009343DE"/>
    <w:rsid w:val="00934A56"/>
    <w:rsid w:val="00935658"/>
    <w:rsid w:val="009356AF"/>
    <w:rsid w:val="009367AC"/>
    <w:rsid w:val="00940550"/>
    <w:rsid w:val="009414CB"/>
    <w:rsid w:val="00941A12"/>
    <w:rsid w:val="00942E4E"/>
    <w:rsid w:val="00942EE8"/>
    <w:rsid w:val="00943598"/>
    <w:rsid w:val="009444C4"/>
    <w:rsid w:val="00944BC6"/>
    <w:rsid w:val="009465B5"/>
    <w:rsid w:val="009467BD"/>
    <w:rsid w:val="009469FF"/>
    <w:rsid w:val="00946E8E"/>
    <w:rsid w:val="00947A60"/>
    <w:rsid w:val="00947B2C"/>
    <w:rsid w:val="0095044E"/>
    <w:rsid w:val="00950747"/>
    <w:rsid w:val="009519A2"/>
    <w:rsid w:val="00951C8E"/>
    <w:rsid w:val="00952139"/>
    <w:rsid w:val="0095219C"/>
    <w:rsid w:val="00952E08"/>
    <w:rsid w:val="0095356C"/>
    <w:rsid w:val="00953A06"/>
    <w:rsid w:val="009545ED"/>
    <w:rsid w:val="00956A37"/>
    <w:rsid w:val="00956F35"/>
    <w:rsid w:val="009575B2"/>
    <w:rsid w:val="00957A13"/>
    <w:rsid w:val="00957DE3"/>
    <w:rsid w:val="009601C8"/>
    <w:rsid w:val="0096278A"/>
    <w:rsid w:val="0096290C"/>
    <w:rsid w:val="009629BC"/>
    <w:rsid w:val="009645EF"/>
    <w:rsid w:val="0096464B"/>
    <w:rsid w:val="00964E55"/>
    <w:rsid w:val="00965A61"/>
    <w:rsid w:val="00965D15"/>
    <w:rsid w:val="009660E1"/>
    <w:rsid w:val="00966F6C"/>
    <w:rsid w:val="00970720"/>
    <w:rsid w:val="0097125C"/>
    <w:rsid w:val="0097130C"/>
    <w:rsid w:val="00971342"/>
    <w:rsid w:val="00971C83"/>
    <w:rsid w:val="00972566"/>
    <w:rsid w:val="009725CA"/>
    <w:rsid w:val="00972EC0"/>
    <w:rsid w:val="00973C5B"/>
    <w:rsid w:val="00973C75"/>
    <w:rsid w:val="00973D97"/>
    <w:rsid w:val="0097415F"/>
    <w:rsid w:val="00975A08"/>
    <w:rsid w:val="00976669"/>
    <w:rsid w:val="00976B33"/>
    <w:rsid w:val="00976F20"/>
    <w:rsid w:val="009776E7"/>
    <w:rsid w:val="00977937"/>
    <w:rsid w:val="0098064E"/>
    <w:rsid w:val="009842F0"/>
    <w:rsid w:val="0098488A"/>
    <w:rsid w:val="009855A5"/>
    <w:rsid w:val="00985B6C"/>
    <w:rsid w:val="00986312"/>
    <w:rsid w:val="00986943"/>
    <w:rsid w:val="009869A8"/>
    <w:rsid w:val="00986DBD"/>
    <w:rsid w:val="00987DD8"/>
    <w:rsid w:val="00990F27"/>
    <w:rsid w:val="00991459"/>
    <w:rsid w:val="00991616"/>
    <w:rsid w:val="0099221C"/>
    <w:rsid w:val="009927FC"/>
    <w:rsid w:val="00992F6D"/>
    <w:rsid w:val="00993581"/>
    <w:rsid w:val="00993ED5"/>
    <w:rsid w:val="0099732B"/>
    <w:rsid w:val="00997ED1"/>
    <w:rsid w:val="009A02CA"/>
    <w:rsid w:val="009A353D"/>
    <w:rsid w:val="009A3AE9"/>
    <w:rsid w:val="009A4062"/>
    <w:rsid w:val="009A505C"/>
    <w:rsid w:val="009A665A"/>
    <w:rsid w:val="009B0475"/>
    <w:rsid w:val="009B2F8F"/>
    <w:rsid w:val="009B3786"/>
    <w:rsid w:val="009B43B9"/>
    <w:rsid w:val="009B570B"/>
    <w:rsid w:val="009B66F7"/>
    <w:rsid w:val="009B6901"/>
    <w:rsid w:val="009B6927"/>
    <w:rsid w:val="009B6993"/>
    <w:rsid w:val="009B6BE9"/>
    <w:rsid w:val="009C0CA0"/>
    <w:rsid w:val="009C0F4A"/>
    <w:rsid w:val="009C1A2B"/>
    <w:rsid w:val="009C2001"/>
    <w:rsid w:val="009C3688"/>
    <w:rsid w:val="009C3743"/>
    <w:rsid w:val="009C3E42"/>
    <w:rsid w:val="009C4799"/>
    <w:rsid w:val="009C502B"/>
    <w:rsid w:val="009C56CC"/>
    <w:rsid w:val="009C59E2"/>
    <w:rsid w:val="009C5C42"/>
    <w:rsid w:val="009C67E1"/>
    <w:rsid w:val="009C7438"/>
    <w:rsid w:val="009C7E81"/>
    <w:rsid w:val="009D07DC"/>
    <w:rsid w:val="009D0FEC"/>
    <w:rsid w:val="009D1505"/>
    <w:rsid w:val="009D2B6E"/>
    <w:rsid w:val="009D39F7"/>
    <w:rsid w:val="009D40F5"/>
    <w:rsid w:val="009D67BB"/>
    <w:rsid w:val="009D6B27"/>
    <w:rsid w:val="009D71DB"/>
    <w:rsid w:val="009E06E7"/>
    <w:rsid w:val="009E0992"/>
    <w:rsid w:val="009E0ABD"/>
    <w:rsid w:val="009E0D08"/>
    <w:rsid w:val="009E1171"/>
    <w:rsid w:val="009E14F2"/>
    <w:rsid w:val="009E287F"/>
    <w:rsid w:val="009E30C7"/>
    <w:rsid w:val="009E3E13"/>
    <w:rsid w:val="009E55A2"/>
    <w:rsid w:val="009E66B0"/>
    <w:rsid w:val="009E686C"/>
    <w:rsid w:val="009E74BB"/>
    <w:rsid w:val="009F157B"/>
    <w:rsid w:val="009F15BD"/>
    <w:rsid w:val="009F1FAD"/>
    <w:rsid w:val="009F3B00"/>
    <w:rsid w:val="009F3C7E"/>
    <w:rsid w:val="009F40BA"/>
    <w:rsid w:val="009F49A4"/>
    <w:rsid w:val="009F4B36"/>
    <w:rsid w:val="009F5152"/>
    <w:rsid w:val="009F5942"/>
    <w:rsid w:val="009F5C34"/>
    <w:rsid w:val="009F5D9C"/>
    <w:rsid w:val="009F6A3D"/>
    <w:rsid w:val="009F6D6E"/>
    <w:rsid w:val="009F723E"/>
    <w:rsid w:val="009F7BEA"/>
    <w:rsid w:val="00A000EB"/>
    <w:rsid w:val="00A00A18"/>
    <w:rsid w:val="00A00D8D"/>
    <w:rsid w:val="00A01341"/>
    <w:rsid w:val="00A016A6"/>
    <w:rsid w:val="00A019BC"/>
    <w:rsid w:val="00A01EB2"/>
    <w:rsid w:val="00A01FDB"/>
    <w:rsid w:val="00A0230E"/>
    <w:rsid w:val="00A02B33"/>
    <w:rsid w:val="00A045FD"/>
    <w:rsid w:val="00A0502C"/>
    <w:rsid w:val="00A05CBE"/>
    <w:rsid w:val="00A079CD"/>
    <w:rsid w:val="00A10230"/>
    <w:rsid w:val="00A104E9"/>
    <w:rsid w:val="00A1103B"/>
    <w:rsid w:val="00A12049"/>
    <w:rsid w:val="00A129BB"/>
    <w:rsid w:val="00A14478"/>
    <w:rsid w:val="00A14F5F"/>
    <w:rsid w:val="00A1531A"/>
    <w:rsid w:val="00A15A90"/>
    <w:rsid w:val="00A15B44"/>
    <w:rsid w:val="00A172A0"/>
    <w:rsid w:val="00A1748A"/>
    <w:rsid w:val="00A1754A"/>
    <w:rsid w:val="00A17579"/>
    <w:rsid w:val="00A17852"/>
    <w:rsid w:val="00A17A82"/>
    <w:rsid w:val="00A20E2E"/>
    <w:rsid w:val="00A20E91"/>
    <w:rsid w:val="00A216CF"/>
    <w:rsid w:val="00A21803"/>
    <w:rsid w:val="00A21D60"/>
    <w:rsid w:val="00A22273"/>
    <w:rsid w:val="00A2454B"/>
    <w:rsid w:val="00A2517B"/>
    <w:rsid w:val="00A26534"/>
    <w:rsid w:val="00A26EAD"/>
    <w:rsid w:val="00A27915"/>
    <w:rsid w:val="00A3000C"/>
    <w:rsid w:val="00A31171"/>
    <w:rsid w:val="00A3257D"/>
    <w:rsid w:val="00A33E5D"/>
    <w:rsid w:val="00A3400A"/>
    <w:rsid w:val="00A34196"/>
    <w:rsid w:val="00A356B2"/>
    <w:rsid w:val="00A358A8"/>
    <w:rsid w:val="00A35AAB"/>
    <w:rsid w:val="00A35AF8"/>
    <w:rsid w:val="00A36141"/>
    <w:rsid w:val="00A368C1"/>
    <w:rsid w:val="00A36960"/>
    <w:rsid w:val="00A3729F"/>
    <w:rsid w:val="00A3793E"/>
    <w:rsid w:val="00A37E2D"/>
    <w:rsid w:val="00A404D7"/>
    <w:rsid w:val="00A40D13"/>
    <w:rsid w:val="00A430A2"/>
    <w:rsid w:val="00A43E4D"/>
    <w:rsid w:val="00A43F17"/>
    <w:rsid w:val="00A44C0D"/>
    <w:rsid w:val="00A45A74"/>
    <w:rsid w:val="00A45A88"/>
    <w:rsid w:val="00A46473"/>
    <w:rsid w:val="00A47CDB"/>
    <w:rsid w:val="00A5010A"/>
    <w:rsid w:val="00A506CE"/>
    <w:rsid w:val="00A51BF1"/>
    <w:rsid w:val="00A52A6D"/>
    <w:rsid w:val="00A53FBC"/>
    <w:rsid w:val="00A54786"/>
    <w:rsid w:val="00A548BC"/>
    <w:rsid w:val="00A5531F"/>
    <w:rsid w:val="00A55EFE"/>
    <w:rsid w:val="00A565E3"/>
    <w:rsid w:val="00A56C76"/>
    <w:rsid w:val="00A60082"/>
    <w:rsid w:val="00A60260"/>
    <w:rsid w:val="00A60426"/>
    <w:rsid w:val="00A60980"/>
    <w:rsid w:val="00A60C8A"/>
    <w:rsid w:val="00A61BA9"/>
    <w:rsid w:val="00A6235D"/>
    <w:rsid w:val="00A6400E"/>
    <w:rsid w:val="00A6449A"/>
    <w:rsid w:val="00A64546"/>
    <w:rsid w:val="00A646D4"/>
    <w:rsid w:val="00A646D8"/>
    <w:rsid w:val="00A64D0F"/>
    <w:rsid w:val="00A653DA"/>
    <w:rsid w:val="00A66041"/>
    <w:rsid w:val="00A67346"/>
    <w:rsid w:val="00A6764C"/>
    <w:rsid w:val="00A70D3D"/>
    <w:rsid w:val="00A71BA6"/>
    <w:rsid w:val="00A73065"/>
    <w:rsid w:val="00A73D2A"/>
    <w:rsid w:val="00A74377"/>
    <w:rsid w:val="00A752E7"/>
    <w:rsid w:val="00A77F52"/>
    <w:rsid w:val="00A80374"/>
    <w:rsid w:val="00A80685"/>
    <w:rsid w:val="00A80B67"/>
    <w:rsid w:val="00A827BE"/>
    <w:rsid w:val="00A84601"/>
    <w:rsid w:val="00A85425"/>
    <w:rsid w:val="00A868BB"/>
    <w:rsid w:val="00A87CB1"/>
    <w:rsid w:val="00A87FE4"/>
    <w:rsid w:val="00A904C5"/>
    <w:rsid w:val="00A90D22"/>
    <w:rsid w:val="00A91337"/>
    <w:rsid w:val="00A91685"/>
    <w:rsid w:val="00A921EE"/>
    <w:rsid w:val="00A922F5"/>
    <w:rsid w:val="00A9281F"/>
    <w:rsid w:val="00A929EA"/>
    <w:rsid w:val="00A92B72"/>
    <w:rsid w:val="00A930D2"/>
    <w:rsid w:val="00A94183"/>
    <w:rsid w:val="00A9492F"/>
    <w:rsid w:val="00A96768"/>
    <w:rsid w:val="00A96D60"/>
    <w:rsid w:val="00A9747C"/>
    <w:rsid w:val="00A9752B"/>
    <w:rsid w:val="00AA01BB"/>
    <w:rsid w:val="00AA01E7"/>
    <w:rsid w:val="00AA17E7"/>
    <w:rsid w:val="00AA1B35"/>
    <w:rsid w:val="00AA2A69"/>
    <w:rsid w:val="00AA349B"/>
    <w:rsid w:val="00AA403E"/>
    <w:rsid w:val="00AA4422"/>
    <w:rsid w:val="00AA6AD2"/>
    <w:rsid w:val="00AA7689"/>
    <w:rsid w:val="00AB0EA2"/>
    <w:rsid w:val="00AB1102"/>
    <w:rsid w:val="00AB22B2"/>
    <w:rsid w:val="00AB2C0C"/>
    <w:rsid w:val="00AB38BF"/>
    <w:rsid w:val="00AB393B"/>
    <w:rsid w:val="00AB4BAE"/>
    <w:rsid w:val="00AB58A1"/>
    <w:rsid w:val="00AB606F"/>
    <w:rsid w:val="00AB60CE"/>
    <w:rsid w:val="00AB7416"/>
    <w:rsid w:val="00AB79CB"/>
    <w:rsid w:val="00AC0379"/>
    <w:rsid w:val="00AC17CE"/>
    <w:rsid w:val="00AC21A3"/>
    <w:rsid w:val="00AC31BA"/>
    <w:rsid w:val="00AC37E5"/>
    <w:rsid w:val="00AC4A6D"/>
    <w:rsid w:val="00AC4BC5"/>
    <w:rsid w:val="00AC5CC0"/>
    <w:rsid w:val="00AC6CE1"/>
    <w:rsid w:val="00AC7060"/>
    <w:rsid w:val="00AC784E"/>
    <w:rsid w:val="00AC7C7E"/>
    <w:rsid w:val="00AD0B24"/>
    <w:rsid w:val="00AD1A36"/>
    <w:rsid w:val="00AD1E55"/>
    <w:rsid w:val="00AD3212"/>
    <w:rsid w:val="00AD3FB2"/>
    <w:rsid w:val="00AD4321"/>
    <w:rsid w:val="00AD63CF"/>
    <w:rsid w:val="00AD6454"/>
    <w:rsid w:val="00AD6B07"/>
    <w:rsid w:val="00AE0051"/>
    <w:rsid w:val="00AE014D"/>
    <w:rsid w:val="00AE0EE8"/>
    <w:rsid w:val="00AE138A"/>
    <w:rsid w:val="00AE15EC"/>
    <w:rsid w:val="00AE1E3C"/>
    <w:rsid w:val="00AE3A8B"/>
    <w:rsid w:val="00AE3E3F"/>
    <w:rsid w:val="00AE4101"/>
    <w:rsid w:val="00AE46E6"/>
    <w:rsid w:val="00AE55CC"/>
    <w:rsid w:val="00AE59E9"/>
    <w:rsid w:val="00AE5CE4"/>
    <w:rsid w:val="00AE658C"/>
    <w:rsid w:val="00AE6D60"/>
    <w:rsid w:val="00AE7E27"/>
    <w:rsid w:val="00AF002C"/>
    <w:rsid w:val="00AF0AB1"/>
    <w:rsid w:val="00AF0E19"/>
    <w:rsid w:val="00AF222B"/>
    <w:rsid w:val="00AF2DFD"/>
    <w:rsid w:val="00AF35EE"/>
    <w:rsid w:val="00AF52B4"/>
    <w:rsid w:val="00AF7094"/>
    <w:rsid w:val="00AF73D2"/>
    <w:rsid w:val="00B00298"/>
    <w:rsid w:val="00B02429"/>
    <w:rsid w:val="00B0254B"/>
    <w:rsid w:val="00B044A7"/>
    <w:rsid w:val="00B064C9"/>
    <w:rsid w:val="00B066F5"/>
    <w:rsid w:val="00B06930"/>
    <w:rsid w:val="00B07761"/>
    <w:rsid w:val="00B07910"/>
    <w:rsid w:val="00B1062A"/>
    <w:rsid w:val="00B10F2E"/>
    <w:rsid w:val="00B12509"/>
    <w:rsid w:val="00B131E7"/>
    <w:rsid w:val="00B13508"/>
    <w:rsid w:val="00B14C5E"/>
    <w:rsid w:val="00B15A8C"/>
    <w:rsid w:val="00B15B8C"/>
    <w:rsid w:val="00B17E22"/>
    <w:rsid w:val="00B17F4C"/>
    <w:rsid w:val="00B22103"/>
    <w:rsid w:val="00B2222B"/>
    <w:rsid w:val="00B225D3"/>
    <w:rsid w:val="00B240FC"/>
    <w:rsid w:val="00B242A9"/>
    <w:rsid w:val="00B24743"/>
    <w:rsid w:val="00B250BB"/>
    <w:rsid w:val="00B259AE"/>
    <w:rsid w:val="00B26ADA"/>
    <w:rsid w:val="00B26FD9"/>
    <w:rsid w:val="00B2785B"/>
    <w:rsid w:val="00B27D16"/>
    <w:rsid w:val="00B3060D"/>
    <w:rsid w:val="00B30CD8"/>
    <w:rsid w:val="00B31587"/>
    <w:rsid w:val="00B322BB"/>
    <w:rsid w:val="00B329B2"/>
    <w:rsid w:val="00B33A23"/>
    <w:rsid w:val="00B33A59"/>
    <w:rsid w:val="00B33A5D"/>
    <w:rsid w:val="00B3462B"/>
    <w:rsid w:val="00B34BEB"/>
    <w:rsid w:val="00B35A1B"/>
    <w:rsid w:val="00B361A0"/>
    <w:rsid w:val="00B370EB"/>
    <w:rsid w:val="00B37BFA"/>
    <w:rsid w:val="00B407C8"/>
    <w:rsid w:val="00B41C7C"/>
    <w:rsid w:val="00B42BB8"/>
    <w:rsid w:val="00B43C0E"/>
    <w:rsid w:val="00B458A4"/>
    <w:rsid w:val="00B468C6"/>
    <w:rsid w:val="00B47E15"/>
    <w:rsid w:val="00B50938"/>
    <w:rsid w:val="00B50F58"/>
    <w:rsid w:val="00B52254"/>
    <w:rsid w:val="00B523B4"/>
    <w:rsid w:val="00B52EA6"/>
    <w:rsid w:val="00B53412"/>
    <w:rsid w:val="00B5501F"/>
    <w:rsid w:val="00B5576F"/>
    <w:rsid w:val="00B55AE1"/>
    <w:rsid w:val="00B56A38"/>
    <w:rsid w:val="00B577C3"/>
    <w:rsid w:val="00B579EE"/>
    <w:rsid w:val="00B57D84"/>
    <w:rsid w:val="00B60A3B"/>
    <w:rsid w:val="00B60EB0"/>
    <w:rsid w:val="00B61328"/>
    <w:rsid w:val="00B62498"/>
    <w:rsid w:val="00B6332F"/>
    <w:rsid w:val="00B63C0D"/>
    <w:rsid w:val="00B63EE7"/>
    <w:rsid w:val="00B64661"/>
    <w:rsid w:val="00B64C7D"/>
    <w:rsid w:val="00B65981"/>
    <w:rsid w:val="00B6619B"/>
    <w:rsid w:val="00B6661E"/>
    <w:rsid w:val="00B666C6"/>
    <w:rsid w:val="00B66771"/>
    <w:rsid w:val="00B66DFF"/>
    <w:rsid w:val="00B6707C"/>
    <w:rsid w:val="00B678BC"/>
    <w:rsid w:val="00B679DA"/>
    <w:rsid w:val="00B706DB"/>
    <w:rsid w:val="00B71969"/>
    <w:rsid w:val="00B72111"/>
    <w:rsid w:val="00B72C1A"/>
    <w:rsid w:val="00B72D86"/>
    <w:rsid w:val="00B734BB"/>
    <w:rsid w:val="00B7366B"/>
    <w:rsid w:val="00B73D6B"/>
    <w:rsid w:val="00B8030A"/>
    <w:rsid w:val="00B813B7"/>
    <w:rsid w:val="00B830A9"/>
    <w:rsid w:val="00B838CB"/>
    <w:rsid w:val="00B8471A"/>
    <w:rsid w:val="00B8569F"/>
    <w:rsid w:val="00B85FE3"/>
    <w:rsid w:val="00B901F9"/>
    <w:rsid w:val="00B9086A"/>
    <w:rsid w:val="00B91E69"/>
    <w:rsid w:val="00B92ACA"/>
    <w:rsid w:val="00B92E80"/>
    <w:rsid w:val="00B93358"/>
    <w:rsid w:val="00B93739"/>
    <w:rsid w:val="00B937C0"/>
    <w:rsid w:val="00B94EAD"/>
    <w:rsid w:val="00B9502A"/>
    <w:rsid w:val="00B9565F"/>
    <w:rsid w:val="00B95CE3"/>
    <w:rsid w:val="00B95D62"/>
    <w:rsid w:val="00B95DAC"/>
    <w:rsid w:val="00B96A1B"/>
    <w:rsid w:val="00B97069"/>
    <w:rsid w:val="00B9766C"/>
    <w:rsid w:val="00BA2DBE"/>
    <w:rsid w:val="00BA2F69"/>
    <w:rsid w:val="00BA43FC"/>
    <w:rsid w:val="00BA77F3"/>
    <w:rsid w:val="00BB0793"/>
    <w:rsid w:val="00BB07D6"/>
    <w:rsid w:val="00BB25F3"/>
    <w:rsid w:val="00BB26CC"/>
    <w:rsid w:val="00BB2DCD"/>
    <w:rsid w:val="00BB35ED"/>
    <w:rsid w:val="00BB475A"/>
    <w:rsid w:val="00BB538D"/>
    <w:rsid w:val="00BB5C06"/>
    <w:rsid w:val="00BB6CE6"/>
    <w:rsid w:val="00BB72CF"/>
    <w:rsid w:val="00BC1974"/>
    <w:rsid w:val="00BC2523"/>
    <w:rsid w:val="00BC2638"/>
    <w:rsid w:val="00BC6B5B"/>
    <w:rsid w:val="00BD142A"/>
    <w:rsid w:val="00BD24E3"/>
    <w:rsid w:val="00BD27B3"/>
    <w:rsid w:val="00BD4D7E"/>
    <w:rsid w:val="00BD54C8"/>
    <w:rsid w:val="00BD5953"/>
    <w:rsid w:val="00BD607C"/>
    <w:rsid w:val="00BD60CD"/>
    <w:rsid w:val="00BD645C"/>
    <w:rsid w:val="00BD667F"/>
    <w:rsid w:val="00BD68EC"/>
    <w:rsid w:val="00BD6FF5"/>
    <w:rsid w:val="00BE00D4"/>
    <w:rsid w:val="00BE083B"/>
    <w:rsid w:val="00BE0882"/>
    <w:rsid w:val="00BE0915"/>
    <w:rsid w:val="00BE37A4"/>
    <w:rsid w:val="00BE481E"/>
    <w:rsid w:val="00BE5173"/>
    <w:rsid w:val="00BE526F"/>
    <w:rsid w:val="00BE5373"/>
    <w:rsid w:val="00BE5BFC"/>
    <w:rsid w:val="00BE5C8C"/>
    <w:rsid w:val="00BE5D8D"/>
    <w:rsid w:val="00BE6731"/>
    <w:rsid w:val="00BE73FA"/>
    <w:rsid w:val="00BE7A23"/>
    <w:rsid w:val="00BE7FC3"/>
    <w:rsid w:val="00BF06E2"/>
    <w:rsid w:val="00BF0CB5"/>
    <w:rsid w:val="00BF1114"/>
    <w:rsid w:val="00BF242B"/>
    <w:rsid w:val="00BF30D9"/>
    <w:rsid w:val="00BF3544"/>
    <w:rsid w:val="00BF3A75"/>
    <w:rsid w:val="00BF484D"/>
    <w:rsid w:val="00BF48EA"/>
    <w:rsid w:val="00BF590F"/>
    <w:rsid w:val="00BF649F"/>
    <w:rsid w:val="00C0010C"/>
    <w:rsid w:val="00C012E5"/>
    <w:rsid w:val="00C014A6"/>
    <w:rsid w:val="00C02B64"/>
    <w:rsid w:val="00C03BF1"/>
    <w:rsid w:val="00C03CA4"/>
    <w:rsid w:val="00C03FBB"/>
    <w:rsid w:val="00C04135"/>
    <w:rsid w:val="00C04CAC"/>
    <w:rsid w:val="00C04F87"/>
    <w:rsid w:val="00C057F9"/>
    <w:rsid w:val="00C0665D"/>
    <w:rsid w:val="00C07C01"/>
    <w:rsid w:val="00C117BE"/>
    <w:rsid w:val="00C12DDF"/>
    <w:rsid w:val="00C13728"/>
    <w:rsid w:val="00C1682D"/>
    <w:rsid w:val="00C174AF"/>
    <w:rsid w:val="00C178BB"/>
    <w:rsid w:val="00C17E51"/>
    <w:rsid w:val="00C20E9E"/>
    <w:rsid w:val="00C21A9D"/>
    <w:rsid w:val="00C2337A"/>
    <w:rsid w:val="00C233DE"/>
    <w:rsid w:val="00C23717"/>
    <w:rsid w:val="00C24E15"/>
    <w:rsid w:val="00C253C3"/>
    <w:rsid w:val="00C25A88"/>
    <w:rsid w:val="00C26CC5"/>
    <w:rsid w:val="00C26CDD"/>
    <w:rsid w:val="00C2775F"/>
    <w:rsid w:val="00C3240A"/>
    <w:rsid w:val="00C3283F"/>
    <w:rsid w:val="00C32CE4"/>
    <w:rsid w:val="00C3432E"/>
    <w:rsid w:val="00C344C7"/>
    <w:rsid w:val="00C35547"/>
    <w:rsid w:val="00C35A98"/>
    <w:rsid w:val="00C35DCC"/>
    <w:rsid w:val="00C373B2"/>
    <w:rsid w:val="00C3762A"/>
    <w:rsid w:val="00C37C63"/>
    <w:rsid w:val="00C423E9"/>
    <w:rsid w:val="00C42EBB"/>
    <w:rsid w:val="00C4436D"/>
    <w:rsid w:val="00C44CD0"/>
    <w:rsid w:val="00C44EAF"/>
    <w:rsid w:val="00C45FA5"/>
    <w:rsid w:val="00C46DE8"/>
    <w:rsid w:val="00C47098"/>
    <w:rsid w:val="00C47557"/>
    <w:rsid w:val="00C4799B"/>
    <w:rsid w:val="00C50F23"/>
    <w:rsid w:val="00C526B8"/>
    <w:rsid w:val="00C553EC"/>
    <w:rsid w:val="00C55CE2"/>
    <w:rsid w:val="00C55E2B"/>
    <w:rsid w:val="00C56245"/>
    <w:rsid w:val="00C568CF"/>
    <w:rsid w:val="00C569BE"/>
    <w:rsid w:val="00C5714A"/>
    <w:rsid w:val="00C600AF"/>
    <w:rsid w:val="00C6337E"/>
    <w:rsid w:val="00C63BE5"/>
    <w:rsid w:val="00C63C0E"/>
    <w:rsid w:val="00C63E70"/>
    <w:rsid w:val="00C64050"/>
    <w:rsid w:val="00C64559"/>
    <w:rsid w:val="00C64DEC"/>
    <w:rsid w:val="00C672D6"/>
    <w:rsid w:val="00C72957"/>
    <w:rsid w:val="00C736EF"/>
    <w:rsid w:val="00C73F8B"/>
    <w:rsid w:val="00C74850"/>
    <w:rsid w:val="00C7554A"/>
    <w:rsid w:val="00C767BB"/>
    <w:rsid w:val="00C769E6"/>
    <w:rsid w:val="00C76BD2"/>
    <w:rsid w:val="00C76C6B"/>
    <w:rsid w:val="00C80EA8"/>
    <w:rsid w:val="00C826B8"/>
    <w:rsid w:val="00C83A71"/>
    <w:rsid w:val="00C84E6A"/>
    <w:rsid w:val="00C855B8"/>
    <w:rsid w:val="00C85C65"/>
    <w:rsid w:val="00C85C73"/>
    <w:rsid w:val="00C90B14"/>
    <w:rsid w:val="00C9141F"/>
    <w:rsid w:val="00C91AFB"/>
    <w:rsid w:val="00C92A94"/>
    <w:rsid w:val="00C943C2"/>
    <w:rsid w:val="00C960C3"/>
    <w:rsid w:val="00C96271"/>
    <w:rsid w:val="00C96832"/>
    <w:rsid w:val="00C96D4E"/>
    <w:rsid w:val="00C977F7"/>
    <w:rsid w:val="00C97DD5"/>
    <w:rsid w:val="00CA00EA"/>
    <w:rsid w:val="00CA022E"/>
    <w:rsid w:val="00CA0358"/>
    <w:rsid w:val="00CA11E9"/>
    <w:rsid w:val="00CA187E"/>
    <w:rsid w:val="00CA18A1"/>
    <w:rsid w:val="00CA30F1"/>
    <w:rsid w:val="00CA34C9"/>
    <w:rsid w:val="00CA411F"/>
    <w:rsid w:val="00CA459C"/>
    <w:rsid w:val="00CA5862"/>
    <w:rsid w:val="00CA5BC2"/>
    <w:rsid w:val="00CA60B6"/>
    <w:rsid w:val="00CA66C7"/>
    <w:rsid w:val="00CA6BA5"/>
    <w:rsid w:val="00CA73AE"/>
    <w:rsid w:val="00CA7C72"/>
    <w:rsid w:val="00CA7E13"/>
    <w:rsid w:val="00CB0053"/>
    <w:rsid w:val="00CB3293"/>
    <w:rsid w:val="00CB37FF"/>
    <w:rsid w:val="00CB485F"/>
    <w:rsid w:val="00CB7362"/>
    <w:rsid w:val="00CC1358"/>
    <w:rsid w:val="00CC1395"/>
    <w:rsid w:val="00CC140E"/>
    <w:rsid w:val="00CC1936"/>
    <w:rsid w:val="00CC227E"/>
    <w:rsid w:val="00CC22B0"/>
    <w:rsid w:val="00CC2799"/>
    <w:rsid w:val="00CC2C43"/>
    <w:rsid w:val="00CC392C"/>
    <w:rsid w:val="00CC3ABF"/>
    <w:rsid w:val="00CC3E52"/>
    <w:rsid w:val="00CC5554"/>
    <w:rsid w:val="00CC57E5"/>
    <w:rsid w:val="00CC5E7E"/>
    <w:rsid w:val="00CC627E"/>
    <w:rsid w:val="00CC671D"/>
    <w:rsid w:val="00CC6A51"/>
    <w:rsid w:val="00CC6D81"/>
    <w:rsid w:val="00CD06CA"/>
    <w:rsid w:val="00CD1525"/>
    <w:rsid w:val="00CD3E0B"/>
    <w:rsid w:val="00CD3F96"/>
    <w:rsid w:val="00CD60A9"/>
    <w:rsid w:val="00CD62E1"/>
    <w:rsid w:val="00CD65F4"/>
    <w:rsid w:val="00CD6DA6"/>
    <w:rsid w:val="00CD6F79"/>
    <w:rsid w:val="00CD75AC"/>
    <w:rsid w:val="00CD7EE0"/>
    <w:rsid w:val="00CE0AD2"/>
    <w:rsid w:val="00CE1A7D"/>
    <w:rsid w:val="00CE1B77"/>
    <w:rsid w:val="00CE1F37"/>
    <w:rsid w:val="00CE24B2"/>
    <w:rsid w:val="00CE26C0"/>
    <w:rsid w:val="00CE33F6"/>
    <w:rsid w:val="00CE3898"/>
    <w:rsid w:val="00CE40E4"/>
    <w:rsid w:val="00CE7A45"/>
    <w:rsid w:val="00CF228F"/>
    <w:rsid w:val="00CF24E2"/>
    <w:rsid w:val="00CF2D5D"/>
    <w:rsid w:val="00CF5936"/>
    <w:rsid w:val="00CF627B"/>
    <w:rsid w:val="00CF6343"/>
    <w:rsid w:val="00CF7301"/>
    <w:rsid w:val="00CF768C"/>
    <w:rsid w:val="00CF7834"/>
    <w:rsid w:val="00CF7D56"/>
    <w:rsid w:val="00D00F13"/>
    <w:rsid w:val="00D01D3E"/>
    <w:rsid w:val="00D024AD"/>
    <w:rsid w:val="00D02507"/>
    <w:rsid w:val="00D02AEC"/>
    <w:rsid w:val="00D02DF1"/>
    <w:rsid w:val="00D03F7E"/>
    <w:rsid w:val="00D064C6"/>
    <w:rsid w:val="00D06AD5"/>
    <w:rsid w:val="00D07179"/>
    <w:rsid w:val="00D0754B"/>
    <w:rsid w:val="00D07B43"/>
    <w:rsid w:val="00D100E6"/>
    <w:rsid w:val="00D10EE5"/>
    <w:rsid w:val="00D12EDA"/>
    <w:rsid w:val="00D1330D"/>
    <w:rsid w:val="00D134B6"/>
    <w:rsid w:val="00D13532"/>
    <w:rsid w:val="00D139EC"/>
    <w:rsid w:val="00D14DBF"/>
    <w:rsid w:val="00D15532"/>
    <w:rsid w:val="00D1566E"/>
    <w:rsid w:val="00D15774"/>
    <w:rsid w:val="00D15C59"/>
    <w:rsid w:val="00D16211"/>
    <w:rsid w:val="00D1698B"/>
    <w:rsid w:val="00D16C17"/>
    <w:rsid w:val="00D17D52"/>
    <w:rsid w:val="00D200EC"/>
    <w:rsid w:val="00D209EC"/>
    <w:rsid w:val="00D215D6"/>
    <w:rsid w:val="00D22DF5"/>
    <w:rsid w:val="00D24E0D"/>
    <w:rsid w:val="00D25753"/>
    <w:rsid w:val="00D26AEE"/>
    <w:rsid w:val="00D26EDF"/>
    <w:rsid w:val="00D30169"/>
    <w:rsid w:val="00D30718"/>
    <w:rsid w:val="00D31776"/>
    <w:rsid w:val="00D332FE"/>
    <w:rsid w:val="00D33F66"/>
    <w:rsid w:val="00D349F5"/>
    <w:rsid w:val="00D356BF"/>
    <w:rsid w:val="00D401CF"/>
    <w:rsid w:val="00D4062D"/>
    <w:rsid w:val="00D43BDE"/>
    <w:rsid w:val="00D44574"/>
    <w:rsid w:val="00D44D72"/>
    <w:rsid w:val="00D45403"/>
    <w:rsid w:val="00D46586"/>
    <w:rsid w:val="00D50A63"/>
    <w:rsid w:val="00D51D0D"/>
    <w:rsid w:val="00D5212E"/>
    <w:rsid w:val="00D5227A"/>
    <w:rsid w:val="00D52461"/>
    <w:rsid w:val="00D52835"/>
    <w:rsid w:val="00D52B9F"/>
    <w:rsid w:val="00D536F0"/>
    <w:rsid w:val="00D541A3"/>
    <w:rsid w:val="00D54968"/>
    <w:rsid w:val="00D575F7"/>
    <w:rsid w:val="00D57DD9"/>
    <w:rsid w:val="00D61364"/>
    <w:rsid w:val="00D613D0"/>
    <w:rsid w:val="00D61A6E"/>
    <w:rsid w:val="00D61F72"/>
    <w:rsid w:val="00D62979"/>
    <w:rsid w:val="00D62C78"/>
    <w:rsid w:val="00D62F51"/>
    <w:rsid w:val="00D635AB"/>
    <w:rsid w:val="00D63897"/>
    <w:rsid w:val="00D6486E"/>
    <w:rsid w:val="00D66ACA"/>
    <w:rsid w:val="00D67593"/>
    <w:rsid w:val="00D7049C"/>
    <w:rsid w:val="00D70768"/>
    <w:rsid w:val="00D70778"/>
    <w:rsid w:val="00D71063"/>
    <w:rsid w:val="00D72105"/>
    <w:rsid w:val="00D72BF7"/>
    <w:rsid w:val="00D72F27"/>
    <w:rsid w:val="00D734B5"/>
    <w:rsid w:val="00D74BB9"/>
    <w:rsid w:val="00D74E2E"/>
    <w:rsid w:val="00D74EA2"/>
    <w:rsid w:val="00D74F7A"/>
    <w:rsid w:val="00D758FA"/>
    <w:rsid w:val="00D766D4"/>
    <w:rsid w:val="00D768A9"/>
    <w:rsid w:val="00D80861"/>
    <w:rsid w:val="00D80941"/>
    <w:rsid w:val="00D82AAB"/>
    <w:rsid w:val="00D85006"/>
    <w:rsid w:val="00D8538A"/>
    <w:rsid w:val="00D86582"/>
    <w:rsid w:val="00D86EAC"/>
    <w:rsid w:val="00D87607"/>
    <w:rsid w:val="00D8796D"/>
    <w:rsid w:val="00D900D9"/>
    <w:rsid w:val="00D92B4F"/>
    <w:rsid w:val="00D940D6"/>
    <w:rsid w:val="00DA0823"/>
    <w:rsid w:val="00DA0AB0"/>
    <w:rsid w:val="00DA0EEA"/>
    <w:rsid w:val="00DA138E"/>
    <w:rsid w:val="00DA1A3B"/>
    <w:rsid w:val="00DA2086"/>
    <w:rsid w:val="00DA235B"/>
    <w:rsid w:val="00DA2453"/>
    <w:rsid w:val="00DA2C44"/>
    <w:rsid w:val="00DA2E06"/>
    <w:rsid w:val="00DA306D"/>
    <w:rsid w:val="00DA449E"/>
    <w:rsid w:val="00DA5043"/>
    <w:rsid w:val="00DA57E3"/>
    <w:rsid w:val="00DA6B85"/>
    <w:rsid w:val="00DA7A5A"/>
    <w:rsid w:val="00DB01DB"/>
    <w:rsid w:val="00DB06CB"/>
    <w:rsid w:val="00DB072C"/>
    <w:rsid w:val="00DB0E34"/>
    <w:rsid w:val="00DB0F66"/>
    <w:rsid w:val="00DB176C"/>
    <w:rsid w:val="00DB1BCF"/>
    <w:rsid w:val="00DB1E7D"/>
    <w:rsid w:val="00DB2809"/>
    <w:rsid w:val="00DB2CFD"/>
    <w:rsid w:val="00DB3969"/>
    <w:rsid w:val="00DB3E87"/>
    <w:rsid w:val="00DB491D"/>
    <w:rsid w:val="00DB668F"/>
    <w:rsid w:val="00DB66BF"/>
    <w:rsid w:val="00DB6DAB"/>
    <w:rsid w:val="00DB70E3"/>
    <w:rsid w:val="00DC0E5D"/>
    <w:rsid w:val="00DC141D"/>
    <w:rsid w:val="00DC14E7"/>
    <w:rsid w:val="00DC16C0"/>
    <w:rsid w:val="00DC1BF7"/>
    <w:rsid w:val="00DC288E"/>
    <w:rsid w:val="00DC3492"/>
    <w:rsid w:val="00DC391E"/>
    <w:rsid w:val="00DC56C8"/>
    <w:rsid w:val="00DC6A27"/>
    <w:rsid w:val="00DC6B9D"/>
    <w:rsid w:val="00DC7583"/>
    <w:rsid w:val="00DC75DC"/>
    <w:rsid w:val="00DC7B97"/>
    <w:rsid w:val="00DD0135"/>
    <w:rsid w:val="00DD1006"/>
    <w:rsid w:val="00DD2D94"/>
    <w:rsid w:val="00DD3561"/>
    <w:rsid w:val="00DD3B38"/>
    <w:rsid w:val="00DD4E48"/>
    <w:rsid w:val="00DD53E2"/>
    <w:rsid w:val="00DD6000"/>
    <w:rsid w:val="00DD664C"/>
    <w:rsid w:val="00DD68AE"/>
    <w:rsid w:val="00DE0638"/>
    <w:rsid w:val="00DE06DF"/>
    <w:rsid w:val="00DE0BE7"/>
    <w:rsid w:val="00DE1ED4"/>
    <w:rsid w:val="00DE2C09"/>
    <w:rsid w:val="00DE3684"/>
    <w:rsid w:val="00DE392A"/>
    <w:rsid w:val="00DE419D"/>
    <w:rsid w:val="00DE445D"/>
    <w:rsid w:val="00DE5981"/>
    <w:rsid w:val="00DE5B5C"/>
    <w:rsid w:val="00DE5CC1"/>
    <w:rsid w:val="00DE6446"/>
    <w:rsid w:val="00DE675C"/>
    <w:rsid w:val="00DE736C"/>
    <w:rsid w:val="00DF16C8"/>
    <w:rsid w:val="00DF1889"/>
    <w:rsid w:val="00DF542E"/>
    <w:rsid w:val="00DF6BDC"/>
    <w:rsid w:val="00DF77B8"/>
    <w:rsid w:val="00E010C4"/>
    <w:rsid w:val="00E01269"/>
    <w:rsid w:val="00E013ED"/>
    <w:rsid w:val="00E016B0"/>
    <w:rsid w:val="00E01C63"/>
    <w:rsid w:val="00E021E2"/>
    <w:rsid w:val="00E02AAB"/>
    <w:rsid w:val="00E03265"/>
    <w:rsid w:val="00E039E3"/>
    <w:rsid w:val="00E03A39"/>
    <w:rsid w:val="00E041E6"/>
    <w:rsid w:val="00E0422B"/>
    <w:rsid w:val="00E0622E"/>
    <w:rsid w:val="00E06C97"/>
    <w:rsid w:val="00E07533"/>
    <w:rsid w:val="00E079C8"/>
    <w:rsid w:val="00E1019D"/>
    <w:rsid w:val="00E11B14"/>
    <w:rsid w:val="00E1202E"/>
    <w:rsid w:val="00E12663"/>
    <w:rsid w:val="00E13206"/>
    <w:rsid w:val="00E1495A"/>
    <w:rsid w:val="00E15F6A"/>
    <w:rsid w:val="00E16209"/>
    <w:rsid w:val="00E168FC"/>
    <w:rsid w:val="00E21966"/>
    <w:rsid w:val="00E23111"/>
    <w:rsid w:val="00E237C9"/>
    <w:rsid w:val="00E23A39"/>
    <w:rsid w:val="00E24549"/>
    <w:rsid w:val="00E252B1"/>
    <w:rsid w:val="00E3040D"/>
    <w:rsid w:val="00E3058A"/>
    <w:rsid w:val="00E31C26"/>
    <w:rsid w:val="00E32764"/>
    <w:rsid w:val="00E32F99"/>
    <w:rsid w:val="00E3347E"/>
    <w:rsid w:val="00E338E3"/>
    <w:rsid w:val="00E3432F"/>
    <w:rsid w:val="00E3469C"/>
    <w:rsid w:val="00E34F92"/>
    <w:rsid w:val="00E35107"/>
    <w:rsid w:val="00E35581"/>
    <w:rsid w:val="00E35758"/>
    <w:rsid w:val="00E35764"/>
    <w:rsid w:val="00E3648E"/>
    <w:rsid w:val="00E36A0C"/>
    <w:rsid w:val="00E37786"/>
    <w:rsid w:val="00E400DB"/>
    <w:rsid w:val="00E408DB"/>
    <w:rsid w:val="00E41DBD"/>
    <w:rsid w:val="00E42563"/>
    <w:rsid w:val="00E43597"/>
    <w:rsid w:val="00E47EFF"/>
    <w:rsid w:val="00E502C8"/>
    <w:rsid w:val="00E52B66"/>
    <w:rsid w:val="00E532AA"/>
    <w:rsid w:val="00E536E4"/>
    <w:rsid w:val="00E53779"/>
    <w:rsid w:val="00E539D8"/>
    <w:rsid w:val="00E55CD6"/>
    <w:rsid w:val="00E56329"/>
    <w:rsid w:val="00E56B7B"/>
    <w:rsid w:val="00E602C8"/>
    <w:rsid w:val="00E60B38"/>
    <w:rsid w:val="00E61150"/>
    <w:rsid w:val="00E61688"/>
    <w:rsid w:val="00E61A56"/>
    <w:rsid w:val="00E61D96"/>
    <w:rsid w:val="00E62876"/>
    <w:rsid w:val="00E62B56"/>
    <w:rsid w:val="00E65033"/>
    <w:rsid w:val="00E65E7A"/>
    <w:rsid w:val="00E663E7"/>
    <w:rsid w:val="00E67512"/>
    <w:rsid w:val="00E676C0"/>
    <w:rsid w:val="00E7121F"/>
    <w:rsid w:val="00E719C0"/>
    <w:rsid w:val="00E733F0"/>
    <w:rsid w:val="00E754C0"/>
    <w:rsid w:val="00E755BC"/>
    <w:rsid w:val="00E755C2"/>
    <w:rsid w:val="00E75667"/>
    <w:rsid w:val="00E75B79"/>
    <w:rsid w:val="00E76C18"/>
    <w:rsid w:val="00E76C5B"/>
    <w:rsid w:val="00E76E2A"/>
    <w:rsid w:val="00E7758B"/>
    <w:rsid w:val="00E81DF2"/>
    <w:rsid w:val="00E84403"/>
    <w:rsid w:val="00E849A7"/>
    <w:rsid w:val="00E8533B"/>
    <w:rsid w:val="00E85C45"/>
    <w:rsid w:val="00E8646A"/>
    <w:rsid w:val="00E90776"/>
    <w:rsid w:val="00E91325"/>
    <w:rsid w:val="00E9228B"/>
    <w:rsid w:val="00E92496"/>
    <w:rsid w:val="00E94255"/>
    <w:rsid w:val="00E9593F"/>
    <w:rsid w:val="00E95ABE"/>
    <w:rsid w:val="00E964DD"/>
    <w:rsid w:val="00E967F8"/>
    <w:rsid w:val="00E96867"/>
    <w:rsid w:val="00E97675"/>
    <w:rsid w:val="00EA0E91"/>
    <w:rsid w:val="00EA2ECD"/>
    <w:rsid w:val="00EA3301"/>
    <w:rsid w:val="00EA4613"/>
    <w:rsid w:val="00EA4CE6"/>
    <w:rsid w:val="00EA5BF7"/>
    <w:rsid w:val="00EA6280"/>
    <w:rsid w:val="00EA628D"/>
    <w:rsid w:val="00EA6787"/>
    <w:rsid w:val="00EA7143"/>
    <w:rsid w:val="00EA761C"/>
    <w:rsid w:val="00EB086E"/>
    <w:rsid w:val="00EB0D91"/>
    <w:rsid w:val="00EB0DE6"/>
    <w:rsid w:val="00EB250B"/>
    <w:rsid w:val="00EB327E"/>
    <w:rsid w:val="00EB338F"/>
    <w:rsid w:val="00EB40DD"/>
    <w:rsid w:val="00EB50DB"/>
    <w:rsid w:val="00EB6BBA"/>
    <w:rsid w:val="00EB7E83"/>
    <w:rsid w:val="00EC0025"/>
    <w:rsid w:val="00EC08C6"/>
    <w:rsid w:val="00EC29AD"/>
    <w:rsid w:val="00EC3AD4"/>
    <w:rsid w:val="00EC3F0D"/>
    <w:rsid w:val="00EC42E1"/>
    <w:rsid w:val="00EC4EFA"/>
    <w:rsid w:val="00EC675C"/>
    <w:rsid w:val="00EC72EE"/>
    <w:rsid w:val="00EC7A48"/>
    <w:rsid w:val="00ED064D"/>
    <w:rsid w:val="00ED100E"/>
    <w:rsid w:val="00ED104C"/>
    <w:rsid w:val="00ED1C42"/>
    <w:rsid w:val="00ED3A13"/>
    <w:rsid w:val="00ED5571"/>
    <w:rsid w:val="00ED58F8"/>
    <w:rsid w:val="00ED5BB4"/>
    <w:rsid w:val="00ED6079"/>
    <w:rsid w:val="00ED6A4F"/>
    <w:rsid w:val="00ED7D20"/>
    <w:rsid w:val="00ED7F20"/>
    <w:rsid w:val="00EE0620"/>
    <w:rsid w:val="00EE08A1"/>
    <w:rsid w:val="00EE1C90"/>
    <w:rsid w:val="00EE1CF9"/>
    <w:rsid w:val="00EE24A8"/>
    <w:rsid w:val="00EE2AF2"/>
    <w:rsid w:val="00EE2F2B"/>
    <w:rsid w:val="00EE2FC3"/>
    <w:rsid w:val="00EE33A4"/>
    <w:rsid w:val="00EE35D9"/>
    <w:rsid w:val="00EE4C7E"/>
    <w:rsid w:val="00EE52D9"/>
    <w:rsid w:val="00EE5A82"/>
    <w:rsid w:val="00EE6582"/>
    <w:rsid w:val="00EE6932"/>
    <w:rsid w:val="00EF2166"/>
    <w:rsid w:val="00EF2906"/>
    <w:rsid w:val="00EF4B51"/>
    <w:rsid w:val="00EF4D0E"/>
    <w:rsid w:val="00EF668A"/>
    <w:rsid w:val="00F001EE"/>
    <w:rsid w:val="00F01F1D"/>
    <w:rsid w:val="00F02ED4"/>
    <w:rsid w:val="00F03159"/>
    <w:rsid w:val="00F031B0"/>
    <w:rsid w:val="00F07567"/>
    <w:rsid w:val="00F077C7"/>
    <w:rsid w:val="00F07F65"/>
    <w:rsid w:val="00F10252"/>
    <w:rsid w:val="00F102C0"/>
    <w:rsid w:val="00F105AC"/>
    <w:rsid w:val="00F116CD"/>
    <w:rsid w:val="00F1311B"/>
    <w:rsid w:val="00F13ED7"/>
    <w:rsid w:val="00F166C0"/>
    <w:rsid w:val="00F17448"/>
    <w:rsid w:val="00F2022C"/>
    <w:rsid w:val="00F20BDD"/>
    <w:rsid w:val="00F210B4"/>
    <w:rsid w:val="00F22825"/>
    <w:rsid w:val="00F229C6"/>
    <w:rsid w:val="00F22F9B"/>
    <w:rsid w:val="00F2396D"/>
    <w:rsid w:val="00F23C6A"/>
    <w:rsid w:val="00F241C4"/>
    <w:rsid w:val="00F24BB2"/>
    <w:rsid w:val="00F25839"/>
    <w:rsid w:val="00F25A40"/>
    <w:rsid w:val="00F25D78"/>
    <w:rsid w:val="00F26CAF"/>
    <w:rsid w:val="00F270D7"/>
    <w:rsid w:val="00F274D1"/>
    <w:rsid w:val="00F27C09"/>
    <w:rsid w:val="00F300E4"/>
    <w:rsid w:val="00F3200C"/>
    <w:rsid w:val="00F3430B"/>
    <w:rsid w:val="00F3445B"/>
    <w:rsid w:val="00F34687"/>
    <w:rsid w:val="00F34AAA"/>
    <w:rsid w:val="00F34AE1"/>
    <w:rsid w:val="00F354B8"/>
    <w:rsid w:val="00F355C9"/>
    <w:rsid w:val="00F35D56"/>
    <w:rsid w:val="00F368C7"/>
    <w:rsid w:val="00F371E9"/>
    <w:rsid w:val="00F407B2"/>
    <w:rsid w:val="00F42B06"/>
    <w:rsid w:val="00F43BF6"/>
    <w:rsid w:val="00F43F4A"/>
    <w:rsid w:val="00F44720"/>
    <w:rsid w:val="00F45265"/>
    <w:rsid w:val="00F45B4C"/>
    <w:rsid w:val="00F45C8A"/>
    <w:rsid w:val="00F46642"/>
    <w:rsid w:val="00F46A7A"/>
    <w:rsid w:val="00F47D86"/>
    <w:rsid w:val="00F5106B"/>
    <w:rsid w:val="00F51687"/>
    <w:rsid w:val="00F52901"/>
    <w:rsid w:val="00F52A52"/>
    <w:rsid w:val="00F52C9C"/>
    <w:rsid w:val="00F532CE"/>
    <w:rsid w:val="00F54B87"/>
    <w:rsid w:val="00F552D1"/>
    <w:rsid w:val="00F56915"/>
    <w:rsid w:val="00F57F4B"/>
    <w:rsid w:val="00F6055D"/>
    <w:rsid w:val="00F62CE3"/>
    <w:rsid w:val="00F63765"/>
    <w:rsid w:val="00F666F9"/>
    <w:rsid w:val="00F6671F"/>
    <w:rsid w:val="00F66F27"/>
    <w:rsid w:val="00F6711F"/>
    <w:rsid w:val="00F67D14"/>
    <w:rsid w:val="00F7096D"/>
    <w:rsid w:val="00F71F6B"/>
    <w:rsid w:val="00F725F4"/>
    <w:rsid w:val="00F72728"/>
    <w:rsid w:val="00F7389A"/>
    <w:rsid w:val="00F7444A"/>
    <w:rsid w:val="00F7533B"/>
    <w:rsid w:val="00F76B23"/>
    <w:rsid w:val="00F76BC6"/>
    <w:rsid w:val="00F7750D"/>
    <w:rsid w:val="00F80904"/>
    <w:rsid w:val="00F81E3C"/>
    <w:rsid w:val="00F831B7"/>
    <w:rsid w:val="00F852F1"/>
    <w:rsid w:val="00F85340"/>
    <w:rsid w:val="00F85986"/>
    <w:rsid w:val="00F86997"/>
    <w:rsid w:val="00F87624"/>
    <w:rsid w:val="00F879B8"/>
    <w:rsid w:val="00F905D5"/>
    <w:rsid w:val="00F9084C"/>
    <w:rsid w:val="00F90F18"/>
    <w:rsid w:val="00F91224"/>
    <w:rsid w:val="00F91BC6"/>
    <w:rsid w:val="00F91FE0"/>
    <w:rsid w:val="00F92C72"/>
    <w:rsid w:val="00F93B8D"/>
    <w:rsid w:val="00F93F5A"/>
    <w:rsid w:val="00F949AD"/>
    <w:rsid w:val="00F94DD6"/>
    <w:rsid w:val="00F9590D"/>
    <w:rsid w:val="00F96825"/>
    <w:rsid w:val="00F975F7"/>
    <w:rsid w:val="00FA08EE"/>
    <w:rsid w:val="00FA09F2"/>
    <w:rsid w:val="00FA10AA"/>
    <w:rsid w:val="00FA1B57"/>
    <w:rsid w:val="00FA1D65"/>
    <w:rsid w:val="00FA2BE5"/>
    <w:rsid w:val="00FA4032"/>
    <w:rsid w:val="00FA4977"/>
    <w:rsid w:val="00FA4AA7"/>
    <w:rsid w:val="00FA4C5A"/>
    <w:rsid w:val="00FA4D78"/>
    <w:rsid w:val="00FA53FD"/>
    <w:rsid w:val="00FA57AD"/>
    <w:rsid w:val="00FA57D1"/>
    <w:rsid w:val="00FA58CE"/>
    <w:rsid w:val="00FA591A"/>
    <w:rsid w:val="00FA62AB"/>
    <w:rsid w:val="00FA6CA6"/>
    <w:rsid w:val="00FA7158"/>
    <w:rsid w:val="00FA78E8"/>
    <w:rsid w:val="00FA7D2E"/>
    <w:rsid w:val="00FB3136"/>
    <w:rsid w:val="00FB4144"/>
    <w:rsid w:val="00FB63A3"/>
    <w:rsid w:val="00FB7462"/>
    <w:rsid w:val="00FB7908"/>
    <w:rsid w:val="00FC0F08"/>
    <w:rsid w:val="00FC13DB"/>
    <w:rsid w:val="00FC1A71"/>
    <w:rsid w:val="00FC3498"/>
    <w:rsid w:val="00FC36EC"/>
    <w:rsid w:val="00FC42C6"/>
    <w:rsid w:val="00FC446E"/>
    <w:rsid w:val="00FC4F61"/>
    <w:rsid w:val="00FC5A35"/>
    <w:rsid w:val="00FC6898"/>
    <w:rsid w:val="00FD1715"/>
    <w:rsid w:val="00FD24B5"/>
    <w:rsid w:val="00FD35A5"/>
    <w:rsid w:val="00FD41E2"/>
    <w:rsid w:val="00FD4DE2"/>
    <w:rsid w:val="00FD5224"/>
    <w:rsid w:val="00FD5D30"/>
    <w:rsid w:val="00FD5E1E"/>
    <w:rsid w:val="00FD6395"/>
    <w:rsid w:val="00FE1940"/>
    <w:rsid w:val="00FE1FDD"/>
    <w:rsid w:val="00FE2A61"/>
    <w:rsid w:val="00FE2B81"/>
    <w:rsid w:val="00FE2BCA"/>
    <w:rsid w:val="00FE3915"/>
    <w:rsid w:val="00FE3B8D"/>
    <w:rsid w:val="00FE3CA6"/>
    <w:rsid w:val="00FE41EF"/>
    <w:rsid w:val="00FE4723"/>
    <w:rsid w:val="00FE4978"/>
    <w:rsid w:val="00FE5D1A"/>
    <w:rsid w:val="00FF014F"/>
    <w:rsid w:val="00FF0E85"/>
    <w:rsid w:val="00FF2391"/>
    <w:rsid w:val="00FF3046"/>
    <w:rsid w:val="00FF503E"/>
    <w:rsid w:val="00FF70AA"/>
    <w:rsid w:val="00FF74F0"/>
    <w:rsid w:val="00FF76C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812C34"/>
  <w15:docId w15:val="{1E21F85D-D47E-4C43-B534-375DF5209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pl-PL" w:eastAsia="en-US" w:bidi="ar-SA"/>
      </w:rPr>
    </w:rPrDefault>
    <w:pPrDefault>
      <w:pPr>
        <w:spacing w:before="120" w:after="120" w:line="240" w:lineRule="atLeast"/>
        <w:ind w:left="720" w:hanging="425"/>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0754B"/>
  </w:style>
  <w:style w:type="paragraph" w:styleId="Nagwek1">
    <w:name w:val="heading 1"/>
    <w:aliases w:val="Rozdział SWZ"/>
    <w:basedOn w:val="Normalny"/>
    <w:next w:val="Normalny"/>
    <w:link w:val="Nagwek1Znak"/>
    <w:qFormat/>
    <w:rsid w:val="005B1B8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qFormat/>
    <w:rsid w:val="0013675D"/>
    <w:pPr>
      <w:keepNext/>
      <w:spacing w:before="240" w:after="60" w:line="240" w:lineRule="auto"/>
      <w:outlineLvl w:val="1"/>
    </w:pPr>
    <w:rPr>
      <w:rFonts w:ascii="Arial" w:eastAsia="Cambria" w:hAnsi="Arial" w:cs="Arial"/>
      <w:b/>
      <w:bCs/>
      <w:i/>
      <w:iCs/>
      <w:sz w:val="28"/>
      <w:szCs w:val="28"/>
    </w:rPr>
  </w:style>
  <w:style w:type="paragraph" w:styleId="Nagwek3">
    <w:name w:val="heading 3"/>
    <w:basedOn w:val="Normalny"/>
    <w:next w:val="Normalny"/>
    <w:link w:val="Nagwek3Znak"/>
    <w:unhideWhenUsed/>
    <w:qFormat/>
    <w:rsid w:val="005B1B8B"/>
    <w:pPr>
      <w:keepNext/>
      <w:spacing w:before="240" w:after="60" w:line="240" w:lineRule="auto"/>
      <w:outlineLvl w:val="2"/>
    </w:pPr>
    <w:rPr>
      <w:rFonts w:ascii="Arial" w:eastAsia="Times New Roman" w:hAnsi="Arial" w:cs="Arial"/>
      <w:b/>
      <w:bCs/>
      <w:sz w:val="26"/>
      <w:szCs w:val="26"/>
      <w:lang w:eastAsia="pl-PL"/>
    </w:rPr>
  </w:style>
  <w:style w:type="paragraph" w:styleId="Nagwek4">
    <w:name w:val="heading 4"/>
    <w:basedOn w:val="Nagwek3"/>
    <w:next w:val="Normalny"/>
    <w:link w:val="Nagwek4Znak"/>
    <w:autoRedefine/>
    <w:qFormat/>
    <w:rsid w:val="00E676C0"/>
    <w:pPr>
      <w:keepNext w:val="0"/>
      <w:tabs>
        <w:tab w:val="left" w:pos="709"/>
      </w:tabs>
      <w:spacing w:before="0" w:after="0"/>
      <w:ind w:left="1985" w:hanging="864"/>
      <w:outlineLvl w:val="3"/>
    </w:pPr>
    <w:rPr>
      <w:rFonts w:ascii="Times New Roman" w:eastAsia="Calibri" w:hAnsi="Times New Roman" w:cs="Times New Roman"/>
      <w:b w:val="0"/>
      <w:bCs w:val="0"/>
      <w:sz w:val="22"/>
      <w:szCs w:val="22"/>
      <w:lang w:eastAsia="en-US"/>
    </w:rPr>
  </w:style>
  <w:style w:type="paragraph" w:styleId="Nagwek5">
    <w:name w:val="heading 5"/>
    <w:basedOn w:val="Normalny"/>
    <w:next w:val="Normalny"/>
    <w:link w:val="Nagwek5Znak"/>
    <w:unhideWhenUsed/>
    <w:qFormat/>
    <w:rsid w:val="00634546"/>
    <w:pPr>
      <w:keepNext/>
      <w:keepLines/>
      <w:spacing w:before="40" w:after="0"/>
      <w:outlineLvl w:val="4"/>
    </w:pPr>
    <w:rPr>
      <w:rFonts w:asciiTheme="majorHAnsi" w:eastAsiaTheme="majorEastAsia" w:hAnsiTheme="majorHAnsi" w:cstheme="majorBidi"/>
      <w:color w:val="2E74B5" w:themeColor="accent1" w:themeShade="BF"/>
    </w:rPr>
  </w:style>
  <w:style w:type="paragraph" w:styleId="Nagwek6">
    <w:name w:val="heading 6"/>
    <w:basedOn w:val="Normalny"/>
    <w:next w:val="Normalny"/>
    <w:link w:val="Nagwek6Znak"/>
    <w:unhideWhenUsed/>
    <w:qFormat/>
    <w:rsid w:val="005B1B8B"/>
    <w:pPr>
      <w:keepNext/>
      <w:keepLines/>
      <w:spacing w:before="40" w:after="0"/>
      <w:outlineLvl w:val="5"/>
    </w:pPr>
    <w:rPr>
      <w:rFonts w:asciiTheme="majorHAnsi" w:eastAsiaTheme="majorEastAsia" w:hAnsiTheme="majorHAnsi" w:cstheme="majorBidi"/>
      <w:color w:val="1F4D78" w:themeColor="accent1" w:themeShade="7F"/>
    </w:rPr>
  </w:style>
  <w:style w:type="paragraph" w:styleId="Nagwek7">
    <w:name w:val="heading 7"/>
    <w:basedOn w:val="Normalny"/>
    <w:next w:val="Normalny"/>
    <w:link w:val="Nagwek7Znak"/>
    <w:qFormat/>
    <w:rsid w:val="00E676C0"/>
    <w:pPr>
      <w:keepNext/>
      <w:suppressAutoHyphens/>
      <w:spacing w:before="0" w:after="0" w:line="240" w:lineRule="auto"/>
      <w:ind w:left="1296" w:hanging="1296"/>
      <w:outlineLvl w:val="6"/>
    </w:pPr>
    <w:rPr>
      <w:rFonts w:eastAsia="Times New Roman"/>
      <w:b/>
      <w:sz w:val="28"/>
      <w:szCs w:val="20"/>
      <w:lang w:eastAsia="ar-SA"/>
    </w:rPr>
  </w:style>
  <w:style w:type="paragraph" w:styleId="Nagwek8">
    <w:name w:val="heading 8"/>
    <w:basedOn w:val="Normalny"/>
    <w:next w:val="Normalny"/>
    <w:link w:val="Nagwek8Znak"/>
    <w:unhideWhenUsed/>
    <w:qFormat/>
    <w:rsid w:val="005B1B8B"/>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nhideWhenUsed/>
    <w:qFormat/>
    <w:rsid w:val="005B1B8B"/>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Rozdział SWZ Znak"/>
    <w:basedOn w:val="Domylnaczcionkaakapitu"/>
    <w:link w:val="Nagwek1"/>
    <w:rsid w:val="005B1B8B"/>
    <w:rPr>
      <w:rFonts w:asciiTheme="majorHAnsi" w:eastAsiaTheme="majorEastAsia" w:hAnsiTheme="majorHAnsi" w:cstheme="majorBidi"/>
      <w:color w:val="2E74B5" w:themeColor="accent1" w:themeShade="BF"/>
      <w:sz w:val="32"/>
      <w:szCs w:val="32"/>
    </w:rPr>
  </w:style>
  <w:style w:type="character" w:customStyle="1" w:styleId="Nagwek3Znak">
    <w:name w:val="Nagłówek 3 Znak"/>
    <w:basedOn w:val="Domylnaczcionkaakapitu"/>
    <w:link w:val="Nagwek3"/>
    <w:rsid w:val="005B1B8B"/>
    <w:rPr>
      <w:rFonts w:ascii="Arial" w:eastAsia="Times New Roman" w:hAnsi="Arial" w:cs="Arial"/>
      <w:b/>
      <w:bCs/>
      <w:sz w:val="26"/>
      <w:szCs w:val="26"/>
      <w:lang w:eastAsia="pl-PL"/>
    </w:rPr>
  </w:style>
  <w:style w:type="character" w:customStyle="1" w:styleId="Nagwek6Znak">
    <w:name w:val="Nagłówek 6 Znak"/>
    <w:basedOn w:val="Domylnaczcionkaakapitu"/>
    <w:link w:val="Nagwek6"/>
    <w:uiPriority w:val="9"/>
    <w:rsid w:val="005B1B8B"/>
    <w:rPr>
      <w:rFonts w:asciiTheme="majorHAnsi" w:eastAsiaTheme="majorEastAsia" w:hAnsiTheme="majorHAnsi" w:cstheme="majorBidi"/>
      <w:color w:val="1F4D78" w:themeColor="accent1" w:themeShade="7F"/>
    </w:rPr>
  </w:style>
  <w:style w:type="character" w:customStyle="1" w:styleId="Nagwek8Znak">
    <w:name w:val="Nagłówek 8 Znak"/>
    <w:basedOn w:val="Domylnaczcionkaakapitu"/>
    <w:link w:val="Nagwek8"/>
    <w:semiHidden/>
    <w:rsid w:val="005B1B8B"/>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semiHidden/>
    <w:rsid w:val="005B1B8B"/>
    <w:rPr>
      <w:rFonts w:asciiTheme="majorHAnsi" w:eastAsiaTheme="majorEastAsia" w:hAnsiTheme="majorHAnsi" w:cstheme="majorBidi"/>
      <w:i/>
      <w:iCs/>
      <w:color w:val="272727" w:themeColor="text1" w:themeTint="D8"/>
      <w:sz w:val="21"/>
      <w:szCs w:val="21"/>
    </w:rPr>
  </w:style>
  <w:style w:type="paragraph" w:styleId="Nagwek">
    <w:name w:val="header"/>
    <w:basedOn w:val="Normalny"/>
    <w:link w:val="NagwekZnak"/>
    <w:uiPriority w:val="99"/>
    <w:unhideWhenUsed/>
    <w:rsid w:val="0037598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7598C"/>
  </w:style>
  <w:style w:type="paragraph" w:styleId="Stopka">
    <w:name w:val="footer"/>
    <w:basedOn w:val="Normalny"/>
    <w:link w:val="StopkaZnak"/>
    <w:uiPriority w:val="99"/>
    <w:unhideWhenUsed/>
    <w:rsid w:val="0037598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7598C"/>
  </w:style>
  <w:style w:type="character" w:styleId="Hipercze">
    <w:name w:val="Hyperlink"/>
    <w:uiPriority w:val="99"/>
    <w:rsid w:val="0087688E"/>
    <w:rPr>
      <w:color w:val="0000FF"/>
      <w:u w:val="single"/>
    </w:rPr>
  </w:style>
  <w:style w:type="paragraph" w:customStyle="1" w:styleId="western">
    <w:name w:val="western"/>
    <w:basedOn w:val="Normalny"/>
    <w:uiPriority w:val="99"/>
    <w:rsid w:val="0087688E"/>
    <w:pPr>
      <w:suppressAutoHyphens/>
      <w:spacing w:before="280" w:after="280" w:line="240" w:lineRule="auto"/>
      <w:jc w:val="center"/>
    </w:pPr>
    <w:rPr>
      <w:rFonts w:eastAsia="Times New Roman"/>
      <w:b/>
      <w:bCs/>
      <w:sz w:val="28"/>
      <w:szCs w:val="28"/>
      <w:lang w:eastAsia="zh-CN"/>
    </w:rPr>
  </w:style>
  <w:style w:type="paragraph" w:customStyle="1" w:styleId="Stopka1">
    <w:name w:val="Stopka1"/>
    <w:uiPriority w:val="99"/>
    <w:rsid w:val="0087688E"/>
    <w:pPr>
      <w:spacing w:after="0" w:line="240" w:lineRule="auto"/>
    </w:pPr>
    <w:rPr>
      <w:rFonts w:eastAsia="Times New Roman"/>
      <w:color w:val="000000"/>
      <w:lang w:eastAsia="pl-PL"/>
    </w:rPr>
  </w:style>
  <w:style w:type="paragraph" w:styleId="Akapitzlist">
    <w:name w:val="List Paragraph"/>
    <w:aliases w:val="L1,Numerowanie,List Paragraph,lp1,List Paragraph2,CW_Lista,Alpha list,Podsis rysunku,Akapit z listą numerowaną,Bullet List,FooterText,numbered,Paragraphe de liste1,Bulletr List Paragraph,列出段落,列出段落1,List Paragraph21,Listeafsnit1,Preambuła"/>
    <w:basedOn w:val="Normalny"/>
    <w:link w:val="AkapitzlistZnak"/>
    <w:qFormat/>
    <w:rsid w:val="0087688E"/>
    <w:pPr>
      <w:spacing w:after="0" w:line="240" w:lineRule="auto"/>
      <w:contextualSpacing/>
    </w:pPr>
    <w:rPr>
      <w:rFonts w:ascii="Cambria" w:eastAsia="Cambria" w:hAnsi="Cambria" w:cs="Cambria"/>
    </w:rPr>
  </w:style>
  <w:style w:type="paragraph" w:customStyle="1" w:styleId="Akapitzlist1">
    <w:name w:val="Akapit z listą1"/>
    <w:aliases w:val="T_SZ_List Paragraph"/>
    <w:basedOn w:val="Normalny"/>
    <w:uiPriority w:val="99"/>
    <w:rsid w:val="0087688E"/>
    <w:pPr>
      <w:suppressAutoHyphens/>
      <w:spacing w:after="0" w:line="100" w:lineRule="atLeast"/>
    </w:pPr>
    <w:rPr>
      <w:rFonts w:eastAsia="Times New Roman"/>
      <w:kern w:val="1"/>
      <w:lang w:eastAsia="hi-IN" w:bidi="hi-IN"/>
    </w:rPr>
  </w:style>
  <w:style w:type="character" w:customStyle="1" w:styleId="xbe">
    <w:name w:val="_xbe"/>
    <w:basedOn w:val="Domylnaczcionkaakapitu"/>
    <w:rsid w:val="0087688E"/>
  </w:style>
  <w:style w:type="paragraph" w:styleId="Tekstprzypisudolnego">
    <w:name w:val="footnote text"/>
    <w:basedOn w:val="Normalny"/>
    <w:link w:val="TekstprzypisudolnegoZnak"/>
    <w:uiPriority w:val="99"/>
    <w:unhideWhenUsed/>
    <w:rsid w:val="008A0767"/>
    <w:pPr>
      <w:spacing w:after="0" w:line="240" w:lineRule="auto"/>
    </w:pPr>
    <w:rPr>
      <w:rFonts w:ascii="Cambria" w:eastAsia="Cambria" w:hAnsi="Cambria"/>
      <w:sz w:val="20"/>
      <w:szCs w:val="20"/>
    </w:rPr>
  </w:style>
  <w:style w:type="character" w:customStyle="1" w:styleId="TekstprzypisudolnegoZnak">
    <w:name w:val="Tekst przypisu dolnego Znak"/>
    <w:basedOn w:val="Domylnaczcionkaakapitu"/>
    <w:link w:val="Tekstprzypisudolnego"/>
    <w:uiPriority w:val="99"/>
    <w:rsid w:val="008A0767"/>
    <w:rPr>
      <w:rFonts w:ascii="Cambria" w:eastAsia="Cambria" w:hAnsi="Cambria" w:cs="Times New Roman"/>
      <w:sz w:val="20"/>
      <w:szCs w:val="20"/>
    </w:rPr>
  </w:style>
  <w:style w:type="character" w:styleId="Odwoanieprzypisudolnego">
    <w:name w:val="footnote reference"/>
    <w:basedOn w:val="Domylnaczcionkaakapitu"/>
    <w:unhideWhenUsed/>
    <w:rsid w:val="008A0767"/>
    <w:rPr>
      <w:vertAlign w:val="superscript"/>
    </w:rPr>
  </w:style>
  <w:style w:type="paragraph" w:styleId="Tekstdymka">
    <w:name w:val="Balloon Text"/>
    <w:basedOn w:val="Normalny"/>
    <w:link w:val="TekstdymkaZnak"/>
    <w:uiPriority w:val="99"/>
    <w:semiHidden/>
    <w:unhideWhenUsed/>
    <w:rsid w:val="00B0029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00298"/>
    <w:rPr>
      <w:rFonts w:ascii="Tahoma" w:hAnsi="Tahoma" w:cs="Tahoma"/>
      <w:sz w:val="16"/>
      <w:szCs w:val="16"/>
    </w:rPr>
  </w:style>
  <w:style w:type="paragraph" w:styleId="Tekstpodstawowy3">
    <w:name w:val="Body Text 3"/>
    <w:basedOn w:val="Normalny"/>
    <w:link w:val="Tekstpodstawowy3Znak"/>
    <w:unhideWhenUsed/>
    <w:rsid w:val="005F78F9"/>
    <w:pPr>
      <w:spacing w:line="240" w:lineRule="auto"/>
    </w:pPr>
    <w:rPr>
      <w:rFonts w:eastAsia="Times New Roman"/>
      <w:sz w:val="16"/>
      <w:szCs w:val="16"/>
      <w:lang w:eastAsia="pl-PL"/>
    </w:rPr>
  </w:style>
  <w:style w:type="character" w:customStyle="1" w:styleId="Tekstpodstawowy3Znak">
    <w:name w:val="Tekst podstawowy 3 Znak"/>
    <w:basedOn w:val="Domylnaczcionkaakapitu"/>
    <w:link w:val="Tekstpodstawowy3"/>
    <w:rsid w:val="005F78F9"/>
    <w:rPr>
      <w:rFonts w:ascii="Times New Roman" w:eastAsia="Times New Roman" w:hAnsi="Times New Roman" w:cs="Times New Roman"/>
      <w:sz w:val="16"/>
      <w:szCs w:val="16"/>
      <w:lang w:eastAsia="pl-PL"/>
    </w:rPr>
  </w:style>
  <w:style w:type="paragraph" w:styleId="Tytu">
    <w:name w:val="Title"/>
    <w:basedOn w:val="Normalny"/>
    <w:link w:val="TytuZnak"/>
    <w:qFormat/>
    <w:rsid w:val="005B1B8B"/>
    <w:pPr>
      <w:spacing w:after="0" w:line="240" w:lineRule="auto"/>
      <w:jc w:val="center"/>
      <w:outlineLvl w:val="0"/>
    </w:pPr>
    <w:rPr>
      <w:rFonts w:eastAsia="Times New Roman"/>
      <w:b/>
      <w:sz w:val="28"/>
      <w:szCs w:val="20"/>
      <w:lang w:eastAsia="pl-PL"/>
    </w:rPr>
  </w:style>
  <w:style w:type="character" w:customStyle="1" w:styleId="TytuZnak">
    <w:name w:val="Tytuł Znak"/>
    <w:basedOn w:val="Domylnaczcionkaakapitu"/>
    <w:link w:val="Tytu"/>
    <w:rsid w:val="005B1B8B"/>
    <w:rPr>
      <w:rFonts w:ascii="Times New Roman" w:eastAsia="Times New Roman" w:hAnsi="Times New Roman" w:cs="Times New Roman"/>
      <w:b/>
      <w:sz w:val="28"/>
      <w:szCs w:val="20"/>
      <w:lang w:eastAsia="pl-PL"/>
    </w:rPr>
  </w:style>
  <w:style w:type="paragraph" w:customStyle="1" w:styleId="Stopka2">
    <w:name w:val="Stopka2"/>
    <w:rsid w:val="005B1B8B"/>
    <w:pPr>
      <w:snapToGrid w:val="0"/>
      <w:spacing w:after="0" w:line="240" w:lineRule="auto"/>
    </w:pPr>
    <w:rPr>
      <w:rFonts w:eastAsia="Times New Roman"/>
      <w:color w:val="000000"/>
      <w:szCs w:val="20"/>
      <w:lang w:eastAsia="pl-PL"/>
    </w:rPr>
  </w:style>
  <w:style w:type="paragraph" w:styleId="Tekstpodstawowywcity">
    <w:name w:val="Body Text Indent"/>
    <w:basedOn w:val="Normalny"/>
    <w:link w:val="TekstpodstawowywcityZnak"/>
    <w:unhideWhenUsed/>
    <w:rsid w:val="005B1B8B"/>
    <w:pPr>
      <w:ind w:left="283"/>
    </w:pPr>
  </w:style>
  <w:style w:type="character" w:customStyle="1" w:styleId="TekstpodstawowywcityZnak">
    <w:name w:val="Tekst podstawowy wcięty Znak"/>
    <w:basedOn w:val="Domylnaczcionkaakapitu"/>
    <w:link w:val="Tekstpodstawowywcity"/>
    <w:rsid w:val="005B1B8B"/>
  </w:style>
  <w:style w:type="paragraph" w:styleId="Tekstpodstawowy2">
    <w:name w:val="Body Text 2"/>
    <w:basedOn w:val="Normalny"/>
    <w:link w:val="Tekstpodstawowy2Znak"/>
    <w:unhideWhenUsed/>
    <w:rsid w:val="005B1B8B"/>
    <w:pPr>
      <w:spacing w:line="480" w:lineRule="auto"/>
    </w:pPr>
  </w:style>
  <w:style w:type="character" w:customStyle="1" w:styleId="Tekstpodstawowy2Znak">
    <w:name w:val="Tekst podstawowy 2 Znak"/>
    <w:basedOn w:val="Domylnaczcionkaakapitu"/>
    <w:link w:val="Tekstpodstawowy2"/>
    <w:rsid w:val="005B1B8B"/>
  </w:style>
  <w:style w:type="paragraph" w:styleId="Tekstpodstawowywcity2">
    <w:name w:val="Body Text Indent 2"/>
    <w:basedOn w:val="Normalny"/>
    <w:link w:val="Tekstpodstawowywcity2Znak"/>
    <w:unhideWhenUsed/>
    <w:rsid w:val="005B1B8B"/>
    <w:pPr>
      <w:spacing w:line="480" w:lineRule="auto"/>
      <w:ind w:left="283"/>
    </w:pPr>
  </w:style>
  <w:style w:type="character" w:customStyle="1" w:styleId="Tekstpodstawowywcity2Znak">
    <w:name w:val="Tekst podstawowy wcięty 2 Znak"/>
    <w:basedOn w:val="Domylnaczcionkaakapitu"/>
    <w:link w:val="Tekstpodstawowywcity2"/>
    <w:rsid w:val="005B1B8B"/>
  </w:style>
  <w:style w:type="paragraph" w:customStyle="1" w:styleId="msonormal0">
    <w:name w:val="msonormal"/>
    <w:basedOn w:val="Normalny"/>
    <w:rsid w:val="005B1B8B"/>
    <w:pPr>
      <w:spacing w:before="100" w:beforeAutospacing="1" w:after="100" w:afterAutospacing="1" w:line="240" w:lineRule="auto"/>
    </w:pPr>
    <w:rPr>
      <w:rFonts w:eastAsia="Times New Roman"/>
      <w:lang w:eastAsia="pl-PL"/>
    </w:rPr>
  </w:style>
  <w:style w:type="paragraph" w:styleId="Tekstpodstawowy">
    <w:name w:val="Body Text"/>
    <w:basedOn w:val="Normalny"/>
    <w:link w:val="TekstpodstawowyZnak"/>
    <w:unhideWhenUsed/>
    <w:rsid w:val="005B1B8B"/>
    <w:pPr>
      <w:spacing w:line="240" w:lineRule="auto"/>
    </w:pPr>
    <w:rPr>
      <w:rFonts w:ascii="Cambria" w:eastAsia="Cambria" w:hAnsi="Cambria"/>
    </w:rPr>
  </w:style>
  <w:style w:type="character" w:customStyle="1" w:styleId="TekstpodstawowyZnak">
    <w:name w:val="Tekst podstawowy Znak"/>
    <w:basedOn w:val="Domylnaczcionkaakapitu"/>
    <w:link w:val="Tekstpodstawowy"/>
    <w:rsid w:val="005B1B8B"/>
    <w:rPr>
      <w:rFonts w:ascii="Cambria" w:eastAsia="Cambria" w:hAnsi="Cambria" w:cs="Times New Roman"/>
      <w:sz w:val="24"/>
      <w:szCs w:val="24"/>
    </w:rPr>
  </w:style>
  <w:style w:type="paragraph" w:customStyle="1" w:styleId="Standard">
    <w:name w:val="Standard"/>
    <w:rsid w:val="005B1B8B"/>
    <w:pPr>
      <w:widowControl w:val="0"/>
      <w:suppressAutoHyphens/>
      <w:autoSpaceDN w:val="0"/>
      <w:spacing w:after="0" w:line="240" w:lineRule="auto"/>
    </w:pPr>
    <w:rPr>
      <w:rFonts w:eastAsia="Lucida Sans Unicode"/>
      <w:kern w:val="3"/>
      <w:lang w:eastAsia="zh-CN"/>
    </w:rPr>
  </w:style>
  <w:style w:type="paragraph" w:customStyle="1" w:styleId="Tekstpodstawowy21">
    <w:name w:val="Tekst podstawowy 21"/>
    <w:basedOn w:val="Normalny"/>
    <w:rsid w:val="005B1B8B"/>
    <w:pPr>
      <w:suppressAutoHyphens/>
      <w:spacing w:after="0" w:line="360" w:lineRule="auto"/>
      <w:jc w:val="center"/>
    </w:pPr>
    <w:rPr>
      <w:rFonts w:eastAsia="Times New Roman"/>
      <w:b/>
      <w:bCs/>
      <w:lang w:eastAsia="ar-SA"/>
    </w:rPr>
  </w:style>
  <w:style w:type="paragraph" w:customStyle="1" w:styleId="Tekstpodstawowy31">
    <w:name w:val="Tekst podstawowy 31"/>
    <w:basedOn w:val="Normalny"/>
    <w:rsid w:val="005B1B8B"/>
    <w:pPr>
      <w:suppressAutoHyphens/>
      <w:spacing w:line="240" w:lineRule="auto"/>
    </w:pPr>
    <w:rPr>
      <w:rFonts w:eastAsia="Times New Roman"/>
      <w:sz w:val="16"/>
      <w:szCs w:val="16"/>
      <w:lang w:eastAsia="ar-SA"/>
    </w:rPr>
  </w:style>
  <w:style w:type="character" w:customStyle="1" w:styleId="item">
    <w:name w:val="item"/>
    <w:rsid w:val="005B1B8B"/>
  </w:style>
  <w:style w:type="paragraph" w:customStyle="1" w:styleId="Default">
    <w:name w:val="Default"/>
    <w:qFormat/>
    <w:rsid w:val="000A5957"/>
    <w:pPr>
      <w:autoSpaceDE w:val="0"/>
      <w:autoSpaceDN w:val="0"/>
      <w:adjustRightInd w:val="0"/>
      <w:spacing w:after="0" w:line="240" w:lineRule="auto"/>
    </w:pPr>
    <w:rPr>
      <w:rFonts w:eastAsia="Times New Roman"/>
      <w:color w:val="000000"/>
      <w:lang w:eastAsia="pl-PL"/>
    </w:rPr>
  </w:style>
  <w:style w:type="character" w:customStyle="1" w:styleId="Teksttreci28pt">
    <w:name w:val="Tekst treści (2) + 8 pt"/>
    <w:rsid w:val="00787317"/>
    <w:rPr>
      <w:rFonts w:ascii="Times New Roman" w:eastAsia="Times New Roman" w:hAnsi="Times New Roman" w:cs="Times New Roman"/>
      <w:b w:val="0"/>
      <w:bCs w:val="0"/>
      <w:i w:val="0"/>
      <w:iCs w:val="0"/>
      <w:smallCaps w:val="0"/>
      <w:strike w:val="0"/>
      <w:color w:val="000000"/>
      <w:spacing w:val="0"/>
      <w:w w:val="100"/>
      <w:position w:val="0"/>
      <w:sz w:val="16"/>
      <w:szCs w:val="16"/>
      <w:u w:val="none"/>
      <w:lang w:val="pl-PL" w:eastAsia="pl-PL" w:bidi="pl-PL"/>
    </w:rPr>
  </w:style>
  <w:style w:type="character" w:styleId="Pogrubienie">
    <w:name w:val="Strong"/>
    <w:uiPriority w:val="22"/>
    <w:qFormat/>
    <w:rsid w:val="003033BB"/>
    <w:rPr>
      <w:b/>
      <w:bCs/>
    </w:rPr>
  </w:style>
  <w:style w:type="table" w:styleId="Tabela-Siatka">
    <w:name w:val="Table Grid"/>
    <w:basedOn w:val="Standardowy"/>
    <w:uiPriority w:val="39"/>
    <w:rsid w:val="004279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5Znak">
    <w:name w:val="Nagłówek 5 Znak"/>
    <w:basedOn w:val="Domylnaczcionkaakapitu"/>
    <w:link w:val="Nagwek5"/>
    <w:uiPriority w:val="9"/>
    <w:semiHidden/>
    <w:rsid w:val="00634546"/>
    <w:rPr>
      <w:rFonts w:asciiTheme="majorHAnsi" w:eastAsiaTheme="majorEastAsia" w:hAnsiTheme="majorHAnsi" w:cstheme="majorBidi"/>
      <w:color w:val="2E74B5" w:themeColor="accent1" w:themeShade="BF"/>
    </w:rPr>
  </w:style>
  <w:style w:type="character" w:customStyle="1" w:styleId="Nagwek2Znak">
    <w:name w:val="Nagłówek 2 Znak"/>
    <w:basedOn w:val="Domylnaczcionkaakapitu"/>
    <w:link w:val="Nagwek2"/>
    <w:rsid w:val="0013675D"/>
    <w:rPr>
      <w:rFonts w:ascii="Arial" w:eastAsia="Cambria" w:hAnsi="Arial" w:cs="Arial"/>
      <w:b/>
      <w:bCs/>
      <w:i/>
      <w:iCs/>
      <w:sz w:val="28"/>
      <w:szCs w:val="28"/>
    </w:rPr>
  </w:style>
  <w:style w:type="paragraph" w:styleId="Zwykytekst">
    <w:name w:val="Plain Text"/>
    <w:basedOn w:val="Normalny"/>
    <w:link w:val="ZwykytekstZnak"/>
    <w:uiPriority w:val="99"/>
    <w:rsid w:val="0013675D"/>
    <w:pPr>
      <w:spacing w:after="0" w:line="240" w:lineRule="auto"/>
    </w:pPr>
    <w:rPr>
      <w:rFonts w:ascii="Courier New" w:eastAsia="Times New Roman" w:hAnsi="Courier New" w:cs="Courier New"/>
      <w:sz w:val="20"/>
      <w:szCs w:val="20"/>
    </w:rPr>
  </w:style>
  <w:style w:type="character" w:customStyle="1" w:styleId="ZwykytekstZnak">
    <w:name w:val="Zwykły tekst Znak"/>
    <w:basedOn w:val="Domylnaczcionkaakapitu"/>
    <w:link w:val="Zwykytekst"/>
    <w:uiPriority w:val="99"/>
    <w:rsid w:val="0013675D"/>
    <w:rPr>
      <w:rFonts w:ascii="Courier New" w:eastAsia="Times New Roman" w:hAnsi="Courier New" w:cs="Courier New"/>
      <w:sz w:val="20"/>
      <w:szCs w:val="20"/>
    </w:rPr>
  </w:style>
  <w:style w:type="paragraph" w:customStyle="1" w:styleId="Stopka3">
    <w:name w:val="Stopka3"/>
    <w:rsid w:val="00AF73D2"/>
    <w:pPr>
      <w:spacing w:after="0" w:line="240" w:lineRule="auto"/>
    </w:pPr>
    <w:rPr>
      <w:rFonts w:eastAsia="Times New Roman"/>
      <w:snapToGrid w:val="0"/>
      <w:color w:val="000000"/>
      <w:szCs w:val="20"/>
      <w:lang w:eastAsia="pl-PL"/>
    </w:rPr>
  </w:style>
  <w:style w:type="character" w:styleId="Odwoaniedokomentarza">
    <w:name w:val="annotation reference"/>
    <w:basedOn w:val="Domylnaczcionkaakapitu"/>
    <w:uiPriority w:val="99"/>
    <w:unhideWhenUsed/>
    <w:rsid w:val="00423337"/>
    <w:rPr>
      <w:sz w:val="16"/>
      <w:szCs w:val="16"/>
    </w:rPr>
  </w:style>
  <w:style w:type="paragraph" w:styleId="Tekstkomentarza">
    <w:name w:val="annotation text"/>
    <w:basedOn w:val="Normalny"/>
    <w:link w:val="TekstkomentarzaZnak"/>
    <w:uiPriority w:val="99"/>
    <w:unhideWhenUsed/>
    <w:rsid w:val="00423337"/>
    <w:pPr>
      <w:spacing w:line="240" w:lineRule="auto"/>
    </w:pPr>
    <w:rPr>
      <w:sz w:val="20"/>
      <w:szCs w:val="20"/>
    </w:rPr>
  </w:style>
  <w:style w:type="character" w:customStyle="1" w:styleId="TekstkomentarzaZnak">
    <w:name w:val="Tekst komentarza Znak"/>
    <w:basedOn w:val="Domylnaczcionkaakapitu"/>
    <w:link w:val="Tekstkomentarza"/>
    <w:uiPriority w:val="99"/>
    <w:rsid w:val="00423337"/>
    <w:rPr>
      <w:sz w:val="20"/>
      <w:szCs w:val="20"/>
    </w:rPr>
  </w:style>
  <w:style w:type="paragraph" w:styleId="Tematkomentarza">
    <w:name w:val="annotation subject"/>
    <w:basedOn w:val="Tekstkomentarza"/>
    <w:next w:val="Tekstkomentarza"/>
    <w:link w:val="TematkomentarzaZnak"/>
    <w:semiHidden/>
    <w:unhideWhenUsed/>
    <w:rsid w:val="00423337"/>
    <w:rPr>
      <w:b/>
      <w:bCs/>
    </w:rPr>
  </w:style>
  <w:style w:type="character" w:customStyle="1" w:styleId="TematkomentarzaZnak">
    <w:name w:val="Temat komentarza Znak"/>
    <w:basedOn w:val="TekstkomentarzaZnak"/>
    <w:link w:val="Tematkomentarza"/>
    <w:uiPriority w:val="99"/>
    <w:semiHidden/>
    <w:rsid w:val="00423337"/>
    <w:rPr>
      <w:b/>
      <w:bCs/>
      <w:sz w:val="20"/>
      <w:szCs w:val="20"/>
    </w:rPr>
  </w:style>
  <w:style w:type="paragraph" w:styleId="Tekstprzypisukocowego">
    <w:name w:val="endnote text"/>
    <w:basedOn w:val="Normalny"/>
    <w:link w:val="TekstprzypisukocowegoZnak"/>
    <w:uiPriority w:val="99"/>
    <w:semiHidden/>
    <w:unhideWhenUsed/>
    <w:rsid w:val="00C4436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C4436D"/>
    <w:rPr>
      <w:sz w:val="20"/>
      <w:szCs w:val="20"/>
    </w:rPr>
  </w:style>
  <w:style w:type="character" w:styleId="Odwoanieprzypisukocowego">
    <w:name w:val="endnote reference"/>
    <w:basedOn w:val="Domylnaczcionkaakapitu"/>
    <w:uiPriority w:val="99"/>
    <w:semiHidden/>
    <w:unhideWhenUsed/>
    <w:rsid w:val="00C4436D"/>
    <w:rPr>
      <w:vertAlign w:val="superscript"/>
    </w:rPr>
  </w:style>
  <w:style w:type="character" w:styleId="Tekstzastpczy">
    <w:name w:val="Placeholder Text"/>
    <w:basedOn w:val="Domylnaczcionkaakapitu"/>
    <w:uiPriority w:val="99"/>
    <w:semiHidden/>
    <w:rsid w:val="008E0352"/>
    <w:rPr>
      <w:color w:val="808080"/>
    </w:rPr>
  </w:style>
  <w:style w:type="paragraph" w:customStyle="1" w:styleId="ListParagraph1">
    <w:name w:val="List Paragraph1"/>
    <w:basedOn w:val="Normalny"/>
    <w:rsid w:val="003F49A5"/>
    <w:pPr>
      <w:spacing w:after="200" w:line="276" w:lineRule="auto"/>
    </w:pPr>
    <w:rPr>
      <w:rFonts w:eastAsia="Times New Roman"/>
      <w:sz w:val="22"/>
      <w:szCs w:val="22"/>
    </w:rPr>
  </w:style>
  <w:style w:type="character" w:customStyle="1" w:styleId="FontStyle54">
    <w:name w:val="Font Style54"/>
    <w:uiPriority w:val="99"/>
    <w:rsid w:val="003F49A5"/>
    <w:rPr>
      <w:rFonts w:ascii="Times New Roman" w:hAnsi="Times New Roman" w:cs="Times New Roman"/>
      <w:sz w:val="20"/>
      <w:szCs w:val="20"/>
    </w:rPr>
  </w:style>
  <w:style w:type="paragraph" w:customStyle="1" w:styleId="Style15">
    <w:name w:val="Style15"/>
    <w:basedOn w:val="Normalny"/>
    <w:uiPriority w:val="99"/>
    <w:rsid w:val="003F49A5"/>
    <w:pPr>
      <w:widowControl w:val="0"/>
      <w:autoSpaceDE w:val="0"/>
      <w:autoSpaceDN w:val="0"/>
      <w:adjustRightInd w:val="0"/>
      <w:spacing w:after="0" w:line="252" w:lineRule="exact"/>
      <w:ind w:hanging="324"/>
    </w:pPr>
    <w:rPr>
      <w:rFonts w:eastAsia="Times New Roman"/>
      <w:lang w:eastAsia="pl-PL"/>
    </w:rPr>
  </w:style>
  <w:style w:type="paragraph" w:styleId="Poprawka">
    <w:name w:val="Revision"/>
    <w:hidden/>
    <w:semiHidden/>
    <w:rsid w:val="00B9502A"/>
    <w:pPr>
      <w:spacing w:after="0" w:line="240" w:lineRule="auto"/>
    </w:pPr>
    <w:rPr>
      <w:rFonts w:eastAsia="Times New Roman"/>
      <w:lang w:eastAsia="pl-PL"/>
    </w:rPr>
  </w:style>
  <w:style w:type="paragraph" w:styleId="Nagwekspisutreci">
    <w:name w:val="TOC Heading"/>
    <w:basedOn w:val="Nagwek1"/>
    <w:next w:val="Normalny"/>
    <w:qFormat/>
    <w:rsid w:val="00B9502A"/>
    <w:pPr>
      <w:spacing w:before="480" w:line="276" w:lineRule="auto"/>
      <w:outlineLvl w:val="9"/>
    </w:pPr>
    <w:rPr>
      <w:rFonts w:ascii="Cambria" w:eastAsia="Times New Roman" w:hAnsi="Cambria" w:cs="Times New Roman"/>
      <w:b/>
      <w:bCs/>
      <w:color w:val="365F91"/>
      <w:sz w:val="28"/>
      <w:szCs w:val="28"/>
    </w:rPr>
  </w:style>
  <w:style w:type="paragraph" w:styleId="Spistreci1">
    <w:name w:val="toc 1"/>
    <w:basedOn w:val="Normalny"/>
    <w:next w:val="Normalny"/>
    <w:autoRedefine/>
    <w:rsid w:val="00B9502A"/>
    <w:pPr>
      <w:tabs>
        <w:tab w:val="left" w:pos="1980"/>
        <w:tab w:val="right" w:leader="dot" w:pos="9344"/>
      </w:tabs>
      <w:spacing w:after="60" w:line="240" w:lineRule="auto"/>
      <w:ind w:left="1979" w:hanging="1979"/>
    </w:pPr>
    <w:rPr>
      <w:rFonts w:eastAsia="Times New Roman"/>
      <w:lang w:eastAsia="pl-PL"/>
    </w:rPr>
  </w:style>
  <w:style w:type="paragraph" w:styleId="Spistreci3">
    <w:name w:val="toc 3"/>
    <w:basedOn w:val="Normalny"/>
    <w:next w:val="Normalny"/>
    <w:autoRedefine/>
    <w:rsid w:val="00B9502A"/>
    <w:pPr>
      <w:spacing w:after="0" w:line="240" w:lineRule="auto"/>
      <w:ind w:left="480"/>
    </w:pPr>
    <w:rPr>
      <w:rFonts w:eastAsia="Times New Roman"/>
      <w:lang w:eastAsia="pl-PL"/>
    </w:rPr>
  </w:style>
  <w:style w:type="paragraph" w:styleId="Spistreci2">
    <w:name w:val="toc 2"/>
    <w:basedOn w:val="Normalny"/>
    <w:next w:val="Normalny"/>
    <w:autoRedefine/>
    <w:rsid w:val="00B9502A"/>
    <w:pPr>
      <w:tabs>
        <w:tab w:val="right" w:leader="dot" w:pos="9344"/>
      </w:tabs>
      <w:spacing w:after="0" w:line="240" w:lineRule="auto"/>
      <w:ind w:left="540"/>
    </w:pPr>
    <w:rPr>
      <w:rFonts w:eastAsia="Times New Roman"/>
      <w:lang w:eastAsia="pl-PL"/>
    </w:rPr>
  </w:style>
  <w:style w:type="character" w:customStyle="1" w:styleId="Bodytext">
    <w:name w:val="Body text_"/>
    <w:link w:val="Bodytext1"/>
    <w:rsid w:val="00B9502A"/>
    <w:rPr>
      <w:rFonts w:ascii="Verdana" w:hAnsi="Verdana"/>
      <w:sz w:val="17"/>
      <w:szCs w:val="17"/>
      <w:shd w:val="clear" w:color="auto" w:fill="FFFFFF"/>
    </w:rPr>
  </w:style>
  <w:style w:type="paragraph" w:customStyle="1" w:styleId="Bodytext1">
    <w:name w:val="Body text1"/>
    <w:basedOn w:val="Normalny"/>
    <w:link w:val="Bodytext"/>
    <w:rsid w:val="00B9502A"/>
    <w:pPr>
      <w:shd w:val="clear" w:color="auto" w:fill="FFFFFF"/>
      <w:spacing w:before="180" w:after="600"/>
      <w:ind w:hanging="460"/>
    </w:pPr>
    <w:rPr>
      <w:rFonts w:ascii="Verdana" w:hAnsi="Verdana"/>
      <w:sz w:val="17"/>
      <w:szCs w:val="17"/>
    </w:rPr>
  </w:style>
  <w:style w:type="paragraph" w:customStyle="1" w:styleId="Styl1">
    <w:name w:val="Styl1"/>
    <w:basedOn w:val="Normalny"/>
    <w:rsid w:val="00016BDF"/>
    <w:pPr>
      <w:widowControl w:val="0"/>
      <w:spacing w:after="0" w:line="360" w:lineRule="auto"/>
    </w:pPr>
    <w:rPr>
      <w:rFonts w:ascii="Times New Roman PL" w:eastAsia="Times New Roman" w:hAnsi="Times New Roman PL"/>
      <w:szCs w:val="20"/>
      <w:lang w:eastAsia="pl-PL"/>
    </w:rPr>
  </w:style>
  <w:style w:type="character" w:customStyle="1" w:styleId="czeinternetowe">
    <w:name w:val="Łącze internetowe"/>
    <w:basedOn w:val="Domylnaczcionkaakapitu"/>
    <w:uiPriority w:val="99"/>
    <w:rsid w:val="00FE41EF"/>
    <w:rPr>
      <w:color w:val="auto"/>
      <w:u w:val="single"/>
    </w:rPr>
  </w:style>
  <w:style w:type="character" w:customStyle="1" w:styleId="A1">
    <w:name w:val="A1"/>
    <w:uiPriority w:val="99"/>
    <w:rsid w:val="00FE41EF"/>
    <w:rPr>
      <w:rFonts w:cs="Gill Sans Pl"/>
      <w:color w:val="000000"/>
      <w:sz w:val="17"/>
      <w:szCs w:val="17"/>
    </w:rPr>
  </w:style>
  <w:style w:type="character" w:customStyle="1" w:styleId="contact-telephone">
    <w:name w:val="contact-telephone"/>
    <w:basedOn w:val="Domylnaczcionkaakapitu"/>
    <w:rsid w:val="00175176"/>
  </w:style>
  <w:style w:type="paragraph" w:customStyle="1" w:styleId="PARAGRAF">
    <w:name w:val="PARAGRAF"/>
    <w:basedOn w:val="Normalny"/>
    <w:uiPriority w:val="99"/>
    <w:rsid w:val="0063311C"/>
    <w:pPr>
      <w:autoSpaceDE w:val="0"/>
      <w:autoSpaceDN w:val="0"/>
      <w:spacing w:before="240" w:line="360" w:lineRule="atLeast"/>
      <w:jc w:val="center"/>
    </w:pPr>
    <w:rPr>
      <w:rFonts w:ascii="Time" w:eastAsia="Times New Roman" w:hAnsi="Time"/>
      <w:b/>
      <w:sz w:val="20"/>
      <w:szCs w:val="20"/>
      <w:lang w:val="en-GB" w:eastAsia="pl-PL"/>
    </w:rPr>
  </w:style>
  <w:style w:type="paragraph" w:customStyle="1" w:styleId="Normaltab">
    <w:name w:val="Normaltab"/>
    <w:basedOn w:val="Normalny"/>
    <w:rsid w:val="0063311C"/>
    <w:pPr>
      <w:spacing w:before="24" w:after="48" w:line="360" w:lineRule="atLeast"/>
      <w:ind w:left="425" w:hanging="431"/>
      <w:jc w:val="center"/>
    </w:pPr>
    <w:rPr>
      <w:rFonts w:ascii="Gatineau" w:eastAsia="Calibri" w:hAnsi="Gatineau" w:cs="Gatineau"/>
      <w:lang w:val="en-GB" w:eastAsia="pl-PL"/>
    </w:rPr>
  </w:style>
  <w:style w:type="character" w:customStyle="1" w:styleId="st">
    <w:name w:val="st"/>
    <w:basedOn w:val="Domylnaczcionkaakapitu"/>
    <w:rsid w:val="005621BB"/>
  </w:style>
  <w:style w:type="character" w:styleId="Uwydatnienie">
    <w:name w:val="Emphasis"/>
    <w:basedOn w:val="Domylnaczcionkaakapitu"/>
    <w:qFormat/>
    <w:rsid w:val="005621BB"/>
    <w:rPr>
      <w:i/>
      <w:iCs/>
    </w:rPr>
  </w:style>
  <w:style w:type="character" w:styleId="Numerstrony">
    <w:name w:val="page number"/>
    <w:basedOn w:val="Domylnaczcionkaakapitu"/>
    <w:rsid w:val="00421AA2"/>
  </w:style>
  <w:style w:type="paragraph" w:styleId="NormalnyWeb">
    <w:name w:val="Normal (Web)"/>
    <w:basedOn w:val="Normalny"/>
    <w:unhideWhenUsed/>
    <w:rsid w:val="00421AA2"/>
    <w:pPr>
      <w:spacing w:before="100" w:beforeAutospacing="1" w:after="100" w:afterAutospacing="1" w:line="240" w:lineRule="auto"/>
    </w:pPr>
    <w:rPr>
      <w:rFonts w:eastAsia="Times New Roman"/>
      <w:lang w:eastAsia="pl-PL"/>
    </w:rPr>
  </w:style>
  <w:style w:type="character" w:customStyle="1" w:styleId="Znakiprzypiswdolnych">
    <w:name w:val="Znaki przypisów dolnych"/>
    <w:rsid w:val="007B0C8A"/>
    <w:rPr>
      <w:vertAlign w:val="superscript"/>
    </w:rPr>
  </w:style>
  <w:style w:type="character" w:customStyle="1" w:styleId="Nierozpoznanawzmianka1">
    <w:name w:val="Nierozpoznana wzmianka1"/>
    <w:basedOn w:val="Domylnaczcionkaakapitu"/>
    <w:uiPriority w:val="99"/>
    <w:semiHidden/>
    <w:unhideWhenUsed/>
    <w:rsid w:val="004A2755"/>
    <w:rPr>
      <w:color w:val="605E5C"/>
      <w:shd w:val="clear" w:color="auto" w:fill="E1DFDD"/>
    </w:rPr>
  </w:style>
  <w:style w:type="character" w:customStyle="1" w:styleId="apple-converted-space">
    <w:name w:val="apple-converted-space"/>
    <w:basedOn w:val="Domylnaczcionkaakapitu"/>
    <w:rsid w:val="004A2755"/>
  </w:style>
  <w:style w:type="character" w:customStyle="1" w:styleId="AkapitzlistZnak">
    <w:name w:val="Akapit z listą Znak"/>
    <w:aliases w:val="L1 Znak,Numerowanie Znak,List Paragraph Znak,lp1 Znak,List Paragraph2 Znak,CW_Lista Znak,Alpha list Znak,Podsis rysunku Znak,Akapit z listą numerowaną Znak,Bullet List Znak,FooterText Znak,numbered Znak,Paragraphe de liste1 Znak"/>
    <w:link w:val="Akapitzlist"/>
    <w:qFormat/>
    <w:locked/>
    <w:rsid w:val="0083223D"/>
    <w:rPr>
      <w:rFonts w:ascii="Cambria" w:eastAsia="Cambria" w:hAnsi="Cambria" w:cs="Cambria"/>
    </w:rPr>
  </w:style>
  <w:style w:type="paragraph" w:customStyle="1" w:styleId="StylPogrubienieWyrwnanydorodka">
    <w:name w:val="Styl Pogrubienie Wyrównany do środka"/>
    <w:basedOn w:val="Normalny"/>
    <w:rsid w:val="00B5576F"/>
    <w:pPr>
      <w:spacing w:after="360" w:line="240" w:lineRule="auto"/>
      <w:ind w:left="0" w:firstLine="0"/>
      <w:jc w:val="center"/>
    </w:pPr>
    <w:rPr>
      <w:rFonts w:eastAsia="Times New Roman"/>
      <w:b/>
      <w:bCs/>
      <w:szCs w:val="20"/>
      <w:lang w:eastAsia="pl-PL"/>
    </w:rPr>
  </w:style>
  <w:style w:type="paragraph" w:customStyle="1" w:styleId="Poziom1SIWZ">
    <w:name w:val="Poziom 1 SIWZ"/>
    <w:basedOn w:val="Normalny"/>
    <w:qFormat/>
    <w:rsid w:val="002F4199"/>
    <w:pPr>
      <w:numPr>
        <w:numId w:val="27"/>
      </w:numPr>
      <w:spacing w:before="240" w:after="0" w:line="360" w:lineRule="auto"/>
      <w:jc w:val="left"/>
    </w:pPr>
    <w:rPr>
      <w:b/>
      <w:caps/>
      <w:sz w:val="26"/>
      <w:szCs w:val="26"/>
    </w:rPr>
  </w:style>
  <w:style w:type="paragraph" w:customStyle="1" w:styleId="Poziom2SIWZ">
    <w:name w:val="Poziom 2 SIWZ"/>
    <w:basedOn w:val="Akapitzlist"/>
    <w:autoRedefine/>
    <w:qFormat/>
    <w:rsid w:val="002F4199"/>
    <w:pPr>
      <w:numPr>
        <w:ilvl w:val="1"/>
        <w:numId w:val="27"/>
      </w:numPr>
      <w:spacing w:before="0" w:after="160" w:line="360" w:lineRule="exact"/>
      <w:ind w:left="426"/>
    </w:pPr>
    <w:rPr>
      <w:rFonts w:ascii="Times New Roman" w:eastAsiaTheme="minorHAnsi" w:hAnsi="Times New Roman" w:cs="Times New Roman"/>
    </w:rPr>
  </w:style>
  <w:style w:type="paragraph" w:customStyle="1" w:styleId="Poziom3SIWZ">
    <w:name w:val="Poziom 3 SIWZ"/>
    <w:basedOn w:val="Akapitzlist"/>
    <w:autoRedefine/>
    <w:qFormat/>
    <w:rsid w:val="002F4199"/>
    <w:pPr>
      <w:numPr>
        <w:ilvl w:val="2"/>
        <w:numId w:val="27"/>
      </w:numPr>
      <w:spacing w:before="0" w:after="160" w:line="360" w:lineRule="exact"/>
    </w:pPr>
    <w:rPr>
      <w:rFonts w:ascii="Times New Roman" w:eastAsiaTheme="minorHAnsi" w:hAnsi="Times New Roman" w:cs="Times New Roman"/>
    </w:rPr>
  </w:style>
  <w:style w:type="paragraph" w:customStyle="1" w:styleId="Poziom4SIWZ">
    <w:name w:val="Poziom 4 SIWZ"/>
    <w:basedOn w:val="Poziom3SIWZ"/>
    <w:autoRedefine/>
    <w:qFormat/>
    <w:rsid w:val="002F4199"/>
    <w:pPr>
      <w:numPr>
        <w:ilvl w:val="3"/>
      </w:numPr>
    </w:pPr>
  </w:style>
  <w:style w:type="paragraph" w:customStyle="1" w:styleId="Poziom5SIWZ">
    <w:name w:val="Poziom 5 SIWZ"/>
    <w:basedOn w:val="Poziom4SIWZ"/>
    <w:autoRedefine/>
    <w:qFormat/>
    <w:rsid w:val="002F4199"/>
    <w:pPr>
      <w:numPr>
        <w:ilvl w:val="4"/>
      </w:numPr>
    </w:pPr>
  </w:style>
  <w:style w:type="paragraph" w:customStyle="1" w:styleId="Poziom6SIWZ">
    <w:name w:val="Poziom 6 SIWZ"/>
    <w:basedOn w:val="Poziom5SIWZ"/>
    <w:autoRedefine/>
    <w:qFormat/>
    <w:rsid w:val="002F4199"/>
    <w:pPr>
      <w:numPr>
        <w:ilvl w:val="5"/>
      </w:numPr>
      <w:spacing w:after="0"/>
    </w:pPr>
  </w:style>
  <w:style w:type="paragraph" w:customStyle="1" w:styleId="Poziom7SIWZ">
    <w:name w:val="Poziom 7 SIWZ"/>
    <w:basedOn w:val="Poziom6SIWZ"/>
    <w:autoRedefine/>
    <w:qFormat/>
    <w:rsid w:val="002F4199"/>
    <w:pPr>
      <w:numPr>
        <w:ilvl w:val="6"/>
      </w:numPr>
      <w:tabs>
        <w:tab w:val="clear" w:pos="2835"/>
        <w:tab w:val="num" w:pos="2552"/>
      </w:tabs>
    </w:pPr>
  </w:style>
  <w:style w:type="paragraph" w:customStyle="1" w:styleId="Poziom8SIWZ">
    <w:name w:val="Poziom 8 SIWZ"/>
    <w:basedOn w:val="Poziom7SIWZ"/>
    <w:autoRedefine/>
    <w:qFormat/>
    <w:rsid w:val="002F4199"/>
    <w:pPr>
      <w:numPr>
        <w:ilvl w:val="7"/>
      </w:numPr>
      <w:tabs>
        <w:tab w:val="clear" w:pos="3402"/>
        <w:tab w:val="num" w:pos="2977"/>
      </w:tabs>
    </w:pPr>
  </w:style>
  <w:style w:type="paragraph" w:customStyle="1" w:styleId="Poziom9SIWZ">
    <w:name w:val="Poziom 9 SIWZ"/>
    <w:basedOn w:val="Poziom8SIWZ"/>
    <w:autoRedefine/>
    <w:qFormat/>
    <w:rsid w:val="002F4199"/>
    <w:pPr>
      <w:numPr>
        <w:ilvl w:val="8"/>
      </w:numPr>
      <w:tabs>
        <w:tab w:val="clear" w:pos="3969"/>
        <w:tab w:val="num" w:pos="3402"/>
      </w:tabs>
    </w:pPr>
  </w:style>
  <w:style w:type="character" w:customStyle="1" w:styleId="Nierozpoznanawzmianka2">
    <w:name w:val="Nierozpoznana wzmianka2"/>
    <w:basedOn w:val="Domylnaczcionkaakapitu"/>
    <w:uiPriority w:val="99"/>
    <w:semiHidden/>
    <w:unhideWhenUsed/>
    <w:rsid w:val="003662E3"/>
    <w:rPr>
      <w:color w:val="605E5C"/>
      <w:shd w:val="clear" w:color="auto" w:fill="E1DFDD"/>
    </w:rPr>
  </w:style>
  <w:style w:type="paragraph" w:customStyle="1" w:styleId="Umowa2">
    <w:name w:val="Umowa 2"/>
    <w:basedOn w:val="Normalny"/>
    <w:rsid w:val="00825928"/>
    <w:pPr>
      <w:numPr>
        <w:ilvl w:val="1"/>
        <w:numId w:val="30"/>
      </w:numPr>
      <w:tabs>
        <w:tab w:val="num" w:pos="792"/>
      </w:tabs>
      <w:spacing w:before="0" w:after="0" w:line="240" w:lineRule="auto"/>
      <w:jc w:val="left"/>
    </w:pPr>
    <w:rPr>
      <w:rFonts w:eastAsia="Times New Roman"/>
      <w:lang w:eastAsia="pl-PL"/>
    </w:rPr>
  </w:style>
  <w:style w:type="character" w:customStyle="1" w:styleId="Nagwek4Znak">
    <w:name w:val="Nagłówek 4 Znak"/>
    <w:basedOn w:val="Domylnaczcionkaakapitu"/>
    <w:link w:val="Nagwek4"/>
    <w:rsid w:val="00E676C0"/>
    <w:rPr>
      <w:rFonts w:eastAsia="Calibri"/>
      <w:sz w:val="22"/>
      <w:szCs w:val="22"/>
    </w:rPr>
  </w:style>
  <w:style w:type="character" w:customStyle="1" w:styleId="Nagwek7Znak">
    <w:name w:val="Nagłówek 7 Znak"/>
    <w:basedOn w:val="Domylnaczcionkaakapitu"/>
    <w:link w:val="Nagwek7"/>
    <w:rsid w:val="00E676C0"/>
    <w:rPr>
      <w:rFonts w:eastAsia="Times New Roman"/>
      <w:b/>
      <w:sz w:val="28"/>
      <w:szCs w:val="20"/>
      <w:lang w:eastAsia="ar-SA"/>
    </w:rPr>
  </w:style>
  <w:style w:type="table" w:styleId="Tabelasiatki4akcent2">
    <w:name w:val="Grid Table 4 Accent 2"/>
    <w:basedOn w:val="Standardowy"/>
    <w:uiPriority w:val="49"/>
    <w:rsid w:val="00FC1A71"/>
    <w:pPr>
      <w:spacing w:before="0" w:after="0" w:line="240" w:lineRule="auto"/>
      <w:ind w:left="0" w:firstLine="0"/>
      <w:jc w:val="left"/>
    </w:pPr>
    <w:rPr>
      <w:rFonts w:asciiTheme="minorHAnsi" w:hAnsiTheme="minorHAnsi" w:cstheme="minorBidi"/>
      <w:sz w:val="22"/>
      <w:szCs w:val="22"/>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customStyle="1" w:styleId="Text">
    <w:name w:val="Text"/>
    <w:basedOn w:val="Normalny"/>
    <w:rsid w:val="00F25839"/>
    <w:pPr>
      <w:suppressAutoHyphens/>
      <w:spacing w:before="0" w:after="240" w:line="240" w:lineRule="auto"/>
      <w:ind w:left="0" w:firstLine="1440"/>
      <w:jc w:val="left"/>
    </w:pPr>
    <w:rPr>
      <w:rFonts w:eastAsia="Times New Roman"/>
      <w:szCs w:val="20"/>
      <w:lang w:val="en-US" w:eastAsia="ar-SA"/>
    </w:rPr>
  </w:style>
  <w:style w:type="table" w:customStyle="1" w:styleId="Tabela-Siatka1">
    <w:name w:val="Tabela - Siatka1"/>
    <w:basedOn w:val="Standardowy"/>
    <w:next w:val="Tabela-Siatka"/>
    <w:uiPriority w:val="39"/>
    <w:rsid w:val="00E21966"/>
    <w:pPr>
      <w:spacing w:before="0" w:after="0" w:line="240" w:lineRule="auto"/>
      <w:ind w:left="0"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mainpub">
    <w:name w:val="p.mainpub"/>
    <w:uiPriority w:val="99"/>
    <w:rsid w:val="00D209EC"/>
    <w:pPr>
      <w:widowControl w:val="0"/>
      <w:autoSpaceDE w:val="0"/>
      <w:autoSpaceDN w:val="0"/>
      <w:adjustRightInd w:val="0"/>
      <w:spacing w:before="0" w:line="40" w:lineRule="atLeast"/>
      <w:ind w:left="0" w:firstLine="0"/>
      <w:jc w:val="center"/>
    </w:pPr>
    <w:rPr>
      <w:rFonts w:ascii="Helvetica" w:eastAsiaTheme="minorEastAsia" w:hAnsi="Helvetica" w:cs="Helvetica"/>
      <w:b/>
      <w:bCs/>
      <w:color w:val="000000"/>
      <w:sz w:val="18"/>
      <w:szCs w:val="18"/>
      <w:lang w:eastAsia="pl-PL"/>
    </w:rPr>
  </w:style>
  <w:style w:type="character" w:styleId="Nierozpoznanawzmianka">
    <w:name w:val="Unresolved Mention"/>
    <w:basedOn w:val="Domylnaczcionkaakapitu"/>
    <w:uiPriority w:val="99"/>
    <w:semiHidden/>
    <w:unhideWhenUsed/>
    <w:rsid w:val="00133B4A"/>
    <w:rPr>
      <w:color w:val="605E5C"/>
      <w:shd w:val="clear" w:color="auto" w:fill="E1DFDD"/>
    </w:rPr>
  </w:style>
  <w:style w:type="table" w:customStyle="1" w:styleId="Tabela-Siatka7">
    <w:name w:val="Tabela - Siatka7"/>
    <w:basedOn w:val="Standardowy"/>
    <w:next w:val="Tabela-Siatka"/>
    <w:uiPriority w:val="39"/>
    <w:rsid w:val="00DC391E"/>
    <w:pPr>
      <w:spacing w:before="0" w:after="0" w:line="240" w:lineRule="auto"/>
      <w:ind w:left="0"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basedOn w:val="Domylnaczcionkaakapitu"/>
    <w:uiPriority w:val="99"/>
    <w:semiHidden/>
    <w:unhideWhenUsed/>
    <w:rsid w:val="0005576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15249">
      <w:bodyDiv w:val="1"/>
      <w:marLeft w:val="0"/>
      <w:marRight w:val="0"/>
      <w:marTop w:val="0"/>
      <w:marBottom w:val="0"/>
      <w:divBdr>
        <w:top w:val="none" w:sz="0" w:space="0" w:color="auto"/>
        <w:left w:val="none" w:sz="0" w:space="0" w:color="auto"/>
        <w:bottom w:val="none" w:sz="0" w:space="0" w:color="auto"/>
        <w:right w:val="none" w:sz="0" w:space="0" w:color="auto"/>
      </w:divBdr>
      <w:divsChild>
        <w:div w:id="2085446506">
          <w:marLeft w:val="0"/>
          <w:marRight w:val="0"/>
          <w:marTop w:val="0"/>
          <w:marBottom w:val="0"/>
          <w:divBdr>
            <w:top w:val="none" w:sz="0" w:space="0" w:color="auto"/>
            <w:left w:val="none" w:sz="0" w:space="0" w:color="auto"/>
            <w:bottom w:val="none" w:sz="0" w:space="0" w:color="auto"/>
            <w:right w:val="none" w:sz="0" w:space="0" w:color="auto"/>
          </w:divBdr>
        </w:div>
      </w:divsChild>
    </w:div>
    <w:div w:id="107087647">
      <w:bodyDiv w:val="1"/>
      <w:marLeft w:val="0"/>
      <w:marRight w:val="0"/>
      <w:marTop w:val="0"/>
      <w:marBottom w:val="0"/>
      <w:divBdr>
        <w:top w:val="none" w:sz="0" w:space="0" w:color="auto"/>
        <w:left w:val="none" w:sz="0" w:space="0" w:color="auto"/>
        <w:bottom w:val="none" w:sz="0" w:space="0" w:color="auto"/>
        <w:right w:val="none" w:sz="0" w:space="0" w:color="auto"/>
      </w:divBdr>
    </w:div>
    <w:div w:id="187917760">
      <w:bodyDiv w:val="1"/>
      <w:marLeft w:val="0"/>
      <w:marRight w:val="0"/>
      <w:marTop w:val="0"/>
      <w:marBottom w:val="0"/>
      <w:divBdr>
        <w:top w:val="none" w:sz="0" w:space="0" w:color="auto"/>
        <w:left w:val="none" w:sz="0" w:space="0" w:color="auto"/>
        <w:bottom w:val="none" w:sz="0" w:space="0" w:color="auto"/>
        <w:right w:val="none" w:sz="0" w:space="0" w:color="auto"/>
      </w:divBdr>
    </w:div>
    <w:div w:id="201334086">
      <w:bodyDiv w:val="1"/>
      <w:marLeft w:val="0"/>
      <w:marRight w:val="0"/>
      <w:marTop w:val="0"/>
      <w:marBottom w:val="0"/>
      <w:divBdr>
        <w:top w:val="none" w:sz="0" w:space="0" w:color="auto"/>
        <w:left w:val="none" w:sz="0" w:space="0" w:color="auto"/>
        <w:bottom w:val="none" w:sz="0" w:space="0" w:color="auto"/>
        <w:right w:val="none" w:sz="0" w:space="0" w:color="auto"/>
      </w:divBdr>
    </w:div>
    <w:div w:id="239019868">
      <w:bodyDiv w:val="1"/>
      <w:marLeft w:val="0"/>
      <w:marRight w:val="0"/>
      <w:marTop w:val="0"/>
      <w:marBottom w:val="0"/>
      <w:divBdr>
        <w:top w:val="none" w:sz="0" w:space="0" w:color="auto"/>
        <w:left w:val="none" w:sz="0" w:space="0" w:color="auto"/>
        <w:bottom w:val="none" w:sz="0" w:space="0" w:color="auto"/>
        <w:right w:val="none" w:sz="0" w:space="0" w:color="auto"/>
      </w:divBdr>
    </w:div>
    <w:div w:id="292253616">
      <w:bodyDiv w:val="1"/>
      <w:marLeft w:val="0"/>
      <w:marRight w:val="0"/>
      <w:marTop w:val="0"/>
      <w:marBottom w:val="0"/>
      <w:divBdr>
        <w:top w:val="none" w:sz="0" w:space="0" w:color="auto"/>
        <w:left w:val="none" w:sz="0" w:space="0" w:color="auto"/>
        <w:bottom w:val="none" w:sz="0" w:space="0" w:color="auto"/>
        <w:right w:val="none" w:sz="0" w:space="0" w:color="auto"/>
      </w:divBdr>
      <w:divsChild>
        <w:div w:id="1810971632">
          <w:marLeft w:val="0"/>
          <w:marRight w:val="0"/>
          <w:marTop w:val="0"/>
          <w:marBottom w:val="0"/>
          <w:divBdr>
            <w:top w:val="none" w:sz="0" w:space="0" w:color="auto"/>
            <w:left w:val="none" w:sz="0" w:space="0" w:color="auto"/>
            <w:bottom w:val="none" w:sz="0" w:space="0" w:color="auto"/>
            <w:right w:val="none" w:sz="0" w:space="0" w:color="auto"/>
          </w:divBdr>
        </w:div>
      </w:divsChild>
    </w:div>
    <w:div w:id="423456031">
      <w:bodyDiv w:val="1"/>
      <w:marLeft w:val="0"/>
      <w:marRight w:val="0"/>
      <w:marTop w:val="0"/>
      <w:marBottom w:val="0"/>
      <w:divBdr>
        <w:top w:val="none" w:sz="0" w:space="0" w:color="auto"/>
        <w:left w:val="none" w:sz="0" w:space="0" w:color="auto"/>
        <w:bottom w:val="none" w:sz="0" w:space="0" w:color="auto"/>
        <w:right w:val="none" w:sz="0" w:space="0" w:color="auto"/>
      </w:divBdr>
    </w:div>
    <w:div w:id="450170032">
      <w:bodyDiv w:val="1"/>
      <w:marLeft w:val="0"/>
      <w:marRight w:val="0"/>
      <w:marTop w:val="0"/>
      <w:marBottom w:val="0"/>
      <w:divBdr>
        <w:top w:val="none" w:sz="0" w:space="0" w:color="auto"/>
        <w:left w:val="none" w:sz="0" w:space="0" w:color="auto"/>
        <w:bottom w:val="none" w:sz="0" w:space="0" w:color="auto"/>
        <w:right w:val="none" w:sz="0" w:space="0" w:color="auto"/>
      </w:divBdr>
    </w:div>
    <w:div w:id="482545636">
      <w:bodyDiv w:val="1"/>
      <w:marLeft w:val="0"/>
      <w:marRight w:val="0"/>
      <w:marTop w:val="0"/>
      <w:marBottom w:val="0"/>
      <w:divBdr>
        <w:top w:val="none" w:sz="0" w:space="0" w:color="auto"/>
        <w:left w:val="none" w:sz="0" w:space="0" w:color="auto"/>
        <w:bottom w:val="none" w:sz="0" w:space="0" w:color="auto"/>
        <w:right w:val="none" w:sz="0" w:space="0" w:color="auto"/>
      </w:divBdr>
    </w:div>
    <w:div w:id="572397413">
      <w:bodyDiv w:val="1"/>
      <w:marLeft w:val="0"/>
      <w:marRight w:val="0"/>
      <w:marTop w:val="0"/>
      <w:marBottom w:val="0"/>
      <w:divBdr>
        <w:top w:val="none" w:sz="0" w:space="0" w:color="auto"/>
        <w:left w:val="none" w:sz="0" w:space="0" w:color="auto"/>
        <w:bottom w:val="none" w:sz="0" w:space="0" w:color="auto"/>
        <w:right w:val="none" w:sz="0" w:space="0" w:color="auto"/>
      </w:divBdr>
    </w:div>
    <w:div w:id="575165187">
      <w:bodyDiv w:val="1"/>
      <w:marLeft w:val="0"/>
      <w:marRight w:val="0"/>
      <w:marTop w:val="0"/>
      <w:marBottom w:val="0"/>
      <w:divBdr>
        <w:top w:val="none" w:sz="0" w:space="0" w:color="auto"/>
        <w:left w:val="none" w:sz="0" w:space="0" w:color="auto"/>
        <w:bottom w:val="none" w:sz="0" w:space="0" w:color="auto"/>
        <w:right w:val="none" w:sz="0" w:space="0" w:color="auto"/>
      </w:divBdr>
    </w:div>
    <w:div w:id="793409742">
      <w:bodyDiv w:val="1"/>
      <w:marLeft w:val="0"/>
      <w:marRight w:val="0"/>
      <w:marTop w:val="0"/>
      <w:marBottom w:val="0"/>
      <w:divBdr>
        <w:top w:val="none" w:sz="0" w:space="0" w:color="auto"/>
        <w:left w:val="none" w:sz="0" w:space="0" w:color="auto"/>
        <w:bottom w:val="none" w:sz="0" w:space="0" w:color="auto"/>
        <w:right w:val="none" w:sz="0" w:space="0" w:color="auto"/>
      </w:divBdr>
    </w:div>
    <w:div w:id="930822516">
      <w:bodyDiv w:val="1"/>
      <w:marLeft w:val="0"/>
      <w:marRight w:val="0"/>
      <w:marTop w:val="0"/>
      <w:marBottom w:val="0"/>
      <w:divBdr>
        <w:top w:val="none" w:sz="0" w:space="0" w:color="auto"/>
        <w:left w:val="none" w:sz="0" w:space="0" w:color="auto"/>
        <w:bottom w:val="none" w:sz="0" w:space="0" w:color="auto"/>
        <w:right w:val="none" w:sz="0" w:space="0" w:color="auto"/>
      </w:divBdr>
    </w:div>
    <w:div w:id="970012813">
      <w:bodyDiv w:val="1"/>
      <w:marLeft w:val="0"/>
      <w:marRight w:val="0"/>
      <w:marTop w:val="0"/>
      <w:marBottom w:val="0"/>
      <w:divBdr>
        <w:top w:val="none" w:sz="0" w:space="0" w:color="auto"/>
        <w:left w:val="none" w:sz="0" w:space="0" w:color="auto"/>
        <w:bottom w:val="none" w:sz="0" w:space="0" w:color="auto"/>
        <w:right w:val="none" w:sz="0" w:space="0" w:color="auto"/>
      </w:divBdr>
    </w:div>
    <w:div w:id="981891293">
      <w:bodyDiv w:val="1"/>
      <w:marLeft w:val="0"/>
      <w:marRight w:val="0"/>
      <w:marTop w:val="0"/>
      <w:marBottom w:val="0"/>
      <w:divBdr>
        <w:top w:val="none" w:sz="0" w:space="0" w:color="auto"/>
        <w:left w:val="none" w:sz="0" w:space="0" w:color="auto"/>
        <w:bottom w:val="none" w:sz="0" w:space="0" w:color="auto"/>
        <w:right w:val="none" w:sz="0" w:space="0" w:color="auto"/>
      </w:divBdr>
    </w:div>
    <w:div w:id="1103262336">
      <w:bodyDiv w:val="1"/>
      <w:marLeft w:val="0"/>
      <w:marRight w:val="0"/>
      <w:marTop w:val="0"/>
      <w:marBottom w:val="0"/>
      <w:divBdr>
        <w:top w:val="none" w:sz="0" w:space="0" w:color="auto"/>
        <w:left w:val="none" w:sz="0" w:space="0" w:color="auto"/>
        <w:bottom w:val="none" w:sz="0" w:space="0" w:color="auto"/>
        <w:right w:val="none" w:sz="0" w:space="0" w:color="auto"/>
      </w:divBdr>
    </w:div>
    <w:div w:id="1142503885">
      <w:bodyDiv w:val="1"/>
      <w:marLeft w:val="0"/>
      <w:marRight w:val="0"/>
      <w:marTop w:val="0"/>
      <w:marBottom w:val="0"/>
      <w:divBdr>
        <w:top w:val="none" w:sz="0" w:space="0" w:color="auto"/>
        <w:left w:val="none" w:sz="0" w:space="0" w:color="auto"/>
        <w:bottom w:val="none" w:sz="0" w:space="0" w:color="auto"/>
        <w:right w:val="none" w:sz="0" w:space="0" w:color="auto"/>
      </w:divBdr>
      <w:divsChild>
        <w:div w:id="411899694">
          <w:marLeft w:val="0"/>
          <w:marRight w:val="0"/>
          <w:marTop w:val="0"/>
          <w:marBottom w:val="0"/>
          <w:divBdr>
            <w:top w:val="none" w:sz="0" w:space="0" w:color="auto"/>
            <w:left w:val="none" w:sz="0" w:space="0" w:color="auto"/>
            <w:bottom w:val="none" w:sz="0" w:space="0" w:color="auto"/>
            <w:right w:val="none" w:sz="0" w:space="0" w:color="auto"/>
          </w:divBdr>
        </w:div>
      </w:divsChild>
    </w:div>
    <w:div w:id="1178497927">
      <w:bodyDiv w:val="1"/>
      <w:marLeft w:val="0"/>
      <w:marRight w:val="0"/>
      <w:marTop w:val="0"/>
      <w:marBottom w:val="0"/>
      <w:divBdr>
        <w:top w:val="none" w:sz="0" w:space="0" w:color="auto"/>
        <w:left w:val="none" w:sz="0" w:space="0" w:color="auto"/>
        <w:bottom w:val="none" w:sz="0" w:space="0" w:color="auto"/>
        <w:right w:val="none" w:sz="0" w:space="0" w:color="auto"/>
      </w:divBdr>
    </w:div>
    <w:div w:id="1269117008">
      <w:bodyDiv w:val="1"/>
      <w:marLeft w:val="0"/>
      <w:marRight w:val="0"/>
      <w:marTop w:val="0"/>
      <w:marBottom w:val="0"/>
      <w:divBdr>
        <w:top w:val="none" w:sz="0" w:space="0" w:color="auto"/>
        <w:left w:val="none" w:sz="0" w:space="0" w:color="auto"/>
        <w:bottom w:val="none" w:sz="0" w:space="0" w:color="auto"/>
        <w:right w:val="none" w:sz="0" w:space="0" w:color="auto"/>
      </w:divBdr>
    </w:div>
    <w:div w:id="1385567159">
      <w:bodyDiv w:val="1"/>
      <w:marLeft w:val="0"/>
      <w:marRight w:val="0"/>
      <w:marTop w:val="0"/>
      <w:marBottom w:val="0"/>
      <w:divBdr>
        <w:top w:val="none" w:sz="0" w:space="0" w:color="auto"/>
        <w:left w:val="none" w:sz="0" w:space="0" w:color="auto"/>
        <w:bottom w:val="none" w:sz="0" w:space="0" w:color="auto"/>
        <w:right w:val="none" w:sz="0" w:space="0" w:color="auto"/>
      </w:divBdr>
    </w:div>
    <w:div w:id="1529756511">
      <w:bodyDiv w:val="1"/>
      <w:marLeft w:val="0"/>
      <w:marRight w:val="0"/>
      <w:marTop w:val="0"/>
      <w:marBottom w:val="0"/>
      <w:divBdr>
        <w:top w:val="none" w:sz="0" w:space="0" w:color="auto"/>
        <w:left w:val="none" w:sz="0" w:space="0" w:color="auto"/>
        <w:bottom w:val="none" w:sz="0" w:space="0" w:color="auto"/>
        <w:right w:val="none" w:sz="0" w:space="0" w:color="auto"/>
      </w:divBdr>
    </w:div>
    <w:div w:id="1657764763">
      <w:bodyDiv w:val="1"/>
      <w:marLeft w:val="0"/>
      <w:marRight w:val="0"/>
      <w:marTop w:val="0"/>
      <w:marBottom w:val="0"/>
      <w:divBdr>
        <w:top w:val="none" w:sz="0" w:space="0" w:color="auto"/>
        <w:left w:val="none" w:sz="0" w:space="0" w:color="auto"/>
        <w:bottom w:val="none" w:sz="0" w:space="0" w:color="auto"/>
        <w:right w:val="none" w:sz="0" w:space="0" w:color="auto"/>
      </w:divBdr>
      <w:divsChild>
        <w:div w:id="1048067652">
          <w:marLeft w:val="0"/>
          <w:marRight w:val="0"/>
          <w:marTop w:val="0"/>
          <w:marBottom w:val="0"/>
          <w:divBdr>
            <w:top w:val="none" w:sz="0" w:space="0" w:color="auto"/>
            <w:left w:val="none" w:sz="0" w:space="0" w:color="auto"/>
            <w:bottom w:val="none" w:sz="0" w:space="0" w:color="auto"/>
            <w:right w:val="none" w:sz="0" w:space="0" w:color="auto"/>
          </w:divBdr>
          <w:divsChild>
            <w:div w:id="2028556755">
              <w:marLeft w:val="0"/>
              <w:marRight w:val="0"/>
              <w:marTop w:val="0"/>
              <w:marBottom w:val="0"/>
              <w:divBdr>
                <w:top w:val="none" w:sz="0" w:space="0" w:color="auto"/>
                <w:left w:val="none" w:sz="0" w:space="0" w:color="auto"/>
                <w:bottom w:val="none" w:sz="0" w:space="0" w:color="auto"/>
                <w:right w:val="none" w:sz="0" w:space="0" w:color="auto"/>
              </w:divBdr>
              <w:divsChild>
                <w:div w:id="147282676">
                  <w:marLeft w:val="0"/>
                  <w:marRight w:val="0"/>
                  <w:marTop w:val="0"/>
                  <w:marBottom w:val="0"/>
                  <w:divBdr>
                    <w:top w:val="none" w:sz="0" w:space="0" w:color="auto"/>
                    <w:left w:val="none" w:sz="0" w:space="0" w:color="auto"/>
                    <w:bottom w:val="none" w:sz="0" w:space="0" w:color="auto"/>
                    <w:right w:val="none" w:sz="0" w:space="0" w:color="auto"/>
                  </w:divBdr>
                  <w:divsChild>
                    <w:div w:id="364714603">
                      <w:marLeft w:val="0"/>
                      <w:marRight w:val="0"/>
                      <w:marTop w:val="0"/>
                      <w:marBottom w:val="0"/>
                      <w:divBdr>
                        <w:top w:val="none" w:sz="0" w:space="0" w:color="auto"/>
                        <w:left w:val="none" w:sz="0" w:space="0" w:color="auto"/>
                        <w:bottom w:val="none" w:sz="0" w:space="0" w:color="auto"/>
                        <w:right w:val="none" w:sz="0" w:space="0" w:color="auto"/>
                      </w:divBdr>
                      <w:divsChild>
                        <w:div w:id="742989676">
                          <w:marLeft w:val="0"/>
                          <w:marRight w:val="0"/>
                          <w:marTop w:val="0"/>
                          <w:marBottom w:val="0"/>
                          <w:divBdr>
                            <w:top w:val="none" w:sz="0" w:space="0" w:color="auto"/>
                            <w:left w:val="none" w:sz="0" w:space="0" w:color="auto"/>
                            <w:bottom w:val="none" w:sz="0" w:space="0" w:color="auto"/>
                            <w:right w:val="none" w:sz="0" w:space="0" w:color="auto"/>
                          </w:divBdr>
                          <w:divsChild>
                            <w:div w:id="282854641">
                              <w:marLeft w:val="0"/>
                              <w:marRight w:val="0"/>
                              <w:marTop w:val="0"/>
                              <w:marBottom w:val="0"/>
                              <w:divBdr>
                                <w:top w:val="none" w:sz="0" w:space="0" w:color="auto"/>
                                <w:left w:val="none" w:sz="0" w:space="0" w:color="auto"/>
                                <w:bottom w:val="none" w:sz="0" w:space="0" w:color="auto"/>
                                <w:right w:val="none" w:sz="0" w:space="0" w:color="auto"/>
                              </w:divBdr>
                              <w:divsChild>
                                <w:div w:id="33207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8702067">
              <w:marLeft w:val="0"/>
              <w:marRight w:val="0"/>
              <w:marTop w:val="0"/>
              <w:marBottom w:val="0"/>
              <w:divBdr>
                <w:top w:val="none" w:sz="0" w:space="0" w:color="auto"/>
                <w:left w:val="none" w:sz="0" w:space="0" w:color="auto"/>
                <w:bottom w:val="none" w:sz="0" w:space="0" w:color="auto"/>
                <w:right w:val="none" w:sz="0" w:space="0" w:color="auto"/>
              </w:divBdr>
            </w:div>
            <w:div w:id="863713429">
              <w:marLeft w:val="0"/>
              <w:marRight w:val="0"/>
              <w:marTop w:val="0"/>
              <w:marBottom w:val="0"/>
              <w:divBdr>
                <w:top w:val="none" w:sz="0" w:space="0" w:color="auto"/>
                <w:left w:val="none" w:sz="0" w:space="0" w:color="auto"/>
                <w:bottom w:val="none" w:sz="0" w:space="0" w:color="auto"/>
                <w:right w:val="none" w:sz="0" w:space="0" w:color="auto"/>
              </w:divBdr>
              <w:divsChild>
                <w:div w:id="853149648">
                  <w:marLeft w:val="0"/>
                  <w:marRight w:val="0"/>
                  <w:marTop w:val="0"/>
                  <w:marBottom w:val="0"/>
                  <w:divBdr>
                    <w:top w:val="none" w:sz="0" w:space="0" w:color="auto"/>
                    <w:left w:val="none" w:sz="0" w:space="0" w:color="auto"/>
                    <w:bottom w:val="none" w:sz="0" w:space="0" w:color="auto"/>
                    <w:right w:val="none" w:sz="0" w:space="0" w:color="auto"/>
                  </w:divBdr>
                  <w:divsChild>
                    <w:div w:id="1082989047">
                      <w:marLeft w:val="0"/>
                      <w:marRight w:val="0"/>
                      <w:marTop w:val="0"/>
                      <w:marBottom w:val="0"/>
                      <w:divBdr>
                        <w:top w:val="none" w:sz="0" w:space="0" w:color="auto"/>
                        <w:left w:val="none" w:sz="0" w:space="0" w:color="auto"/>
                        <w:bottom w:val="none" w:sz="0" w:space="0" w:color="auto"/>
                        <w:right w:val="none" w:sz="0" w:space="0" w:color="auto"/>
                      </w:divBdr>
                      <w:divsChild>
                        <w:div w:id="709763630">
                          <w:marLeft w:val="0"/>
                          <w:marRight w:val="0"/>
                          <w:marTop w:val="0"/>
                          <w:marBottom w:val="0"/>
                          <w:divBdr>
                            <w:top w:val="none" w:sz="0" w:space="0" w:color="auto"/>
                            <w:left w:val="none" w:sz="0" w:space="0" w:color="auto"/>
                            <w:bottom w:val="none" w:sz="0" w:space="0" w:color="auto"/>
                            <w:right w:val="none" w:sz="0" w:space="0" w:color="auto"/>
                          </w:divBdr>
                          <w:divsChild>
                            <w:div w:id="195124455">
                              <w:marLeft w:val="0"/>
                              <w:marRight w:val="0"/>
                              <w:marTop w:val="0"/>
                              <w:marBottom w:val="0"/>
                              <w:divBdr>
                                <w:top w:val="none" w:sz="0" w:space="0" w:color="auto"/>
                                <w:left w:val="none" w:sz="0" w:space="0" w:color="auto"/>
                                <w:bottom w:val="none" w:sz="0" w:space="0" w:color="auto"/>
                                <w:right w:val="none" w:sz="0" w:space="0" w:color="auto"/>
                              </w:divBdr>
                              <w:divsChild>
                                <w:div w:id="126025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2780640">
      <w:bodyDiv w:val="1"/>
      <w:marLeft w:val="0"/>
      <w:marRight w:val="0"/>
      <w:marTop w:val="0"/>
      <w:marBottom w:val="0"/>
      <w:divBdr>
        <w:top w:val="none" w:sz="0" w:space="0" w:color="auto"/>
        <w:left w:val="none" w:sz="0" w:space="0" w:color="auto"/>
        <w:bottom w:val="none" w:sz="0" w:space="0" w:color="auto"/>
        <w:right w:val="none" w:sz="0" w:space="0" w:color="auto"/>
      </w:divBdr>
    </w:div>
    <w:div w:id="1806971275">
      <w:bodyDiv w:val="1"/>
      <w:marLeft w:val="0"/>
      <w:marRight w:val="0"/>
      <w:marTop w:val="0"/>
      <w:marBottom w:val="0"/>
      <w:divBdr>
        <w:top w:val="none" w:sz="0" w:space="0" w:color="auto"/>
        <w:left w:val="none" w:sz="0" w:space="0" w:color="auto"/>
        <w:bottom w:val="none" w:sz="0" w:space="0" w:color="auto"/>
        <w:right w:val="none" w:sz="0" w:space="0" w:color="auto"/>
      </w:divBdr>
    </w:div>
    <w:div w:id="1809592305">
      <w:bodyDiv w:val="1"/>
      <w:marLeft w:val="0"/>
      <w:marRight w:val="0"/>
      <w:marTop w:val="0"/>
      <w:marBottom w:val="0"/>
      <w:divBdr>
        <w:top w:val="none" w:sz="0" w:space="0" w:color="auto"/>
        <w:left w:val="none" w:sz="0" w:space="0" w:color="auto"/>
        <w:bottom w:val="none" w:sz="0" w:space="0" w:color="auto"/>
        <w:right w:val="none" w:sz="0" w:space="0" w:color="auto"/>
      </w:divBdr>
    </w:div>
    <w:div w:id="1849252941">
      <w:bodyDiv w:val="1"/>
      <w:marLeft w:val="0"/>
      <w:marRight w:val="0"/>
      <w:marTop w:val="0"/>
      <w:marBottom w:val="0"/>
      <w:divBdr>
        <w:top w:val="none" w:sz="0" w:space="0" w:color="auto"/>
        <w:left w:val="none" w:sz="0" w:space="0" w:color="auto"/>
        <w:bottom w:val="none" w:sz="0" w:space="0" w:color="auto"/>
        <w:right w:val="none" w:sz="0" w:space="0" w:color="auto"/>
      </w:divBdr>
    </w:div>
    <w:div w:id="2119251150">
      <w:bodyDiv w:val="1"/>
      <w:marLeft w:val="0"/>
      <w:marRight w:val="0"/>
      <w:marTop w:val="0"/>
      <w:marBottom w:val="0"/>
      <w:divBdr>
        <w:top w:val="none" w:sz="0" w:space="0" w:color="auto"/>
        <w:left w:val="none" w:sz="0" w:space="0" w:color="auto"/>
        <w:bottom w:val="none" w:sz="0" w:space="0" w:color="auto"/>
        <w:right w:val="none" w:sz="0" w:space="0" w:color="auto"/>
      </w:divBdr>
    </w:div>
    <w:div w:id="2119256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kancelaria@mf.gov.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iod@mf.gov.pl"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_rels/foot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57BEFD-A339-400C-90D3-7DCFB96FF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10409</Words>
  <Characters>62454</Characters>
  <Application>Microsoft Office Word</Application>
  <DocSecurity>0</DocSecurity>
  <Lines>520</Lines>
  <Paragraphs>145</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72718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1 do Zaproszenia - Wzór Umowy na szkolenia</dc:title>
  <dc:creator>beata.butkiewicz@mf.gov.pl</dc:creator>
  <cp:lastModifiedBy>Ościłowska Joanna</cp:lastModifiedBy>
  <cp:revision>2</cp:revision>
  <cp:lastPrinted>2022-11-21T07:12:00Z</cp:lastPrinted>
  <dcterms:created xsi:type="dcterms:W3CDTF">2025-05-15T11:07:00Z</dcterms:created>
  <dcterms:modified xsi:type="dcterms:W3CDTF">2025-05-15T11:07:00Z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CATEGORY">
    <vt:lpwstr>InformacjePrzeznaczoneWylacznieDoUzytkuWewnetrznego</vt:lpwstr>
  </property>
  <property fmtid="{D5CDD505-2E9C-101B-9397-08002B2CF9AE}" pid="3" name="MFClassifiedBy">
    <vt:lpwstr>UxC4dwLulzfINJ8nQH+xvX5LNGipWa4BRSZhPgxsCvkNM8eDPmNk8LG26BhnB/J8YvJGIJkyAAhQYDWvJdQB9Q==</vt:lpwstr>
  </property>
  <property fmtid="{D5CDD505-2E9C-101B-9397-08002B2CF9AE}" pid="4" name="MFClassificationDate">
    <vt:lpwstr>2022-04-21T13:49:48.7983150+02:00</vt:lpwstr>
  </property>
  <property fmtid="{D5CDD505-2E9C-101B-9397-08002B2CF9AE}" pid="5" name="MFClassifiedBySID">
    <vt:lpwstr>UxC4dwLulzfINJ8nQH+xvX5LNGipWa4BRSZhPgxsCvm42mrIC/DSDv0ggS+FjUN/2v1BBotkLlY5aAiEhoi6ufiZ8klHjcaz3FESPQEt70PnGj47Vl1CDxF4BigZtIid</vt:lpwstr>
  </property>
  <property fmtid="{D5CDD505-2E9C-101B-9397-08002B2CF9AE}" pid="6" name="MFGRNItemId">
    <vt:lpwstr>GRN-46124fdd-89a5-4871-b26d-1a190c2fec11</vt:lpwstr>
  </property>
  <property fmtid="{D5CDD505-2E9C-101B-9397-08002B2CF9AE}" pid="7" name="MFHash">
    <vt:lpwstr>uWYe3qe7aygRBTN38EawwW+ORVRAaTZnTycvLgMW3fw=</vt:lpwstr>
  </property>
  <property fmtid="{D5CDD505-2E9C-101B-9397-08002B2CF9AE}" pid="8" name="MFVisualMarkingsSettings">
    <vt:lpwstr>HeaderAlignment=1;FooterAlignment=1</vt:lpwstr>
  </property>
  <property fmtid="{D5CDD505-2E9C-101B-9397-08002B2CF9AE}" pid="9" name="DLPManualFileClassification">
    <vt:lpwstr>{5fdfc941-3fcf-4a5b-87be-4848800d39d0}</vt:lpwstr>
  </property>
  <property fmtid="{D5CDD505-2E9C-101B-9397-08002B2CF9AE}" pid="10" name="MFRefresh">
    <vt:lpwstr>False</vt:lpwstr>
  </property>
</Properties>
</file>