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F1FC8E3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810C20">
        <w:rPr>
          <w:rFonts w:ascii="Cambria" w:hAnsi="Cambria" w:cs="Arial"/>
          <w:bCs/>
          <w:sz w:val="22"/>
          <w:szCs w:val="22"/>
        </w:rPr>
        <w:t>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tbl>
      <w:tblPr>
        <w:tblW w:w="14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0"/>
        <w:gridCol w:w="1522"/>
        <w:gridCol w:w="3995"/>
        <w:gridCol w:w="829"/>
        <w:gridCol w:w="1173"/>
        <w:gridCol w:w="1425"/>
        <w:gridCol w:w="1367"/>
        <w:gridCol w:w="856"/>
        <w:gridCol w:w="1102"/>
        <w:gridCol w:w="980"/>
      </w:tblGrid>
      <w:tr w:rsidR="00810C20" w:rsidRPr="00810C20" w14:paraId="673215A3" w14:textId="77777777" w:rsidTr="00810C20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15892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zupełne - rębne (rębnie I)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3AF76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333E09D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750BB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4F753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4FF9D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FD46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F3D7C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A9796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A45B4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4ECFB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82A0E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6485F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3C40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76A65EC" w14:textId="77777777" w:rsidTr="00810C20">
        <w:trPr>
          <w:trHeight w:val="1020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83CB6F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C44B41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2BEC32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B52A54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C9BB8B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D0AEE9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7711A0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FFAD3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3A620A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73F8D8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98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25F66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10C20" w:rsidRPr="00810C20" w14:paraId="30BFC290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D4D16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72E90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62DF1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14CFD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55EB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BE770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961,00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E83EE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C0E53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26B15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6E5D8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07C93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0C1F857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97D7E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422DE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E7DC3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F8405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9F87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4DCE6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F4828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40AD4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44E2E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C1646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367F6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2CA3F37" w14:textId="77777777" w:rsidTr="00810C20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6119B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2461D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C1A2BDB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E7C6B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C055D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AA22C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03ED1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AADD1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F1EBB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EBC1D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8151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CE183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835EA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D4003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B9FD61E" w14:textId="77777777" w:rsidTr="00810C20">
        <w:trPr>
          <w:trHeight w:val="1020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311488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181FF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8EEDC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F446A7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EB5578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DEAEED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8DA8FE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3CFF91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C94F06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8D8817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98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EB22B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10C20" w:rsidRPr="00810C20" w14:paraId="624A51DB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E61E9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30F4C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2A5ED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1861A7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B1A9A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C58F5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3 670,00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19784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28993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8A566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227B1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D85BE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F88BCFB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332D7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638E6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5A3E3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26E9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28AAA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27E42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68359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D775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37298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4013D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4671C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794324B" w14:textId="77777777" w:rsidTr="00810C20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C6DE9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565F5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387CC29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5A4F1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99427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983EC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AD26D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B71E8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1C066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2D741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CB0FF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3125E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87898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B3B08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4F606A7C" w14:textId="77777777" w:rsidTr="00810C20">
        <w:trPr>
          <w:trHeight w:val="1020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BB0312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59E94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15803C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8964DE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37518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A3EF59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C600EE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29D90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C77416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14C2D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98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582A0D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10C20" w:rsidRPr="00810C20" w14:paraId="34E7CC5B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E1FAD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6154F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04499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486F30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25311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96DB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4 482,00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52D2F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73D3C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912E4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A9F6B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6BCEC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B5C9B37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979DC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8C58D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384A5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89454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335B7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4866D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9EA0C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899A4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F055F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1D77E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8CEC9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72E52834" w14:textId="77777777" w:rsidTr="00810C20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BB88B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779D9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367F6D3E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44533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3A513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4A366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14A55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18CC3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5FDF6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0A68C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63805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40BF0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EDA64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1165E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7F594024" w14:textId="77777777" w:rsidTr="00810C20">
        <w:trPr>
          <w:trHeight w:val="1020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18EB5F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E6E4E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E8192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11ADA7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3B0DF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A94CD8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9D639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03B1B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C5832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449E6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98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D7D6A0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10C20" w:rsidRPr="00810C20" w14:paraId="524BAAA6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FEAEE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877C5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BA4C4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C0D39D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7135E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2E240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1 205,00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2A030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C30A9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79538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85A59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2DE23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BFE8926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DE804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EB820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E716E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66CB7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98D13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9E6F1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19805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5DF9B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4193C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CE4EC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AFC3F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3EAF9E22" w14:textId="77777777" w:rsidTr="00810C20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E01ED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przygodne i pozostałe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0B119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72F6F898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525FF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39140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C1FD1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18916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8E580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D324C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37079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BEEB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71FD2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08D79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43BEA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362C0983" w14:textId="77777777" w:rsidTr="00810C20">
        <w:trPr>
          <w:trHeight w:val="1020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7ABC1D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33796F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6A851D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259389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3DDDB1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2BDFF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3B1CC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5CC04A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EDAD53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C320C9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98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1B1CC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10C20" w:rsidRPr="00810C20" w14:paraId="4FC37DE3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75ACC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2EF8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5B79E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35FD89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063FD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CB695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3 230,00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958A8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EFEE9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A06A9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2555E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5D6A4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955BEE2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C1419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FED6D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84AF6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4AC0B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FF75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50635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FF531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24C2B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4F13B7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B42B8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F6779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006FFEF" w14:textId="77777777" w:rsidTr="00810C20">
        <w:trPr>
          <w:trHeight w:val="1020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988A95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AD51BC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97DC2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8E6118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D3BFCF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64E9D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6BFA4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6E5F5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4BB69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8A8849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98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F4590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10C2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810C20" w:rsidRPr="00810C20" w14:paraId="17AE6CBB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9550B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471F2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81FED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31B686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805A5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173E5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BF249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EB62F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3F5FE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50505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27888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D2DFFDD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8DFDC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4E805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9E151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09B256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8019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62F29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2B10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4D34C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EE7FB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A6B65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AE3B8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AA60781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BD6AA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B11FF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2459B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893900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09841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1CF92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8F8A8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C19DA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C9F63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F89BF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850F3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4E056D43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7A94C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A9DFD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FC531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0D082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FE95B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337E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451E6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ACC5D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2F84B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02C9E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096F7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462E7187" w14:textId="77777777" w:rsidTr="00810C20">
        <w:trPr>
          <w:trHeight w:val="612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3D7F0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3FFC2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B9234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8A72B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5FCB3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03FD0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0F060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66360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32451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923C5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2157B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5B606A3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C6196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C9DB6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F243C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B1DEDF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3F3F6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70130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32,60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95FD3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20A18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E2148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3B7B3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F352A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77493F0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2989B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95C81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28F4B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PORZ-ZRB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A3FECD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zrębów z pozostałości drzewnych - mechaniczne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6DB2F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77BD2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A0013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5C885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E6F26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EF3FB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6C8D4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5433AEF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5C526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D208B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A44EE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473131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B0FF4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3EF68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85674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D8B3E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7AE1A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2FFF8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6A2CB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79325C2F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38A85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9F9A7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F617F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NAT-WPGBT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002D3F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powierzchni pod odnowienie naturalne broną talerzową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8ABE7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BAA2B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022AF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380F3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AB982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F805D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04EE3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4C21EA50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07727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BFB8D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22057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63964E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E0B94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2FA31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14,70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90973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05644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E5E9F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4C81B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19280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B4FB553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26E15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A0B8F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E522E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B78570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AF64F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C1EF4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05B84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A95D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D2449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9E7AF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E070A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B602957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EC237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A79A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B9F68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83454D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A893B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3820B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118,10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4BAD4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442BE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5434D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7BBE2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3996E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964AE83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1EB24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A9B55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9FA8B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01979E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65AC6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44C2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42,82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395DF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D592C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6BFCC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CC880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8C31F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71E45B8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87A7D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3EAB2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3A203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8F388E0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D69C2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30F5B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4EF86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9D25A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B9FFB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92C71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EDD55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3B515BC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6578E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DB7C8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44F54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5825B0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EB92F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71924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242,15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0670E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2570E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6A4AB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C0B8F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8523A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D1FAF1B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0F87E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DD115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EE21F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09932B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3C066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CE686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88CA4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C4035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C117B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B8A68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D915A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10BD713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8D950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9BB91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19599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58EB75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1C7B5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B59B2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0E882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8B121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42043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A7FE6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D89D0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4314613B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46D81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DC71D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0871F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108EC4A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5DD1B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4071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32,35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CFF50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F9313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E1F30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36456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10D6F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7BC973BE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E2EC8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99A81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D1CC6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F9C3E2C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0A104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1E413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84,27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B9A0C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5976B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2C197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D9623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99A13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E32FC33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6A40E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48A19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6B858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1ED7E6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18104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34AD1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13,07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E01DA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DF27A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1E9A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6E2C7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ABFDC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6499289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02332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70438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DBFB1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3BB7A1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00906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AF9A8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C7025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23F7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38987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3E9CF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19B53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065A3CD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877B4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90D65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7AA98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ZAB-REPEL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2C5B02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Zabezpieczenie upraw przed zwierzyną przy użyciu repelentów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0480E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D297A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10CB2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4F00D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E1331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71EF8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FE85F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A723EB8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49D83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F8DA0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CFFCE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827028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Badanie </w:t>
            </w:r>
            <w:proofErr w:type="spellStart"/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zapędraczenia</w:t>
            </w:r>
            <w:proofErr w:type="spellEnd"/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gleby - dół o objętości 0,5 m3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98438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62F65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9079A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991CD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F558D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5F564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7CBD2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78B161D9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DCC46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66852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FAAD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31A13B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72EE8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35A0D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177,28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6822E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0F1C9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C849D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C64C9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745A1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30F4D2D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03A9D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972EB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E7F04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F8DC4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279AF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FA86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9D432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25013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AB4AC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5FB06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FFDEB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7966435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06A2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C5137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897A8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D2E57E5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EED7A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D3745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4 199,00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22E54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C2AD0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75F13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B4945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ACA08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58179BC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8F1BF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2FF2D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834F5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A866E8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4C03C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3A642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210B1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B3C3A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66BEE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5A15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FA89B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5F04284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27F5B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0B48B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F0CA6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90AC6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33AC7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6CF78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453,00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61A24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9B77A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491C4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CF946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7C485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5B7A7EAF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34A70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F8B90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DEC9D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PORZ-SPAL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CF2DCF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Spalanie gałęzi ułożonych w stosy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145DC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5E77E8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2AC63C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03EC8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95ACE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77DD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43DCC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1FA929E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5AF41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52DB2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ADC42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PORZ-STOS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B4BD2D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Wynoszenie i układanie pozostałości w stosy niewymiarowe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E4F39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621ED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459A9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4831B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A8801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47C6A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9DDB8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30989E42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D79E6C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E58C1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3B6B8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PPOŻ-ODN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98DD7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Odnowienie bruzdy na pasach przeciwpożarowych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757D7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5A360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D6E26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7CCE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3BA73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8A836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0F15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2B1E72E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FC0E2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B81FF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AF6E9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C31AC1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A381B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B311A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BA2AC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07398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37D7B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5AC31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FA6999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4335A08" w14:textId="77777777" w:rsidTr="00810C20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FE85F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65F55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814B8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3AE30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24D98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BA53F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349DA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90BE7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E8FC22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1D70B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7986C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584A996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11960F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B69D4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BCB93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N-ZSPUNSO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51A0F3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plantacyjnej uprawy nasiennej sosnowej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C7104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C7E5A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499,00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C1451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84DAB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C6E03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9479F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18E137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6E010885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6AB894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3804D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1EAEB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621203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DE666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0B57B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399,00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308FF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F24EA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07CB00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3760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D29DEB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E282745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B0C2A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28C068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6A4F03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66226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4263A5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F57A7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67488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55FFB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40E54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A9B91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2E02A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0718AF92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7745C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BDAB1B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59F849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496DB5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688141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33516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219,00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C6145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070B1F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42830D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AA3494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B00E13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4B9CA114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141E26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D574CA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EE532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7F9F7D4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A58457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D2CF0E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5E1092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AE8BA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2F6A1E" w14:textId="77777777" w:rsidR="00810C20" w:rsidRPr="00810C20" w:rsidRDefault="00810C20" w:rsidP="00810C2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06D770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83DC06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15B47685" w14:textId="77777777" w:rsidTr="00810C20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DC605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69E9C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39C21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D7EE0F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D47909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3421F6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07D672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BACBD3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2A3398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0A352B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A6A27D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10C20" w:rsidRPr="00810C20" w14:paraId="2B47CB85" w14:textId="77777777" w:rsidTr="00810C20">
        <w:trPr>
          <w:trHeight w:val="264"/>
        </w:trPr>
        <w:tc>
          <w:tcPr>
            <w:tcW w:w="676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7338F61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73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104585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810C20" w:rsidRPr="00810C20" w14:paraId="53F2B48D" w14:textId="77777777" w:rsidTr="00810C20">
        <w:trPr>
          <w:trHeight w:val="264"/>
        </w:trPr>
        <w:tc>
          <w:tcPr>
            <w:tcW w:w="676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C577CBD" w14:textId="77777777" w:rsidR="00810C20" w:rsidRPr="00810C20" w:rsidRDefault="00810C20" w:rsidP="00810C2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10C20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73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594D2E" w14:textId="77777777" w:rsidR="00810C20" w:rsidRPr="00810C20" w:rsidRDefault="00810C20" w:rsidP="00810C20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10C2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57B4" w14:textId="77777777" w:rsidR="00DE5F9E" w:rsidRDefault="00DE5F9E">
      <w:r>
        <w:separator/>
      </w:r>
    </w:p>
  </w:endnote>
  <w:endnote w:type="continuationSeparator" w:id="0">
    <w:p w14:paraId="685104C7" w14:textId="77777777" w:rsidR="00DE5F9E" w:rsidRDefault="00DE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381C" w14:textId="77777777" w:rsidR="00DE5F9E" w:rsidRDefault="00DE5F9E">
      <w:r>
        <w:separator/>
      </w:r>
    </w:p>
  </w:footnote>
  <w:footnote w:type="continuationSeparator" w:id="0">
    <w:p w14:paraId="43212C17" w14:textId="77777777" w:rsidR="00DE5F9E" w:rsidRDefault="00DE5F9E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1870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2</cp:revision>
  <cp:lastPrinted>2022-06-27T10:12:00Z</cp:lastPrinted>
  <dcterms:created xsi:type="dcterms:W3CDTF">2022-10-10T16:00:00Z</dcterms:created>
  <dcterms:modified xsi:type="dcterms:W3CDTF">2022-10-10T16:00:00Z</dcterms:modified>
</cp:coreProperties>
</file>