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62EC" w:rsidRDefault="00CE62EC" w14:paraId="6F4E7529" w14:textId="77777777">
      <w:pPr>
        <w:rPr>
          <w:noProof/>
          <w:lang w:eastAsia="pl-PL"/>
        </w:rPr>
      </w:pPr>
    </w:p>
    <w:p w:rsidRPr="00556875" w:rsidR="00CE62EC" w:rsidP="6544D0B5" w:rsidRDefault="6544D0B5" w14:paraId="2FF1A739" w14:textId="77777777">
      <w:pPr>
        <w:jc w:val="right"/>
        <w:rPr>
          <w:rFonts w:ascii="Lato" w:hAnsi="Lato"/>
          <w:sz w:val="24"/>
          <w:szCs w:val="24"/>
        </w:rPr>
      </w:pPr>
      <w:r w:rsidRPr="6544D0B5">
        <w:rPr>
          <w:rFonts w:ascii="Lato" w:hAnsi="Lato"/>
          <w:i/>
          <w:iCs/>
          <w:sz w:val="20"/>
          <w:szCs w:val="20"/>
        </w:rPr>
        <w:t>Załącznik nr 3 do Regulaminu rekrutacji i uczestnictwa w Projekcie</w:t>
      </w:r>
    </w:p>
    <w:p w:rsidR="002562B4" w:rsidP="00017BF9" w:rsidRDefault="002562B4" w14:paraId="64A8FCF6" w14:textId="77777777">
      <w:pPr>
        <w:rPr>
          <w:b/>
          <w:i/>
          <w:sz w:val="20"/>
          <w:szCs w:val="20"/>
        </w:rPr>
      </w:pPr>
    </w:p>
    <w:p w:rsidRPr="002562B4" w:rsidR="002562B4" w:rsidP="002562B4" w:rsidRDefault="0044450D" w14:paraId="41FD5F9B" w14:textId="77777777">
      <w:pPr>
        <w:tabs>
          <w:tab w:val="left" w:pos="1305"/>
        </w:tabs>
        <w:spacing w:after="0"/>
        <w:jc w:val="right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…………………………………………..</w:t>
      </w:r>
    </w:p>
    <w:p w:rsidR="00FD1659" w:rsidP="00FD1659" w:rsidRDefault="0044450D" w14:paraId="304988EA" w14:textId="77777777">
      <w:pPr>
        <w:tabs>
          <w:tab w:val="left" w:pos="1305"/>
        </w:tabs>
        <w:ind w:right="567"/>
        <w:jc w:val="right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miejscowość i data</w:t>
      </w:r>
    </w:p>
    <w:p w:rsidR="00FD1659" w:rsidP="00F52F57" w:rsidRDefault="0044450D" w14:paraId="1016370D" w14:textId="77777777">
      <w:pPr>
        <w:tabs>
          <w:tab w:val="left" w:pos="1305"/>
        </w:tabs>
        <w:spacing w:line="276" w:lineRule="auto"/>
        <w:ind w:right="567"/>
      </w:pPr>
      <w:r>
        <w:t>………………………………………………………………</w:t>
      </w:r>
    </w:p>
    <w:p w:rsidR="00FD1659" w:rsidP="00F52F57" w:rsidRDefault="0044450D" w14:paraId="3F4AB07C" w14:textId="77777777">
      <w:pPr>
        <w:tabs>
          <w:tab w:val="left" w:pos="1305"/>
        </w:tabs>
        <w:spacing w:after="0" w:line="276" w:lineRule="auto"/>
        <w:ind w:right="567"/>
      </w:pPr>
      <w:r>
        <w:t xml:space="preserve">……………………………………………………………… </w:t>
      </w:r>
    </w:p>
    <w:p w:rsidRPr="00FD1659" w:rsidR="00FD1659" w:rsidP="00F52F57" w:rsidRDefault="0044450D" w14:paraId="2F6158D1" w14:textId="77777777">
      <w:pPr>
        <w:tabs>
          <w:tab w:val="left" w:pos="1305"/>
        </w:tabs>
        <w:spacing w:after="0" w:line="276" w:lineRule="auto"/>
        <w:ind w:right="567"/>
        <w:rPr>
          <w:sz w:val="18"/>
          <w:szCs w:val="18"/>
        </w:rPr>
      </w:pPr>
      <w:r w:rsidRPr="00FD1659">
        <w:rPr>
          <w:sz w:val="18"/>
          <w:szCs w:val="18"/>
        </w:rPr>
        <w:t xml:space="preserve">(dane podmiotu leczniczego) </w:t>
      </w:r>
    </w:p>
    <w:p w:rsidR="00FD1659" w:rsidP="00F52F57" w:rsidRDefault="0044450D" w14:paraId="4499269D" w14:textId="77777777">
      <w:pPr>
        <w:tabs>
          <w:tab w:val="left" w:pos="1305"/>
        </w:tabs>
        <w:spacing w:line="276" w:lineRule="auto"/>
        <w:ind w:right="567"/>
      </w:pPr>
      <w:r>
        <w:t>………………………………………………………………</w:t>
      </w:r>
    </w:p>
    <w:p w:rsidR="00FD1659" w:rsidP="00F52F57" w:rsidRDefault="0044450D" w14:paraId="426B22F6" w14:textId="77777777">
      <w:pPr>
        <w:tabs>
          <w:tab w:val="left" w:pos="1305"/>
        </w:tabs>
        <w:spacing w:after="0" w:line="276" w:lineRule="auto"/>
        <w:ind w:right="567"/>
      </w:pPr>
      <w:r>
        <w:t xml:space="preserve">……………………………………………………………… </w:t>
      </w:r>
    </w:p>
    <w:p w:rsidRPr="00FD1659" w:rsidR="00FD1659" w:rsidP="00F52F57" w:rsidRDefault="0044450D" w14:paraId="23290D9D" w14:textId="77777777">
      <w:pPr>
        <w:tabs>
          <w:tab w:val="left" w:pos="1305"/>
        </w:tabs>
        <w:spacing w:after="0" w:line="276" w:lineRule="auto"/>
        <w:ind w:right="567"/>
        <w:rPr>
          <w:sz w:val="18"/>
          <w:szCs w:val="18"/>
        </w:rPr>
      </w:pPr>
      <w:r w:rsidRPr="00FD1659">
        <w:rPr>
          <w:sz w:val="18"/>
          <w:szCs w:val="18"/>
        </w:rPr>
        <w:t>(adres siedziby podmiotu leczniczego)</w:t>
      </w:r>
    </w:p>
    <w:p w:rsidR="00FD1659" w:rsidP="00F52F57" w:rsidRDefault="0044450D" w14:paraId="78FBF621" w14:textId="77777777">
      <w:pPr>
        <w:tabs>
          <w:tab w:val="left" w:pos="1305"/>
        </w:tabs>
        <w:spacing w:after="0" w:line="276" w:lineRule="auto"/>
        <w:ind w:right="567"/>
      </w:pPr>
      <w:r>
        <w:t>………………………………………………………………</w:t>
      </w:r>
    </w:p>
    <w:p w:rsidRPr="00FD1659" w:rsidR="00FD1659" w:rsidP="00F52F57" w:rsidRDefault="0044450D" w14:paraId="751E55BB" w14:textId="77777777">
      <w:pPr>
        <w:tabs>
          <w:tab w:val="left" w:pos="1305"/>
        </w:tabs>
        <w:spacing w:after="0" w:line="276" w:lineRule="auto"/>
        <w:ind w:right="567"/>
        <w:rPr>
          <w:sz w:val="18"/>
          <w:szCs w:val="18"/>
        </w:rPr>
      </w:pPr>
      <w:r w:rsidRPr="00FD1659">
        <w:rPr>
          <w:sz w:val="18"/>
          <w:szCs w:val="18"/>
        </w:rPr>
        <w:t xml:space="preserve">NIP </w:t>
      </w:r>
    </w:p>
    <w:p w:rsidR="00FD1659" w:rsidP="00F52F57" w:rsidRDefault="0044450D" w14:paraId="27CBEFFB" w14:textId="77777777">
      <w:pPr>
        <w:tabs>
          <w:tab w:val="left" w:pos="1305"/>
        </w:tabs>
        <w:spacing w:after="0" w:line="276" w:lineRule="auto"/>
        <w:ind w:right="567"/>
      </w:pPr>
      <w:r>
        <w:t>………………………………………………………………</w:t>
      </w:r>
    </w:p>
    <w:p w:rsidRPr="00F52F57" w:rsidR="6C6E9FEF" w:rsidP="00F52F57" w:rsidRDefault="0044450D" w14:paraId="55C22C33" w14:textId="77777777">
      <w:pPr>
        <w:tabs>
          <w:tab w:val="left" w:pos="1305"/>
        </w:tabs>
        <w:spacing w:after="0" w:line="276" w:lineRule="auto"/>
        <w:ind w:right="567"/>
        <w:rPr>
          <w:rFonts w:ascii="Lato" w:hAnsi="Lato"/>
          <w:sz w:val="18"/>
          <w:szCs w:val="18"/>
        </w:rPr>
      </w:pPr>
      <w:r w:rsidRPr="6C6E9FEF">
        <w:rPr>
          <w:sz w:val="18"/>
          <w:szCs w:val="18"/>
        </w:rPr>
        <w:t>REGON</w:t>
      </w:r>
    </w:p>
    <w:p w:rsidRPr="002562B4" w:rsidR="002562B4" w:rsidP="002562B4" w:rsidRDefault="0044450D" w14:paraId="15268D53" w14:textId="77777777">
      <w:pPr>
        <w:tabs>
          <w:tab w:val="left" w:pos="1305"/>
        </w:tabs>
        <w:jc w:val="center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DEKLARACJA UCZESTNICTWA W PROJEKCIE </w:t>
      </w:r>
    </w:p>
    <w:p w:rsidRPr="002562B4" w:rsidR="002562B4" w:rsidP="002562B4" w:rsidRDefault="0044450D" w14:paraId="0308791B" w14:textId="77777777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>I OŚWIADCZENIE O SPEŁNIANIU KRYTERIÓW KWALIFIKOWALNOŚCI</w:t>
      </w:r>
    </w:p>
    <w:p w:rsidRPr="002562B4" w:rsidR="002562B4" w:rsidP="00F52F57" w:rsidRDefault="002562B4" w14:paraId="771AAD03" w14:textId="77777777">
      <w:pPr>
        <w:tabs>
          <w:tab w:val="left" w:pos="1305"/>
        </w:tabs>
        <w:rPr>
          <w:rFonts w:ascii="Lato" w:hAnsi="Lato"/>
          <w:sz w:val="20"/>
          <w:szCs w:val="20"/>
        </w:rPr>
      </w:pPr>
    </w:p>
    <w:p w:rsidRPr="002562B4" w:rsidR="002562B4" w:rsidP="2CA7F7E6" w:rsidRDefault="0044450D" w14:paraId="556C52BD" w14:textId="77777777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2CA7F7E6">
        <w:rPr>
          <w:rFonts w:ascii="Lato" w:hAnsi="Lato"/>
          <w:sz w:val="20"/>
          <w:szCs w:val="20"/>
        </w:rPr>
        <w:t>Ja, niżej podpisany/a deklaruję uczestnictwo w projekcie reali</w:t>
      </w:r>
      <w:r w:rsidRPr="2CA7F7E6" w:rsidR="00017BF9">
        <w:rPr>
          <w:rFonts w:ascii="Lato" w:hAnsi="Lato"/>
          <w:sz w:val="20"/>
          <w:szCs w:val="20"/>
        </w:rPr>
        <w:t xml:space="preserve">zowanym przez Biuro Rzecznika Praw Pacjenta </w:t>
      </w:r>
    </w:p>
    <w:p w:rsidRPr="00565DDC" w:rsidR="00565DDC" w:rsidP="00565DDC" w:rsidRDefault="00726C6C" w14:paraId="47D21A8A" w14:textId="7FE5EFFF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2CA7F7E6">
        <w:rPr>
          <w:rFonts w:ascii="Lato" w:hAnsi="Lato"/>
          <w:sz w:val="20"/>
          <w:szCs w:val="20"/>
        </w:rPr>
        <w:t>pn.</w:t>
      </w:r>
      <w:r>
        <w:rPr>
          <w:rFonts w:ascii="Lato" w:hAnsi="Lato"/>
          <w:sz w:val="20"/>
          <w:szCs w:val="20"/>
        </w:rPr>
        <w:t xml:space="preserve"> „</w:t>
      </w:r>
      <w:r w:rsidRPr="2CA7F7E6">
        <w:rPr>
          <w:rFonts w:ascii="Lato" w:hAnsi="Lato"/>
          <w:sz w:val="20"/>
          <w:szCs w:val="20"/>
        </w:rPr>
        <w:t>Bezpieczny</w:t>
      </w:r>
      <w:r w:rsidRPr="00955FC2" w:rsidR="00955FC2">
        <w:rPr>
          <w:rFonts w:ascii="Lato" w:hAnsi="Lato"/>
          <w:sz w:val="20"/>
          <w:szCs w:val="20"/>
        </w:rPr>
        <w:t xml:space="preserve"> pacjent-działania na rzecz praw pacjenta w systemie ochrony zdrowia”</w:t>
      </w:r>
      <w:r w:rsidR="00565DDC">
        <w:rPr>
          <w:rFonts w:ascii="Lato" w:hAnsi="Lato"/>
          <w:sz w:val="20"/>
          <w:szCs w:val="20"/>
        </w:rPr>
        <w:t>,</w:t>
      </w:r>
      <w:r w:rsidRPr="00565DDC" w:rsidR="00565DDC">
        <w:rPr>
          <w:rFonts w:ascii="Lato" w:hAnsi="Lato"/>
          <w:sz w:val="20"/>
          <w:szCs w:val="20"/>
        </w:rPr>
        <w:t xml:space="preserve"> w ramach programu Fundusze Europejskie dla Rozwoju Społecznego 2021-2027, </w:t>
      </w:r>
      <w:bookmarkStart w:name="_Hlk206407136" w:id="0"/>
      <w:r w:rsidRPr="00565DDC" w:rsidR="00565DDC">
        <w:rPr>
          <w:rFonts w:ascii="Lato" w:hAnsi="Lato"/>
          <w:sz w:val="20"/>
          <w:szCs w:val="20"/>
        </w:rPr>
        <w:t xml:space="preserve">współfinansowanego ze środków </w:t>
      </w:r>
      <w:bookmarkStart w:name="_Hlk207011100" w:id="1"/>
      <w:r w:rsidRPr="00565DDC" w:rsidR="00565DDC">
        <w:rPr>
          <w:rFonts w:ascii="Lato" w:hAnsi="Lato"/>
          <w:sz w:val="20"/>
          <w:szCs w:val="20"/>
        </w:rPr>
        <w:t>Europejskiego Funduszu Społecznego Plus</w:t>
      </w:r>
      <w:bookmarkEnd w:id="1"/>
      <w:r w:rsidRPr="00565DDC" w:rsidR="00565DDC">
        <w:rPr>
          <w:rFonts w:ascii="Lato" w:hAnsi="Lato"/>
          <w:sz w:val="20"/>
          <w:szCs w:val="20"/>
        </w:rPr>
        <w:t xml:space="preserve">, Działanie: 04.15. </w:t>
      </w:r>
      <w:r w:rsidRPr="00565DDC" w:rsidR="00565DDC">
        <w:rPr>
          <w:rFonts w:ascii="Lato" w:hAnsi="Lato"/>
          <w:i/>
          <w:iCs/>
          <w:sz w:val="20"/>
          <w:szCs w:val="20"/>
        </w:rPr>
        <w:t>Skuteczny i odporny system ochrony zdrowia.</w:t>
      </w:r>
      <w:bookmarkEnd w:id="0"/>
    </w:p>
    <w:p w:rsidRPr="002562B4" w:rsidR="002562B4" w:rsidP="002562B4" w:rsidRDefault="002562B4" w14:paraId="4E3EDDA7" w14:textId="6250EA03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</w:p>
    <w:p w:rsidR="002562B4" w:rsidP="2CA7F7E6" w:rsidRDefault="0044450D" w14:paraId="5CCA3EEF" w14:textId="77777777">
      <w:pPr>
        <w:tabs>
          <w:tab w:val="left" w:pos="1305"/>
        </w:tabs>
        <w:spacing w:after="0"/>
        <w:rPr>
          <w:rFonts w:ascii="Lato" w:hAnsi="Lato"/>
          <w:b/>
          <w:bCs/>
          <w:sz w:val="20"/>
          <w:szCs w:val="20"/>
        </w:rPr>
      </w:pPr>
      <w:r w:rsidRPr="2CA7F7E6">
        <w:rPr>
          <w:rFonts w:ascii="Lato" w:hAnsi="Lato"/>
          <w:b/>
          <w:bCs/>
          <w:sz w:val="20"/>
          <w:szCs w:val="20"/>
        </w:rPr>
        <w:t xml:space="preserve">Jednocześnie oświadczam, iż: </w:t>
      </w:r>
    </w:p>
    <w:p w:rsidRPr="002562B4" w:rsidR="00407C5B" w:rsidP="002562B4" w:rsidRDefault="00407C5B" w14:paraId="55DD4CE9" w14:textId="77777777">
      <w:pPr>
        <w:tabs>
          <w:tab w:val="left" w:pos="1305"/>
        </w:tabs>
        <w:spacing w:after="0"/>
        <w:rPr>
          <w:rFonts w:ascii="Lato" w:hAnsi="Lato"/>
          <w:sz w:val="20"/>
          <w:szCs w:val="20"/>
        </w:rPr>
      </w:pPr>
    </w:p>
    <w:p w:rsidRPr="002562B4" w:rsidR="002562B4" w:rsidP="002562B4" w:rsidRDefault="0044450D" w14:paraId="25DC6AAD" w14:textId="77777777">
      <w:pPr>
        <w:pStyle w:val="Akapitzlist2"/>
        <w:numPr>
          <w:ilvl w:val="0"/>
          <w:numId w:val="2"/>
        </w:numPr>
        <w:ind w:left="720"/>
        <w:rPr>
          <w:rFonts w:ascii="Lato" w:hAnsi="Lato"/>
          <w:sz w:val="20"/>
          <w:szCs w:val="20"/>
        </w:rPr>
      </w:pPr>
      <w:r w:rsidRPr="2CA7F7E6">
        <w:rPr>
          <w:rFonts w:ascii="Lato" w:hAnsi="Lato"/>
          <w:sz w:val="20"/>
          <w:szCs w:val="20"/>
        </w:rPr>
        <w:t xml:space="preserve">podmiot </w:t>
      </w:r>
      <w:r w:rsidR="00AF6C2F">
        <w:rPr>
          <w:rFonts w:ascii="Lato" w:hAnsi="Lato"/>
          <w:sz w:val="20"/>
          <w:szCs w:val="20"/>
        </w:rPr>
        <w:t xml:space="preserve">leczniczy </w:t>
      </w:r>
      <w:r w:rsidRPr="2CA7F7E6">
        <w:rPr>
          <w:rFonts w:ascii="Lato" w:hAnsi="Lato"/>
          <w:sz w:val="20"/>
          <w:szCs w:val="20"/>
        </w:rPr>
        <w:t>spełnia warunki rekrutacji i udziału w projekcie,</w:t>
      </w:r>
    </w:p>
    <w:p w:rsidRPr="002562B4" w:rsidR="002562B4" w:rsidP="002562B4" w:rsidRDefault="0044450D" w14:paraId="13F53522" w14:textId="7E2B98DC">
      <w:pPr>
        <w:pStyle w:val="Akapitzlist2"/>
        <w:numPr>
          <w:ilvl w:val="0"/>
          <w:numId w:val="2"/>
        </w:numPr>
        <w:spacing w:after="0"/>
        <w:ind w:left="72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poinformowany/a że projekt jest współfinansowany ze środków </w:t>
      </w:r>
      <w:r w:rsidRPr="00565DDC" w:rsidR="00565DDC">
        <w:rPr>
          <w:rFonts w:ascii="Lato" w:hAnsi="Lato"/>
          <w:sz w:val="20"/>
          <w:szCs w:val="20"/>
        </w:rPr>
        <w:t>Europejskiego Funduszu Społecznego Plus</w:t>
      </w:r>
      <w:r w:rsidR="00565DDC">
        <w:rPr>
          <w:rFonts w:ascii="Lato" w:hAnsi="Lato"/>
          <w:sz w:val="20"/>
          <w:szCs w:val="20"/>
        </w:rPr>
        <w:t xml:space="preserve">, </w:t>
      </w:r>
      <w:r w:rsidRPr="002562B4">
        <w:rPr>
          <w:rFonts w:ascii="Lato" w:hAnsi="Lato"/>
          <w:sz w:val="20"/>
          <w:szCs w:val="20"/>
        </w:rPr>
        <w:t xml:space="preserve">w ramach </w:t>
      </w:r>
      <w:r w:rsidRPr="00955FC2" w:rsidR="00955FC2">
        <w:rPr>
          <w:rFonts w:ascii="Lato" w:hAnsi="Lato"/>
          <w:sz w:val="20"/>
          <w:szCs w:val="20"/>
        </w:rPr>
        <w:t>Programu: Fundusze Europejskie dla Rozwoju Społecznego.</w:t>
      </w:r>
    </w:p>
    <w:p w:rsidRPr="002562B4" w:rsidR="002562B4" w:rsidP="002562B4" w:rsidRDefault="0044450D" w14:paraId="41041B5D" w14:textId="77777777">
      <w:pPr>
        <w:tabs>
          <w:tab w:val="left" w:pos="1305"/>
        </w:tabs>
        <w:spacing w:after="0"/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 xml:space="preserve"> </w:t>
      </w:r>
    </w:p>
    <w:p w:rsidRPr="002562B4" w:rsidR="002562B4" w:rsidP="002562B4" w:rsidRDefault="0044450D" w14:paraId="559A9999" w14:textId="77777777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pouczony/a o odpowiedzialności za złożenie oświadczenia niezgodnego z prawdą lub zatajenie prawdy i</w:t>
      </w:r>
      <w:r w:rsidR="0066269D">
        <w:rPr>
          <w:rFonts w:ascii="Lato" w:hAnsi="Lato"/>
          <w:sz w:val="20"/>
          <w:szCs w:val="20"/>
        </w:rPr>
        <w:t> </w:t>
      </w:r>
      <w:r w:rsidRPr="002562B4">
        <w:rPr>
          <w:rFonts w:ascii="Lato" w:hAnsi="Lato"/>
          <w:sz w:val="20"/>
          <w:szCs w:val="20"/>
        </w:rPr>
        <w:t>niniejszym oświadczam, że wszystkie podane w procesie rekrutacyjnym dane są zgodne ze stanem prawnym i faktycznym.</w:t>
      </w:r>
    </w:p>
    <w:p w:rsidRPr="002562B4" w:rsidR="002562B4" w:rsidP="005745A1" w:rsidRDefault="002562B4" w14:paraId="2703621E" w14:textId="77777777">
      <w:pPr>
        <w:jc w:val="both"/>
        <w:rPr>
          <w:rFonts w:ascii="Lato" w:hAnsi="Lato"/>
          <w:i/>
          <w:sz w:val="20"/>
          <w:szCs w:val="20"/>
        </w:rPr>
      </w:pPr>
    </w:p>
    <w:p w:rsidRPr="002562B4" w:rsidR="009F5E92" w:rsidP="009F5E92" w:rsidRDefault="009F5E92" w14:paraId="47D7E314" w14:textId="77777777">
      <w:pPr>
        <w:rPr>
          <w:rFonts w:ascii="Lato" w:hAnsi="Lato"/>
          <w:noProof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C97765" w:rsidTr="00082388" w14:paraId="2F8226EA" w14:textId="77777777">
        <w:trPr>
          <w:trHeight w:val="202"/>
        </w:trPr>
        <w:tc>
          <w:tcPr>
            <w:tcW w:w="5212" w:type="dxa"/>
          </w:tcPr>
          <w:p w:rsidRPr="00D01756" w:rsidR="009F5E92" w:rsidP="00082388" w:rsidRDefault="0044450D" w14:paraId="402F495D" w14:textId="77777777">
            <w:pPr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D01756">
              <w:rPr>
                <w:rFonts w:ascii="Lato" w:hAnsi="Lato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:rsidRPr="00D01756" w:rsidR="009F5E92" w:rsidP="00082388" w:rsidRDefault="0044450D" w14:paraId="711E391E" w14:textId="77777777">
            <w:pPr>
              <w:tabs>
                <w:tab w:val="left" w:pos="999"/>
              </w:tabs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FD1659">
              <w:rPr>
                <w:rFonts w:ascii="Lato" w:hAnsi="Lato"/>
                <w:sz w:val="18"/>
                <w:szCs w:val="18"/>
              </w:rPr>
              <w:t>Podpis osoby upoważnionej do reprezentowania podmiotu leczniczego</w:t>
            </w:r>
          </w:p>
        </w:tc>
      </w:tr>
      <w:tr w:rsidR="00C97765" w:rsidTr="00CC7F71" w14:paraId="4FA9D650" w14:textId="77777777">
        <w:trPr>
          <w:trHeight w:val="1016"/>
        </w:trPr>
        <w:tc>
          <w:tcPr>
            <w:tcW w:w="5212" w:type="dxa"/>
          </w:tcPr>
          <w:p w:rsidR="009F5E92" w:rsidP="00082388" w:rsidRDefault="009F5E92" w14:paraId="2F1BB1F4" w14:textId="77777777">
            <w:pPr>
              <w:rPr>
                <w:noProof/>
                <w:lang w:eastAsia="pl-PL"/>
              </w:rPr>
            </w:pPr>
          </w:p>
        </w:tc>
        <w:tc>
          <w:tcPr>
            <w:tcW w:w="5212" w:type="dxa"/>
          </w:tcPr>
          <w:p w:rsidR="009F5E92" w:rsidP="00082388" w:rsidRDefault="009F5E92" w14:paraId="5486BA67" w14:textId="77777777">
            <w:pPr>
              <w:rPr>
                <w:noProof/>
                <w:lang w:eastAsia="pl-PL"/>
              </w:rPr>
            </w:pPr>
          </w:p>
        </w:tc>
      </w:tr>
    </w:tbl>
    <w:p w:rsidRPr="001571FF" w:rsidR="00117CD1" w:rsidP="001571FF" w:rsidRDefault="00117CD1" w14:paraId="418F8D2F" w14:textId="77777777">
      <w:pPr>
        <w:sectPr w:rsidRPr="001571FF" w:rsidR="00117CD1" w:rsidSect="001571FF">
          <w:headerReference w:type="default" r:id="rId11"/>
          <w:footerReference w:type="default" r:id="rId12"/>
          <w:pgSz w:w="11906" w:h="16838" w:orient="portrait"/>
          <w:pgMar w:top="720" w:right="720" w:bottom="720" w:left="720" w:header="340" w:footer="510" w:gutter="0"/>
          <w:cols w:space="708"/>
          <w:docGrid w:linePitch="360"/>
        </w:sectPr>
      </w:pPr>
    </w:p>
    <w:p w:rsidRPr="00510B43" w:rsidR="00D46143" w:rsidP="00D46143" w:rsidRDefault="0044450D" w14:paraId="3B2820E9" w14:textId="77777777">
      <w:pPr>
        <w:tabs>
          <w:tab w:val="left" w:pos="900"/>
        </w:tabs>
        <w:suppressAutoHyphens/>
        <w:spacing w:after="0" w:line="240" w:lineRule="auto"/>
        <w:jc w:val="right"/>
        <w:rPr>
          <w:rFonts w:ascii="Calibri" w:hAnsi="Calibri" w:eastAsia="Calibri" w:cs="Calibri"/>
          <w:lang w:eastAsia="ar-SA"/>
        </w:rPr>
      </w:pPr>
      <w:r w:rsidRPr="00510B43">
        <w:rPr>
          <w:rFonts w:eastAsia="Calibri" w:cstheme="minorHAnsi"/>
          <w:lang w:eastAsia="ar-SA"/>
        </w:rPr>
        <w:lastRenderedPageBreak/>
        <w:t xml:space="preserve">Załącznik nr </w:t>
      </w:r>
      <w:r w:rsidR="00D30D1C">
        <w:rPr>
          <w:rFonts w:eastAsia="Calibri" w:cstheme="minorHAnsi"/>
          <w:lang w:eastAsia="ar-SA"/>
        </w:rPr>
        <w:t>4</w:t>
      </w:r>
      <w:r w:rsidRPr="00510B43">
        <w:rPr>
          <w:rFonts w:eastAsia="Calibri" w:cstheme="minorHAnsi"/>
          <w:lang w:eastAsia="ar-SA"/>
        </w:rPr>
        <w:t xml:space="preserve"> do Regulaminu: Wzór oświadczenia uczestnika Projektu </w:t>
      </w:r>
    </w:p>
    <w:p w:rsidRPr="00510B43" w:rsidR="00D46143" w:rsidP="00D46143" w:rsidRDefault="0044450D" w14:paraId="0D836683" w14:textId="77777777">
      <w:pPr>
        <w:tabs>
          <w:tab w:val="left" w:pos="900"/>
        </w:tabs>
        <w:suppressAutoHyphens/>
        <w:spacing w:after="0" w:line="240" w:lineRule="auto"/>
        <w:jc w:val="right"/>
        <w:rPr>
          <w:rFonts w:ascii="Calibri" w:hAnsi="Calibri" w:eastAsia="Calibri" w:cs="Calibri"/>
          <w:lang w:eastAsia="ar-SA"/>
        </w:rPr>
      </w:pPr>
      <w:r w:rsidRPr="00510B43">
        <w:rPr>
          <w:rFonts w:eastAsia="Calibri" w:cstheme="minorHAnsi"/>
          <w:lang w:eastAsia="ar-SA"/>
        </w:rPr>
        <w:t>(możliwość podpisu elektronicznego)</w:t>
      </w:r>
    </w:p>
    <w:p w:rsidRPr="00D46143" w:rsidR="00D46143" w:rsidP="00D46143" w:rsidRDefault="00D46143" w14:paraId="0500573B" w14:textId="77777777">
      <w:pPr>
        <w:tabs>
          <w:tab w:val="left" w:pos="900"/>
        </w:tabs>
        <w:suppressAutoHyphens/>
        <w:spacing w:after="0" w:line="240" w:lineRule="auto"/>
        <w:jc w:val="right"/>
        <w:rPr>
          <w:rFonts w:ascii="Calibri" w:hAnsi="Calibri" w:eastAsia="Calibri" w:cs="Calibri"/>
          <w:lang w:eastAsia="ar-SA"/>
        </w:rPr>
      </w:pPr>
    </w:p>
    <w:p w:rsidRPr="00D46143" w:rsidR="00D46143" w:rsidP="00D46143" w:rsidRDefault="0044450D" w14:paraId="791F2947" w14:textId="77777777">
      <w:pPr>
        <w:suppressAutoHyphens/>
        <w:spacing w:after="120" w:line="240" w:lineRule="auto"/>
        <w:jc w:val="center"/>
        <w:rPr>
          <w:rFonts w:ascii="Calibri" w:hAnsi="Calibri" w:eastAsia="Calibri" w:cs="Calibri"/>
          <w:b/>
          <w:lang w:eastAsia="ar-SA"/>
        </w:rPr>
      </w:pPr>
      <w:r w:rsidRPr="00D46143">
        <w:rPr>
          <w:rFonts w:eastAsia="Calibri" w:cstheme="minorHAnsi"/>
          <w:b/>
          <w:lang w:eastAsia="ar-SA"/>
        </w:rPr>
        <w:t xml:space="preserve">OŚWIADCZENIE UCZESTNIKA PROJEKTU </w:t>
      </w:r>
    </w:p>
    <w:p w:rsidR="00D77156" w:rsidP="00D77156" w:rsidRDefault="00D77156" w14:paraId="37E72013" w14:textId="77777777">
      <w:pPr>
        <w:suppressAutoHyphens/>
        <w:spacing w:after="120" w:line="240" w:lineRule="auto"/>
        <w:rPr>
          <w:rFonts w:eastAsia="Calibri" w:cs="Calibri"/>
          <w:lang w:eastAsia="ar-SA"/>
        </w:rPr>
      </w:pPr>
      <w:r w:rsidRPr="00123894">
        <w:rPr>
          <w:rFonts w:eastAsia="Calibri" w:cs="Calibri"/>
          <w:lang w:eastAsia="ar-SA"/>
        </w:rPr>
        <w:t xml:space="preserve">(uwzględnia obowiązek informacyjny </w:t>
      </w:r>
      <w:r>
        <w:rPr>
          <w:rFonts w:eastAsia="Calibri" w:cs="Calibri"/>
          <w:lang w:eastAsia="ar-SA"/>
        </w:rPr>
        <w:t>nałożony</w:t>
      </w:r>
      <w:r w:rsidRPr="00123894">
        <w:rPr>
          <w:rFonts w:eastAsia="Calibri" w:cs="Calibri"/>
          <w:lang w:eastAsia="ar-SA"/>
        </w:rPr>
        <w:t xml:space="preserve"> art. 13 i art. 14 </w:t>
      </w:r>
      <w:r>
        <w:rPr>
          <w:rFonts w:eastAsia="Calibri" w:cs="Calibri"/>
          <w:lang w:eastAsia="ar-SA"/>
        </w:rPr>
        <w:t>RODO</w:t>
      </w:r>
      <w:r>
        <w:rPr>
          <w:rStyle w:val="Odwoanieprzypisudolnego"/>
          <w:rFonts w:eastAsia="Calibri" w:cs="Calibri"/>
          <w:lang w:eastAsia="ar-SA"/>
        </w:rPr>
        <w:footnoteReference w:id="2"/>
      </w:r>
      <w:r>
        <w:rPr>
          <w:rFonts w:eastAsia="Calibri" w:cs="Calibri"/>
          <w:lang w:eastAsia="ar-SA"/>
        </w:rPr>
        <w:t>, w związku z art. 88 ustawy o zasadach realizacji zadań finansowanych ze środków europejskich w perspektywie finansowej 2021 - 2027</w:t>
      </w:r>
      <w:r>
        <w:rPr>
          <w:rStyle w:val="Odwoanieprzypisudolnego"/>
          <w:rFonts w:eastAsia="Calibri" w:cs="Calibri"/>
          <w:lang w:eastAsia="ar-SA"/>
        </w:rPr>
        <w:footnoteReference w:id="3"/>
      </w:r>
      <w:r>
        <w:rPr>
          <w:rFonts w:eastAsia="Calibri" w:cs="Calibri"/>
          <w:lang w:eastAsia="ar-SA"/>
        </w:rPr>
        <w:t>)</w:t>
      </w:r>
    </w:p>
    <w:p w:rsidR="00D77156" w:rsidP="00D77156" w:rsidRDefault="00D77156" w14:paraId="38C64328" w14:textId="77777777">
      <w:pPr>
        <w:suppressAutoHyphens/>
        <w:spacing w:after="120" w:line="240" w:lineRule="auto"/>
        <w:jc w:val="both"/>
        <w:rPr>
          <w:rFonts w:eastAsia="Calibri" w:cstheme="minorHAnsi"/>
          <w:lang w:eastAsia="ar-SA"/>
        </w:rPr>
      </w:pPr>
      <w:r w:rsidRPr="00EC0F6D">
        <w:rPr>
          <w:rFonts w:eastAsia="Calibri" w:cstheme="minorHAnsi"/>
          <w:lang w:eastAsia="ar-SA"/>
        </w:rPr>
        <w:t xml:space="preserve">W związku z przystąpieniem do projektu </w:t>
      </w:r>
      <w:r w:rsidRPr="00D96026">
        <w:rPr>
          <w:rFonts w:eastAsia="Calibri" w:cstheme="minorHAnsi"/>
          <w:lang w:eastAsia="ar-SA"/>
        </w:rPr>
        <w:t>pn. „</w:t>
      </w:r>
      <w:r w:rsidRPr="00A125B6">
        <w:rPr>
          <w:rFonts w:cstheme="minorHAnsi"/>
        </w:rPr>
        <w:t>Bezpieczny pacjent – działania na rzecz praw pacjenta w systemie ochrony zdrowia</w:t>
      </w:r>
      <w:r w:rsidRPr="00D96026">
        <w:rPr>
          <w:rFonts w:cstheme="minorHAnsi"/>
        </w:rPr>
        <w:t>”</w:t>
      </w:r>
      <w:r w:rsidRPr="00D96026" w:rsidDel="00EC0F6D">
        <w:rPr>
          <w:rFonts w:eastAsia="Calibri" w:cstheme="minorHAnsi"/>
          <w:lang w:eastAsia="ar-SA"/>
        </w:rPr>
        <w:t xml:space="preserve"> </w:t>
      </w:r>
      <w:r w:rsidRPr="00D96026">
        <w:rPr>
          <w:rFonts w:eastAsia="Calibri" w:cstheme="minorHAnsi"/>
          <w:lang w:eastAsia="ar-SA"/>
        </w:rPr>
        <w:t>przyjmuję do wiadomości, że:</w:t>
      </w:r>
    </w:p>
    <w:p w:rsidR="00D77156" w:rsidP="3233889A" w:rsidRDefault="3233889A" w14:paraId="290B2F99" w14:textId="77777777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Administrator</w:t>
      </w:r>
    </w:p>
    <w:p w:rsidRPr="00305E6C" w:rsidR="00D77156" w:rsidP="3233889A" w:rsidRDefault="3233889A" w14:paraId="2D2DC0CC" w14:textId="77777777">
      <w:pPr>
        <w:suppressAutoHyphens/>
        <w:spacing w:after="0" w:line="240" w:lineRule="auto"/>
        <w:ind w:left="426"/>
        <w:jc w:val="both"/>
        <w:rPr>
          <w:rFonts w:eastAsiaTheme="minorEastAsia"/>
          <w:color w:val="FF0000"/>
          <w:lang w:eastAsia="ar-SA"/>
        </w:rPr>
      </w:pPr>
      <w:r w:rsidRPr="3233889A">
        <w:rPr>
          <w:rFonts w:eastAsiaTheme="minorEastAsia"/>
          <w:lang w:eastAsia="ar-SA"/>
        </w:rPr>
        <w:t>Odrębnym administratorem moich danych osobowych jest Rzecznik Praw Pacjenta z siedzibą w Warszawie (01-231), przy ul. Płockiej 11/13.</w:t>
      </w:r>
    </w:p>
    <w:p w:rsidRPr="00D6293B" w:rsidR="00D77156" w:rsidP="3233889A" w:rsidRDefault="3233889A" w14:paraId="4F4A1F23" w14:textId="77777777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Cel przetwarzania danych</w:t>
      </w:r>
    </w:p>
    <w:p w:rsidR="00D77156" w:rsidP="3233889A" w:rsidRDefault="00D77156" w14:paraId="69995110" w14:textId="77777777">
      <w:pPr>
        <w:suppressAutoHyphens/>
        <w:spacing w:after="0" w:line="240" w:lineRule="auto"/>
        <w:ind w:left="426"/>
        <w:jc w:val="both"/>
        <w:rPr>
          <w:rFonts w:eastAsiaTheme="minorEastAsia"/>
          <w:lang w:eastAsia="ar-SA"/>
        </w:rPr>
      </w:pPr>
      <w:r w:rsidRPr="3233889A">
        <w:rPr>
          <w:rFonts w:eastAsiaTheme="minorEastAsia"/>
          <w:lang w:eastAsia="ar-SA"/>
        </w:rPr>
        <w:t>Moje dane osobowe będą przetwarzane wyłącznie w celu realizacji projektu „</w:t>
      </w:r>
      <w:r w:rsidRPr="3233889A">
        <w:rPr>
          <w:rFonts w:eastAsiaTheme="minorEastAsia"/>
        </w:rPr>
        <w:t>Bezpieczny pacjent-działania na rzecz praw pacjenta w systemie ochrony zdrowia”</w:t>
      </w:r>
      <w:r w:rsidRPr="3233889A">
        <w:rPr>
          <w:rFonts w:eastAsiaTheme="minorEastAsia"/>
          <w:lang w:eastAsia="ar-SA"/>
        </w:rPr>
        <w:t>, w szczególności potwierdzenia kwalifikowalności wydatków, udzielenia wsparcia, monitoringu, ewaluacji, kontroli, audytu i sprawozdawczości oraz działań informacyjno-promocyjnych w ramach FERS</w:t>
      </w:r>
      <w:r w:rsidRPr="3233889A">
        <w:rPr>
          <w:rStyle w:val="Odwoanieprzypisudolnego"/>
          <w:rFonts w:eastAsiaTheme="minorEastAsia"/>
          <w:lang w:eastAsia="ar-SA"/>
        </w:rPr>
        <w:footnoteReference w:id="4"/>
      </w:r>
      <w:r w:rsidRPr="3233889A">
        <w:rPr>
          <w:rFonts w:eastAsiaTheme="minorEastAsia"/>
          <w:lang w:eastAsia="ar-SA"/>
        </w:rPr>
        <w:t xml:space="preserve">. </w:t>
      </w:r>
    </w:p>
    <w:p w:rsidRPr="00077213" w:rsidR="00D77156" w:rsidP="3233889A" w:rsidRDefault="3233889A" w14:paraId="39C7BA5D" w14:textId="77777777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Podstawa przetwarzania</w:t>
      </w:r>
    </w:p>
    <w:p w:rsidR="00D77156" w:rsidP="3233889A" w:rsidRDefault="3233889A" w14:paraId="3E455CAC" w14:textId="77777777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Moje dane będą przetwarzane w związku z tym, że Administratora zobowiązuje do tego prawo (art. 6 ust. 1 lit. c, art. 9 ust. 2 lit. g:</w:t>
      </w:r>
    </w:p>
    <w:p w:rsidRPr="00B8284C" w:rsidR="00D77156" w:rsidP="3233889A" w:rsidRDefault="3233889A" w14:paraId="060118FD" w14:textId="777777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:rsidRPr="00B8284C" w:rsidR="00D77156" w:rsidP="3233889A" w:rsidRDefault="3233889A" w14:paraId="732867F7" w14:textId="777777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rozporządzenie Parlamentu Europejskiego i Rady (UE) 2021/1057 z dnia 24 czerwca 2021 r. ustanawiające Europejski Fundusz Społeczny Plus (EFS+) oraz uchylające rozporządzenie (UE) nr 1296/2013 (Dz. Urz. UE L nr 231 z 30.06.2021, str. 21, z późn. zm.);</w:t>
      </w:r>
    </w:p>
    <w:p w:rsidRPr="00B8284C" w:rsidR="00D77156" w:rsidP="3233889A" w:rsidRDefault="3233889A" w14:paraId="70296890" w14:textId="777777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ustawa z dnia 28 kwietnia 2022 r. o zasadach realizacji zadań finansowanych ze środków europejskich w perspektywie finansowej 2021-2027, w szczególności art. 87- 93;</w:t>
      </w:r>
    </w:p>
    <w:p w:rsidRPr="00B8284C" w:rsidR="00D77156" w:rsidP="3233889A" w:rsidRDefault="3233889A" w14:paraId="7F9D43A3" w14:textId="777777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ustawa z 14 czerwca 1960 r. - Kodeks postępowania administracyjnego;</w:t>
      </w:r>
    </w:p>
    <w:p w:rsidRPr="00B8284C" w:rsidR="00D77156" w:rsidP="3233889A" w:rsidRDefault="3233889A" w14:paraId="4F38B0A3" w14:textId="777777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ustawa z 27 sierpnia 2009 r. o finansach publicznych.</w:t>
      </w:r>
    </w:p>
    <w:p w:rsidRPr="00ED55FE" w:rsidR="00D77156" w:rsidP="00D77156" w:rsidRDefault="00D77156" w14:paraId="4CDD30C2" w14:textId="77777777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ED55FE">
        <w:rPr>
          <w:rFonts w:eastAsia="Calibri" w:cs="Calibri"/>
          <w:b/>
          <w:bCs/>
          <w:lang w:eastAsia="ar-SA"/>
        </w:rPr>
        <w:t>Sposób pozyskiwania danych</w:t>
      </w:r>
    </w:p>
    <w:p w:rsidRPr="0091220F" w:rsidR="00D77156" w:rsidP="00D77156" w:rsidRDefault="00D77156" w14:paraId="5CA4709F" w14:textId="77777777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 w:rsidRPr="006D253D">
        <w:rPr>
          <w:rFonts w:eastAsia="Calibri" w:cs="Calibri"/>
          <w:lang w:eastAsia="ar-SA"/>
        </w:rPr>
        <w:t>Dane pozyskane są bezpośrednio ode mnie</w:t>
      </w:r>
      <w:r>
        <w:rPr>
          <w:rFonts w:eastAsia="Calibri" w:cs="Calibri"/>
          <w:lang w:eastAsia="ar-SA"/>
        </w:rPr>
        <w:t xml:space="preserve">. </w:t>
      </w:r>
      <w:r w:rsidRPr="0091220F">
        <w:rPr>
          <w:rFonts w:eastAsia="Calibri" w:cs="Calibri"/>
          <w:lang w:eastAsia="ar-SA"/>
        </w:rPr>
        <w:t>Podanie przeze mnie danych jest dobrowolne, ale konieczne do realizacji wymienionego celu. Odmowa ich podania jest równoznaczna z brakiem możliwości udzielenia wsparcia w ramach projektu.</w:t>
      </w:r>
    </w:p>
    <w:p w:rsidR="00D77156" w:rsidP="00D77156" w:rsidRDefault="00D77156" w14:paraId="2B815E0D" w14:textId="77777777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3C3EFA">
        <w:rPr>
          <w:rFonts w:eastAsia="Calibri" w:cs="Calibri"/>
          <w:b/>
          <w:bCs/>
          <w:lang w:eastAsia="ar-SA"/>
        </w:rPr>
        <w:t>Dostęp do danych osobowych</w:t>
      </w:r>
    </w:p>
    <w:p w:rsidR="00D77156" w:rsidP="00D77156" w:rsidRDefault="00D77156" w14:paraId="1D01EDD8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 w:rsidRPr="00B2116E">
        <w:rPr>
          <w:rFonts w:eastAsia="Calibri" w:cs="Calibri"/>
          <w:lang w:eastAsia="ar-SA"/>
        </w:rPr>
        <w:t xml:space="preserve">Dostęp do </w:t>
      </w:r>
      <w:r>
        <w:rPr>
          <w:rFonts w:eastAsia="Calibri" w:cs="Calibri"/>
          <w:lang w:eastAsia="ar-SA"/>
        </w:rPr>
        <w:t>moich</w:t>
      </w:r>
      <w:r w:rsidRPr="00B2116E">
        <w:rPr>
          <w:rFonts w:eastAsia="Calibri" w:cs="Calibri"/>
          <w:lang w:eastAsia="ar-SA"/>
        </w:rPr>
        <w:t xml:space="preserve"> danych osobowych mają pracownicy i współpracownicy administratora. Ponadto </w:t>
      </w:r>
      <w:r>
        <w:rPr>
          <w:rFonts w:eastAsia="Calibri" w:cs="Calibri"/>
          <w:lang w:eastAsia="ar-SA"/>
        </w:rPr>
        <w:t>moje</w:t>
      </w:r>
      <w:r w:rsidRPr="00B2116E">
        <w:rPr>
          <w:rFonts w:eastAsia="Calibri" w:cs="Calibri"/>
          <w:lang w:eastAsia="ar-SA"/>
        </w:rPr>
        <w:t xml:space="preserve"> dane osobowe mogą być powierzane lub udostępniane wyłączni</w:t>
      </w:r>
      <w:r>
        <w:rPr>
          <w:rFonts w:eastAsia="Calibri" w:cs="Calibri"/>
          <w:lang w:eastAsia="ar-SA"/>
        </w:rPr>
        <w:t>e</w:t>
      </w:r>
      <w:r w:rsidRPr="00B2116E">
        <w:rPr>
          <w:rFonts w:eastAsia="Calibri" w:cs="Calibri"/>
          <w:lang w:eastAsia="ar-SA"/>
        </w:rPr>
        <w:t xml:space="preserve"> podmiotom, które uprawnione są do ich otrzymania na podstawie przepisów prawa lub podmiotom, którym Administrator powierzył przetwarzanie danych osobowych na postawie zawartej umowy.</w:t>
      </w:r>
    </w:p>
    <w:p w:rsidR="00D77156" w:rsidP="00D77156" w:rsidRDefault="00D77156" w14:paraId="6E0E3821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</w:p>
    <w:p w:rsidRPr="007A065D" w:rsidR="00D77156" w:rsidP="00D77156" w:rsidRDefault="00D77156" w14:paraId="328C40D3" w14:textId="77777777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lang w:eastAsia="ar-SA"/>
        </w:rPr>
      </w:pPr>
      <w:r>
        <w:rPr>
          <w:rFonts w:eastAsia="Calibri" w:cs="Calibri"/>
          <w:b/>
          <w:bCs/>
          <w:lang w:eastAsia="ar-SA"/>
        </w:rPr>
        <w:lastRenderedPageBreak/>
        <w:t>Okres przechowywania danych</w:t>
      </w:r>
    </w:p>
    <w:p w:rsidR="00D77156" w:rsidP="00D77156" w:rsidRDefault="00D77156" w14:paraId="499FBBCA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7A065D">
        <w:rPr>
          <w:rFonts w:eastAsia="Calibri" w:cs="Calibri"/>
          <w:lang w:eastAsia="ar-SA"/>
        </w:rPr>
        <w:t>ane osobowe są przechowywane przez okres niezbędny do realizacji celów określonych w punkcie II.</w:t>
      </w:r>
    </w:p>
    <w:p w:rsidR="00D77156" w:rsidP="00D77156" w:rsidRDefault="00D77156" w14:paraId="0FF405C2" w14:textId="77777777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583EAD">
        <w:rPr>
          <w:rFonts w:eastAsia="Calibri" w:cs="Calibri"/>
          <w:b/>
          <w:bCs/>
          <w:lang w:eastAsia="ar-SA"/>
        </w:rPr>
        <w:t>Prawa osób, których dane dotyczą</w:t>
      </w:r>
    </w:p>
    <w:p w:rsidR="00D77156" w:rsidP="00D77156" w:rsidRDefault="00D77156" w14:paraId="1F8DA0FF" w14:textId="77777777">
      <w:pPr>
        <w:autoSpaceDE w:val="0"/>
        <w:autoSpaceDN w:val="0"/>
        <w:adjustRightInd w:val="0"/>
        <w:spacing w:after="0" w:line="240" w:lineRule="auto"/>
        <w:ind w:firstLine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Przysługują mi następujące prawa:</w:t>
      </w:r>
    </w:p>
    <w:p w:rsidRPr="009137FE" w:rsidR="00D77156" w:rsidP="00D77156" w:rsidRDefault="00D77156" w14:paraId="17660EFC" w14:textId="7777777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dostępu do swoich danych oraz otrzymania ich kopii (art. 15 RODO);</w:t>
      </w:r>
    </w:p>
    <w:p w:rsidRPr="009137FE" w:rsidR="00D77156" w:rsidP="3233889A" w:rsidRDefault="3233889A" w14:paraId="4159A3CD" w14:textId="7777777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do sprostowania swoich danych (art. 16 RODO);</w:t>
      </w:r>
    </w:p>
    <w:p w:rsidRPr="009137FE" w:rsidR="00D77156" w:rsidP="3233889A" w:rsidRDefault="3233889A" w14:paraId="26EDC98A" w14:textId="7777777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do usunięcia swoich danych (art. 17 RODO) - jeśli nie zaistniały okoliczności, o których mowa w art. 17 ust. 3 RODO;</w:t>
      </w:r>
    </w:p>
    <w:p w:rsidRPr="009137FE" w:rsidR="00D77156" w:rsidP="3233889A" w:rsidRDefault="3233889A" w14:paraId="0B59735A" w14:textId="7777777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do żądania od administratora ograniczenia przetwarzania swoich danych (art. 18 RODO);</w:t>
      </w:r>
    </w:p>
    <w:p w:rsidRPr="009137FE" w:rsidR="00D77156" w:rsidP="3233889A" w:rsidRDefault="00D77156" w14:paraId="01AAEA5D" w14:textId="7777777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/>
        </w:rPr>
        <w:t>prawo do przenoszenia swoich danych (art. 20 RODO) - jeśli przetwarzanie odbywa się na podstawie umowy: w celu jej zawarcia lub realizacji (w myśl art. 6 ust. 1 lit. a lub b RODO), oraz w sposób zautomatyzowany</w:t>
      </w:r>
      <w:r w:rsidRPr="3233889A">
        <w:rPr>
          <w:rStyle w:val="Odwoanieprzypisudolnego"/>
          <w:rFonts w:eastAsiaTheme="minorEastAsia"/>
          <w:color w:val="000000" w:themeColor="text1"/>
        </w:rPr>
        <w:footnoteReference w:id="5"/>
      </w:r>
      <w:r w:rsidRPr="3233889A">
        <w:rPr>
          <w:rFonts w:eastAsiaTheme="minorEastAsia"/>
          <w:color w:val="000000"/>
        </w:rPr>
        <w:t>;</w:t>
      </w:r>
    </w:p>
    <w:p w:rsidRPr="00452F14" w:rsidR="00D77156" w:rsidP="3233889A" w:rsidRDefault="3233889A" w14:paraId="14ED9AC6" w14:textId="7777777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eastAsiaTheme="minorEastAsia"/>
          <w:color w:val="000000"/>
        </w:rPr>
      </w:pPr>
      <w:r w:rsidRPr="3233889A">
        <w:rPr>
          <w:rFonts w:eastAsiaTheme="minorEastAsia"/>
          <w:color w:val="000000" w:themeColor="text1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:rsidRPr="00266B76" w:rsidR="00D77156" w:rsidP="3233889A" w:rsidRDefault="3233889A" w14:paraId="7A575F1E" w14:textId="77777777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eastAsiaTheme="minorEastAsia"/>
          <w:b/>
          <w:bCs/>
          <w:lang w:eastAsia="ar-SA"/>
        </w:rPr>
      </w:pPr>
      <w:r w:rsidRPr="3233889A">
        <w:rPr>
          <w:rFonts w:eastAsiaTheme="minorEastAsia"/>
          <w:b/>
          <w:bCs/>
          <w:lang w:eastAsia="ar-SA"/>
        </w:rPr>
        <w:t>Zautomatyzowane podejmowanie decyzji</w:t>
      </w:r>
    </w:p>
    <w:p w:rsidRPr="00266B76" w:rsidR="00D77156" w:rsidP="00D77156" w:rsidRDefault="00D77156" w14:paraId="04E8F3CB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266B76">
        <w:rPr>
          <w:rFonts w:eastAsia="Calibri" w:cs="Calibri"/>
          <w:lang w:eastAsia="ar-SA"/>
        </w:rPr>
        <w:t>ane osobowe nie będą podlegały zautomatyzowanemu podejmowaniu decyzji, w tym profilowaniu.</w:t>
      </w:r>
    </w:p>
    <w:p w:rsidR="00D77156" w:rsidP="00D77156" w:rsidRDefault="00D77156" w14:paraId="77DD69D1" w14:textId="77777777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Przekazywanie danych do państwa trzeciego</w:t>
      </w:r>
    </w:p>
    <w:p w:rsidRPr="00077213" w:rsidR="00D77156" w:rsidP="00D77156" w:rsidRDefault="00D77156" w14:paraId="0431642D" w14:textId="77777777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</w:t>
      </w:r>
      <w:r w:rsidRPr="009F4318">
        <w:rPr>
          <w:rFonts w:eastAsia="Calibri" w:cs="Calibri"/>
          <w:lang w:eastAsia="ar-SA"/>
        </w:rPr>
        <w:t xml:space="preserve"> dane osobowe nie będą przekazywane do państwa trzeciego.</w:t>
      </w:r>
    </w:p>
    <w:p w:rsidR="00D77156" w:rsidP="00D77156" w:rsidRDefault="00D77156" w14:paraId="75DCBF87" w14:textId="77777777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>
        <w:rPr>
          <w:rFonts w:eastAsia="Calibri" w:cs="Calibri"/>
          <w:b/>
          <w:bCs/>
          <w:lang w:eastAsia="ar-SA"/>
        </w:rPr>
        <w:t>Kontakt z administratorem danych i Inspektorem Ochrony Danych</w:t>
      </w:r>
    </w:p>
    <w:p w:rsidR="00D77156" w:rsidP="00D77156" w:rsidRDefault="00D77156" w14:paraId="30AC8C30" w14:textId="77777777">
      <w:pPr>
        <w:pStyle w:val="Akapitzlist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 administratorem danych </w:t>
      </w:r>
      <w:r>
        <w:rPr>
          <w:rFonts w:eastAsia="Calibri" w:cs="Calibri"/>
          <w:lang w:eastAsia="ar-SA"/>
        </w:rPr>
        <w:t>mogę się skontaktować w następujący sposób:</w:t>
      </w:r>
    </w:p>
    <w:p w:rsidR="00D77156" w:rsidP="00D77156" w:rsidRDefault="00D77156" w14:paraId="668AE7E0" w14:textId="77777777">
      <w:pPr>
        <w:pStyle w:val="Akapitzlist"/>
        <w:numPr>
          <w:ilvl w:val="0"/>
          <w:numId w:val="1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</w:t>
      </w:r>
      <w:r w:rsidRPr="00AE7670">
        <w:rPr>
          <w:rFonts w:eastAsia="Calibri" w:cs="Calibri"/>
          <w:lang w:eastAsia="ar-SA"/>
        </w:rPr>
        <w:t>adres e-mail:</w:t>
      </w:r>
      <w:r>
        <w:rPr>
          <w:rFonts w:eastAsia="Calibri" w:cs="Calibri"/>
          <w:lang w:eastAsia="ar-SA"/>
        </w:rPr>
        <w:t xml:space="preserve"> </w:t>
      </w:r>
      <w:hyperlink w:history="1" r:id="rId13">
        <w:r w:rsidRPr="001E58BA">
          <w:rPr>
            <w:rStyle w:val="Hipercze"/>
            <w:rFonts w:eastAsia="Calibri" w:cs="Calibri"/>
            <w:lang w:eastAsia="ar-SA"/>
          </w:rPr>
          <w:t>kancelaria@rpp.gov.pl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:rsidR="00D77156" w:rsidP="00D77156" w:rsidRDefault="00D77156" w14:paraId="79EE5F6D" w14:textId="77777777">
      <w:pPr>
        <w:pStyle w:val="Akapitzlist"/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formularz kontaktowy</w:t>
      </w:r>
      <w:r>
        <w:rPr>
          <w:rFonts w:eastAsia="Calibri" w:cs="Calibri"/>
          <w:lang w:eastAsia="ar-SA"/>
        </w:rPr>
        <w:t xml:space="preserve"> </w:t>
      </w:r>
      <w:hyperlink w:history="1" r:id="rId14">
        <w:r w:rsidRPr="001E58BA">
          <w:rPr>
            <w:rStyle w:val="Hipercze"/>
            <w:rFonts w:eastAsia="Calibri" w:cs="Calibri"/>
            <w:lang w:eastAsia="ar-SA"/>
          </w:rPr>
          <w:t>https://www.gov.pl/web/rpp/napisz-do-nas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:rsidR="00D77156" w:rsidP="00D77156" w:rsidRDefault="00D77156" w14:paraId="48CFDDBF" w14:textId="77777777">
      <w:pPr>
        <w:pStyle w:val="Akapitzlist"/>
        <w:numPr>
          <w:ilvl w:val="0"/>
          <w:numId w:val="1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/skrytka,</w:t>
      </w:r>
    </w:p>
    <w:p w:rsidR="00D77156" w:rsidP="00D77156" w:rsidRDefault="00D77156" w14:paraId="697AB9AF" w14:textId="77777777">
      <w:pPr>
        <w:pStyle w:val="Akapitzlist"/>
        <w:numPr>
          <w:ilvl w:val="0"/>
          <w:numId w:val="1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telefonicznie pod numerem +48 22 532 82 00 lub pisemnie na adres siedziby administratora.</w:t>
      </w:r>
    </w:p>
    <w:p w:rsidR="00D77156" w:rsidP="00D77156" w:rsidRDefault="00D77156" w14:paraId="24324B7D" w14:textId="77777777">
      <w:pPr>
        <w:pStyle w:val="Akapitzlist"/>
        <w:numPr>
          <w:ilvl w:val="0"/>
          <w:numId w:val="12"/>
        </w:numPr>
        <w:suppressAutoHyphens/>
        <w:spacing w:after="0" w:line="240" w:lineRule="auto"/>
        <w:ind w:left="709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Administrator wyznaczył inspektora ochrony danych, z którym </w:t>
      </w:r>
      <w:r>
        <w:rPr>
          <w:rFonts w:eastAsia="Calibri" w:cs="Calibri"/>
          <w:lang w:eastAsia="ar-SA"/>
        </w:rPr>
        <w:t>mogę</w:t>
      </w:r>
      <w:r w:rsidRPr="00AE7670">
        <w:rPr>
          <w:rFonts w:eastAsia="Calibri" w:cs="Calibri"/>
          <w:lang w:eastAsia="ar-SA"/>
        </w:rPr>
        <w:t xml:space="preserve"> się skontaktować poprzez</w:t>
      </w:r>
      <w:r>
        <w:rPr>
          <w:rFonts w:eastAsia="Calibri" w:cs="Calibri"/>
          <w:lang w:eastAsia="ar-SA"/>
        </w:rPr>
        <w:t>:</w:t>
      </w:r>
    </w:p>
    <w:p w:rsidR="00D77156" w:rsidP="00D77156" w:rsidRDefault="00D77156" w14:paraId="3886B6E1" w14:textId="77777777">
      <w:pPr>
        <w:pStyle w:val="Akapitzlist"/>
        <w:numPr>
          <w:ilvl w:val="0"/>
          <w:numId w:val="14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adres </w:t>
      </w:r>
      <w:r w:rsidRPr="00AE7670">
        <w:rPr>
          <w:rFonts w:eastAsia="Calibri" w:cs="Calibri"/>
          <w:lang w:eastAsia="ar-SA"/>
        </w:rPr>
        <w:t>e-mail: </w:t>
      </w:r>
      <w:hyperlink w:history="1" r:id="rId15">
        <w:r w:rsidRPr="00AE7670">
          <w:rPr>
            <w:rStyle w:val="Hipercze"/>
            <w:rFonts w:eastAsia="Calibri" w:cs="Calibri"/>
            <w:lang w:eastAsia="ar-SA"/>
          </w:rPr>
          <w:t>iodo@rpp.gov.pl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:rsidR="00D77156" w:rsidP="00D77156" w:rsidRDefault="00D77156" w14:paraId="23229F9F" w14:textId="77777777">
      <w:pPr>
        <w:pStyle w:val="Akapitzlist"/>
        <w:numPr>
          <w:ilvl w:val="0"/>
          <w:numId w:val="14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</w:t>
      </w:r>
      <w:r>
        <w:rPr>
          <w:rFonts w:eastAsia="Calibri" w:cs="Calibri"/>
          <w:lang w:eastAsia="ar-SA"/>
        </w:rPr>
        <w:t>,</w:t>
      </w:r>
    </w:p>
    <w:p w:rsidRPr="00077213" w:rsidR="00D77156" w:rsidP="00D77156" w:rsidRDefault="00D77156" w14:paraId="02524DFD" w14:textId="77777777">
      <w:pPr>
        <w:pStyle w:val="Akapitzlist"/>
        <w:numPr>
          <w:ilvl w:val="0"/>
          <w:numId w:val="14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pisemnie na adres </w:t>
      </w:r>
      <w:r>
        <w:rPr>
          <w:rFonts w:eastAsia="Calibri" w:cs="Calibri"/>
          <w:lang w:eastAsia="ar-SA"/>
        </w:rPr>
        <w:t xml:space="preserve">siedziby </w:t>
      </w:r>
      <w:r w:rsidRPr="00AE7670">
        <w:rPr>
          <w:rFonts w:eastAsia="Calibri" w:cs="Calibri"/>
          <w:lang w:eastAsia="ar-SA"/>
        </w:rPr>
        <w:t>administratora.</w:t>
      </w:r>
    </w:p>
    <w:p w:rsidRPr="006B3898" w:rsidR="00D77156" w:rsidP="00D77156" w:rsidRDefault="00D77156" w14:paraId="2A86915E" w14:textId="77777777">
      <w:pPr>
        <w:pStyle w:val="Akapitzlist"/>
        <w:numPr>
          <w:ilvl w:val="0"/>
          <w:numId w:val="8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6B3898">
        <w:rPr>
          <w:rFonts w:eastAsia="Calibri" w:cs="Calibri"/>
          <w:b/>
          <w:bCs/>
          <w:lang w:eastAsia="ar-SA"/>
        </w:rPr>
        <w:t xml:space="preserve">Zostały mi przekazane </w:t>
      </w:r>
    </w:p>
    <w:p w:rsidR="00D77156" w:rsidP="00D77156" w:rsidRDefault="00D77156" w14:paraId="07838E4F" w14:textId="77777777">
      <w:pPr>
        <w:pStyle w:val="Akapitzlist"/>
        <w:numPr>
          <w:ilvl w:val="0"/>
          <w:numId w:val="11"/>
        </w:numPr>
        <w:spacing w:after="0"/>
        <w:rPr>
          <w:rFonts w:eastAsia="Calibri" w:cs="Calibri"/>
          <w:lang w:eastAsia="ar-SA"/>
        </w:rPr>
      </w:pPr>
      <w:bookmarkStart w:name="_Hlk214536094" w:id="2"/>
      <w:r w:rsidRPr="006B3898">
        <w:rPr>
          <w:rFonts w:eastAsia="Calibri" w:cs="Calibri"/>
          <w:lang w:eastAsia="ar-SA"/>
        </w:rPr>
        <w:t xml:space="preserve">Klauzula informacyjna </w:t>
      </w:r>
      <w:r>
        <w:rPr>
          <w:rFonts w:eastAsia="Calibri" w:cs="Calibri"/>
          <w:lang w:eastAsia="ar-SA"/>
        </w:rPr>
        <w:t>ministra właściwego do spraw rozwoju regionalnego</w:t>
      </w:r>
      <w:r w:rsidRPr="006B3898">
        <w:rPr>
          <w:rFonts w:eastAsia="Calibri" w:cs="Calibri"/>
          <w:lang w:eastAsia="ar-SA"/>
        </w:rPr>
        <w:t xml:space="preserve">, stanowiąca załącznik nr </w:t>
      </w:r>
      <w:r>
        <w:rPr>
          <w:rFonts w:eastAsia="Calibri" w:cs="Calibri"/>
          <w:lang w:eastAsia="ar-SA"/>
        </w:rPr>
        <w:t>6</w:t>
      </w:r>
      <w:r w:rsidRPr="006B3898">
        <w:rPr>
          <w:rFonts w:eastAsia="Calibri" w:cs="Calibri"/>
          <w:lang w:eastAsia="ar-SA"/>
        </w:rPr>
        <w:t xml:space="preserve"> do Regulaminu </w:t>
      </w:r>
      <w:r>
        <w:rPr>
          <w:rFonts w:eastAsia="Calibri" w:cs="Calibri"/>
          <w:lang w:eastAsia="ar-SA"/>
        </w:rPr>
        <w:t>r</w:t>
      </w:r>
      <w:r w:rsidRPr="006B3898">
        <w:rPr>
          <w:rFonts w:eastAsia="Calibri" w:cs="Calibri"/>
          <w:lang w:eastAsia="ar-SA"/>
        </w:rPr>
        <w:t>ekrutacji i uczestnictwa w projekcie</w:t>
      </w:r>
      <w:r>
        <w:rPr>
          <w:rFonts w:eastAsia="Calibri" w:cs="Calibri"/>
          <w:lang w:eastAsia="ar-SA"/>
        </w:rPr>
        <w:t>.</w:t>
      </w:r>
    </w:p>
    <w:p w:rsidR="00D77156" w:rsidP="00D77156" w:rsidRDefault="00D77156" w14:paraId="5CF717EE" w14:textId="77777777">
      <w:pPr>
        <w:pStyle w:val="Akapitzlist"/>
        <w:numPr>
          <w:ilvl w:val="0"/>
          <w:numId w:val="11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Ministra Zdrowia, stanowiąca załącznik nr 7, do Regulaminu rekrutacji i uczestnictwa w projekcie.</w:t>
      </w:r>
    </w:p>
    <w:bookmarkEnd w:id="2"/>
    <w:p w:rsidRPr="006B3898" w:rsidR="00D77156" w:rsidP="00D77156" w:rsidRDefault="00D77156" w14:paraId="0E5DFE40" w14:textId="77777777">
      <w:pPr>
        <w:ind w:left="426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Przyjmuję do wiadomości, że są oni odrębnymi Administratorami moich danych osobowych i przetwarzają moje dane osobowe zgodnie z informacjami zawartymi w otrzymanych dokumentach.</w:t>
      </w:r>
    </w:p>
    <w:p w:rsidR="000C0337" w:rsidP="00D46143" w:rsidRDefault="000C0337" w14:paraId="00B451F9" w14:textId="77777777">
      <w:pPr>
        <w:suppressAutoHyphens/>
        <w:spacing w:after="120" w:line="240" w:lineRule="auto"/>
        <w:jc w:val="both"/>
        <w:rPr>
          <w:rFonts w:ascii="Calibri" w:hAnsi="Calibri" w:eastAsia="Calibri" w:cs="Calibri"/>
          <w:lang w:eastAsia="ar-SA"/>
        </w:rPr>
      </w:pPr>
    </w:p>
    <w:p w:rsidRPr="00123894" w:rsidR="000C0337" w:rsidP="00D46143" w:rsidRDefault="000C0337" w14:paraId="20B975E1" w14:textId="77777777">
      <w:pPr>
        <w:suppressAutoHyphens/>
        <w:spacing w:after="120" w:line="240" w:lineRule="auto"/>
        <w:jc w:val="both"/>
        <w:rPr>
          <w:rFonts w:ascii="Calibri" w:hAnsi="Calibri" w:eastAsia="Calibri" w:cs="Calibri"/>
          <w:lang w:eastAsia="ar-SA"/>
        </w:rPr>
      </w:pPr>
    </w:p>
    <w:tbl>
      <w:tblPr>
        <w:tblW w:w="8985" w:type="dxa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6717"/>
      </w:tblGrid>
      <w:tr w:rsidR="00C97765" w:rsidTr="00801B00" w14:paraId="7E6A11CC" w14:textId="77777777">
        <w:trPr>
          <w:trHeight w:val="422"/>
          <w:jc w:val="center"/>
        </w:trPr>
        <w:tc>
          <w:tcPr>
            <w:tcW w:w="2268" w:type="dxa"/>
          </w:tcPr>
          <w:p w:rsidRPr="00123894" w:rsidR="00D46143" w:rsidP="00801B00" w:rsidRDefault="0044450D" w14:paraId="05EC09F7" w14:textId="77777777">
            <w:pPr>
              <w:suppressAutoHyphens/>
              <w:spacing w:after="120" w:line="240" w:lineRule="auto"/>
              <w:rPr>
                <w:rFonts w:ascii="Calibri" w:hAnsi="Calibri" w:eastAsia="Calibri" w:cs="Calibri"/>
                <w:lang w:eastAsia="ar-SA"/>
              </w:rPr>
            </w:pPr>
            <w:r w:rsidRPr="00123894">
              <w:rPr>
                <w:rFonts w:eastAsia="Calibri" w:cs="Calibri"/>
                <w:lang w:eastAsia="ar-SA"/>
              </w:rPr>
              <w:t>…………………………………</w:t>
            </w:r>
          </w:p>
        </w:tc>
        <w:tc>
          <w:tcPr>
            <w:tcW w:w="6717" w:type="dxa"/>
          </w:tcPr>
          <w:p w:rsidRPr="00123894" w:rsidR="00D46143" w:rsidP="00801B00" w:rsidRDefault="0044450D" w14:paraId="4B4703D0" w14:textId="77777777">
            <w:pPr>
              <w:suppressAutoHyphens/>
              <w:spacing w:after="120" w:line="240" w:lineRule="auto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lang w:eastAsia="ar-SA"/>
              </w:rPr>
              <w:t>…………..</w:t>
            </w:r>
            <w:r w:rsidRPr="00123894">
              <w:rPr>
                <w:rFonts w:eastAsia="Calibri" w:cs="Calibri"/>
                <w:lang w:eastAsia="ar-SA"/>
              </w:rPr>
              <w:t>……………………………………………</w:t>
            </w:r>
            <w:r>
              <w:rPr>
                <w:rFonts w:eastAsia="Calibri" w:cs="Calibri"/>
                <w:lang w:eastAsia="ar-SA"/>
              </w:rPr>
              <w:t xml:space="preserve">            ……………………………………..</w:t>
            </w:r>
          </w:p>
        </w:tc>
      </w:tr>
      <w:tr w:rsidR="00C97765" w:rsidTr="00801B00" w14:paraId="5FC290C1" w14:textId="77777777">
        <w:trPr>
          <w:jc w:val="center"/>
        </w:trPr>
        <w:tc>
          <w:tcPr>
            <w:tcW w:w="2268" w:type="dxa"/>
          </w:tcPr>
          <w:p w:rsidRPr="00801B00" w:rsidR="00D46143" w:rsidP="00801B00" w:rsidRDefault="0044450D" w14:paraId="4639AF5A" w14:textId="77777777">
            <w:pPr>
              <w:suppressAutoHyphens/>
              <w:spacing w:after="120" w:line="240" w:lineRule="auto"/>
              <w:rPr>
                <w:rFonts w:ascii="Calibri" w:hAnsi="Calibri" w:eastAsia="Calibri" w:cs="Calibri"/>
                <w:i/>
                <w:sz w:val="18"/>
                <w:szCs w:val="18"/>
                <w:lang w:eastAsia="ar-SA"/>
              </w:rPr>
            </w:pPr>
            <w:r w:rsidRPr="00801B00">
              <w:rPr>
                <w:rFonts w:eastAsia="Calibri" w:cs="Calibri"/>
                <w:i/>
                <w:sz w:val="18"/>
                <w:szCs w:val="18"/>
                <w:lang w:eastAsia="ar-SA"/>
              </w:rPr>
              <w:t>MIEJSCOWOŚĆ i DATA</w:t>
            </w:r>
          </w:p>
        </w:tc>
        <w:tc>
          <w:tcPr>
            <w:tcW w:w="6717" w:type="dxa"/>
          </w:tcPr>
          <w:p w:rsidRPr="00801B00" w:rsidR="00D46143" w:rsidP="00801B00" w:rsidRDefault="0044450D" w14:paraId="2E08ED6F" w14:textId="77777777">
            <w:pPr>
              <w:suppressAutoHyphens/>
              <w:spacing w:after="120" w:line="240" w:lineRule="auto"/>
              <w:rPr>
                <w:rFonts w:ascii="Calibri" w:hAnsi="Calibri" w:eastAsia="Calibri" w:cs="Calibri"/>
                <w:i/>
                <w:sz w:val="18"/>
                <w:szCs w:val="18"/>
                <w:lang w:eastAsia="ar-SA"/>
              </w:rPr>
            </w:pPr>
            <w:r w:rsidRPr="00801B00">
              <w:rPr>
                <w:rFonts w:eastAsia="Calibri" w:cs="Calibri"/>
                <w:i/>
                <w:sz w:val="18"/>
                <w:szCs w:val="18"/>
                <w:lang w:eastAsia="ar-SA"/>
              </w:rPr>
              <w:t>CZYTELNY PODPIS UCZESTNIKA PROJEKTU*</w:t>
            </w:r>
            <w:r w:rsidRPr="00801B00" w:rsidR="00801B00">
              <w:rPr>
                <w:rFonts w:eastAsia="Calibri" w:cs="Calibri"/>
                <w:i/>
                <w:sz w:val="18"/>
                <w:szCs w:val="18"/>
                <w:lang w:eastAsia="ar-SA"/>
              </w:rPr>
              <w:t xml:space="preserve">    </w:t>
            </w:r>
            <w:r w:rsidR="00801B00">
              <w:rPr>
                <w:rFonts w:eastAsia="Calibri" w:cs="Calibri"/>
                <w:i/>
                <w:sz w:val="18"/>
                <w:szCs w:val="18"/>
                <w:lang w:eastAsia="ar-SA"/>
              </w:rPr>
              <w:t xml:space="preserve">       </w:t>
            </w:r>
            <w:r w:rsidRPr="00801B00" w:rsidR="00801B00">
              <w:rPr>
                <w:rFonts w:eastAsia="Calibri" w:cs="Calibri"/>
                <w:i/>
                <w:sz w:val="18"/>
                <w:szCs w:val="18"/>
                <w:lang w:eastAsia="ar-SA"/>
              </w:rPr>
              <w:t>PODPIS PRZEDSTAWICIELA PODMIOTU</w:t>
            </w:r>
            <w:r w:rsidR="000741FB">
              <w:rPr>
                <w:rFonts w:eastAsia="Calibri" w:cs="Calibri"/>
                <w:i/>
                <w:sz w:val="18"/>
                <w:szCs w:val="18"/>
                <w:lang w:eastAsia="ar-SA"/>
              </w:rPr>
              <w:t xml:space="preserve"> </w:t>
            </w:r>
          </w:p>
          <w:p w:rsidRPr="00801B00" w:rsidR="00D46143" w:rsidP="00801B00" w:rsidRDefault="0044450D" w14:paraId="278977B8" w14:textId="77777777">
            <w:pPr>
              <w:suppressAutoHyphens/>
              <w:spacing w:after="120" w:line="240" w:lineRule="auto"/>
              <w:rPr>
                <w:rFonts w:ascii="Calibri" w:hAnsi="Calibri" w:eastAsia="Calibri" w:cs="Calibri"/>
                <w:sz w:val="18"/>
                <w:szCs w:val="18"/>
                <w:lang w:eastAsia="ar-SA"/>
              </w:rPr>
            </w:pPr>
            <w:r>
              <w:rPr>
                <w:rFonts w:eastAsia="Calibri" w:cs="Calibri"/>
                <w:sz w:val="18"/>
                <w:szCs w:val="18"/>
                <w:lang w:eastAsia="ar-SA"/>
              </w:rPr>
              <w:t xml:space="preserve">           </w:t>
            </w:r>
            <w:r w:rsidRPr="00801B00">
              <w:rPr>
                <w:rFonts w:eastAsia="Calibri" w:cs="Calibri"/>
                <w:sz w:val="18"/>
                <w:szCs w:val="18"/>
                <w:lang w:eastAsia="ar-SA"/>
              </w:rPr>
              <w:t>/podpisano elektronicznie/**</w:t>
            </w:r>
          </w:p>
        </w:tc>
      </w:tr>
    </w:tbl>
    <w:p w:rsidRPr="00123894" w:rsidR="00D46143" w:rsidP="00D46143" w:rsidRDefault="0044450D" w14:paraId="46381DD2" w14:textId="77777777">
      <w:pPr>
        <w:suppressAutoHyphens/>
        <w:spacing w:after="120" w:line="240" w:lineRule="auto"/>
        <w:jc w:val="both"/>
        <w:rPr>
          <w:rFonts w:ascii="Calibri" w:hAnsi="Calibri" w:eastAsia="Calibri" w:cs="Calibri"/>
          <w:lang w:eastAsia="ar-SA"/>
        </w:rPr>
      </w:pPr>
      <w:r w:rsidRPr="00123894">
        <w:rPr>
          <w:rFonts w:eastAsia="Calibri" w:cs="Calibri"/>
          <w:sz w:val="16"/>
          <w:szCs w:val="16"/>
          <w:lang w:eastAsia="ar-SA"/>
        </w:rPr>
        <w:t>* </w:t>
      </w:r>
      <w:r>
        <w:rPr>
          <w:rFonts w:eastAsia="Calibri" w:cs="Calibri"/>
          <w:sz w:val="16"/>
          <w:szCs w:val="16"/>
          <w:lang w:eastAsia="ar-SA"/>
        </w:rPr>
        <w:t>podpis</w:t>
      </w:r>
      <w:r w:rsidRPr="00135430">
        <w:rPr>
          <w:rFonts w:eastAsia="Calibri" w:cs="Calibri"/>
          <w:sz w:val="16"/>
          <w:szCs w:val="16"/>
          <w:lang w:eastAsia="ar-SA"/>
        </w:rPr>
        <w:t xml:space="preserve"> osoby upoważnionej do reprezentowania podmiotu leczniczego</w:t>
      </w:r>
    </w:p>
    <w:p w:rsidRPr="00D46143" w:rsidR="00D46143" w:rsidP="001571FF" w:rsidRDefault="0044450D" w14:paraId="71DCD5BB" w14:textId="77777777">
      <w:pPr>
        <w:rPr>
          <w:rFonts w:ascii="Calibri" w:hAnsi="Calibri" w:eastAsia="Calibri" w:cs="Calibri"/>
          <w:lang w:eastAsia="ar-SA"/>
        </w:rPr>
        <w:sectPr w:rsidRPr="00D46143" w:rsidR="00D46143" w:rsidSect="00D46143">
          <w:headerReference w:type="default" r:id="rId16"/>
          <w:footerReference w:type="default" r:id="rId17"/>
          <w:pgSz w:w="11906" w:h="16838" w:orient="portrait"/>
          <w:pgMar w:top="720" w:right="1274" w:bottom="720" w:left="720" w:header="340" w:footer="510" w:gutter="0"/>
          <w:cols w:space="708"/>
          <w:docGrid w:linePitch="360"/>
        </w:sectPr>
      </w:pPr>
      <w:bookmarkStart w:name="_Hlk36546417" w:id="3"/>
      <w:r w:rsidRPr="00123894">
        <w:rPr>
          <w:rFonts w:eastAsia="Calibri" w:cs="Calibri"/>
          <w:sz w:val="16"/>
          <w:szCs w:val="16"/>
          <w:lang w:eastAsia="ar-SA"/>
        </w:rPr>
        <w:t>**niepotrzebne skreślić</w:t>
      </w:r>
      <w:bookmarkEnd w:id="3"/>
      <w:r>
        <w:rPr>
          <w:rFonts w:eastAsia="Calibri" w:cs="Calibri"/>
          <w:sz w:val="16"/>
          <w:szCs w:val="16"/>
          <w:lang w:eastAsia="ar-SA"/>
        </w:rPr>
        <w:t xml:space="preserve">  </w:t>
      </w:r>
    </w:p>
    <w:p w:rsidR="00D03540" w:rsidP="00D03540" w:rsidRDefault="0044450D" w14:paraId="40005BF9" w14:textId="77777777">
      <w:pPr>
        <w:jc w:val="right"/>
        <w:rPr>
          <w:rFonts w:ascii="Lato" w:hAnsi="Lato"/>
          <w:b/>
          <w:i/>
          <w:sz w:val="20"/>
          <w:szCs w:val="20"/>
        </w:rPr>
      </w:pPr>
      <w:r>
        <w:rPr>
          <w:rFonts w:ascii="Lato" w:hAnsi="Lato"/>
          <w:b/>
          <w:i/>
          <w:sz w:val="20"/>
          <w:szCs w:val="20"/>
        </w:rPr>
        <w:lastRenderedPageBreak/>
        <w:t xml:space="preserve">Załącznik nr </w:t>
      </w:r>
      <w:r w:rsidR="008F7BB5">
        <w:rPr>
          <w:rFonts w:ascii="Lato" w:hAnsi="Lato"/>
          <w:b/>
          <w:i/>
          <w:sz w:val="20"/>
          <w:szCs w:val="20"/>
        </w:rPr>
        <w:t>5</w:t>
      </w:r>
      <w:r w:rsidRPr="00556875" w:rsidR="00CE62EC">
        <w:rPr>
          <w:rFonts w:ascii="Lato" w:hAnsi="Lato"/>
          <w:b/>
          <w:i/>
          <w:sz w:val="20"/>
          <w:szCs w:val="20"/>
        </w:rPr>
        <w:t xml:space="preserve"> do Regulaminu rekru</w:t>
      </w:r>
      <w:r>
        <w:rPr>
          <w:rFonts w:ascii="Lato" w:hAnsi="Lato"/>
          <w:b/>
          <w:i/>
          <w:sz w:val="20"/>
          <w:szCs w:val="20"/>
        </w:rPr>
        <w:t>tacji i uczestnictwa w Projekcie</w:t>
      </w:r>
    </w:p>
    <w:p w:rsidRPr="001D49DE" w:rsidR="00D03540" w:rsidP="00A9711C" w:rsidRDefault="00D03540" w14:paraId="68D52ECE" w14:textId="77777777">
      <w:pPr>
        <w:spacing w:after="0"/>
        <w:jc w:val="right"/>
        <w:rPr>
          <w:rFonts w:ascii="Lato" w:hAnsi="Lato"/>
          <w:sz w:val="20"/>
          <w:szCs w:val="20"/>
        </w:rPr>
      </w:pPr>
    </w:p>
    <w:p w:rsidRPr="00D03540" w:rsidR="00D03540" w:rsidP="00E06034" w:rsidRDefault="0044450D" w14:paraId="55717C63" w14:textId="06D487CF">
      <w:pPr>
        <w:tabs>
          <w:tab w:val="left" w:pos="1305"/>
        </w:tabs>
        <w:spacing w:after="0"/>
        <w:rPr>
          <w:rFonts w:ascii="Lato" w:hAnsi="Lato"/>
          <w:i/>
          <w:sz w:val="20"/>
          <w:szCs w:val="20"/>
        </w:rPr>
      </w:pPr>
      <w:r>
        <w:rPr>
          <w:rFonts w:ascii="Lato" w:hAnsi="Lato"/>
          <w:sz w:val="24"/>
          <w:szCs w:val="24"/>
        </w:rPr>
        <w:t>….…..</w:t>
      </w:r>
      <w:r w:rsidR="000F0676">
        <w:rPr>
          <w:rFonts w:ascii="Lato" w:hAnsi="Lato"/>
          <w:sz w:val="24"/>
          <w:szCs w:val="24"/>
        </w:rPr>
        <w:t>…………………………………</w:t>
      </w:r>
      <w:r w:rsidR="00E06034">
        <w:rPr>
          <w:rFonts w:ascii="Lato" w:hAnsi="Lato"/>
          <w:sz w:val="24"/>
          <w:szCs w:val="24"/>
        </w:rPr>
        <w:t>…</w:t>
      </w:r>
      <w:r w:rsidR="000F0676">
        <w:rPr>
          <w:rFonts w:ascii="Lato" w:hAnsi="Lato"/>
          <w:sz w:val="24"/>
          <w:szCs w:val="24"/>
        </w:rPr>
        <w:t>………</w:t>
      </w:r>
      <w:r>
        <w:rPr>
          <w:rFonts w:ascii="Lato" w:hAnsi="Lato"/>
          <w:sz w:val="24"/>
          <w:szCs w:val="24"/>
        </w:rPr>
        <w:t>..</w:t>
      </w:r>
      <w:r w:rsidR="000F0676">
        <w:rPr>
          <w:rFonts w:ascii="Lato" w:hAnsi="Lato"/>
          <w:sz w:val="24"/>
          <w:szCs w:val="24"/>
        </w:rPr>
        <w:t xml:space="preserve">                                         </w:t>
      </w:r>
      <w:r w:rsidR="00E06034">
        <w:rPr>
          <w:rFonts w:ascii="Lato" w:hAnsi="Lato"/>
          <w:sz w:val="24"/>
          <w:szCs w:val="24"/>
        </w:rPr>
        <w:t xml:space="preserve">           </w:t>
      </w:r>
      <w:r w:rsidR="000F0676">
        <w:rPr>
          <w:rFonts w:ascii="Lato" w:hAnsi="Lato"/>
          <w:sz w:val="24"/>
          <w:szCs w:val="24"/>
        </w:rPr>
        <w:t xml:space="preserve">      </w:t>
      </w:r>
      <w:r w:rsidR="00E06034">
        <w:rPr>
          <w:rFonts w:ascii="Lato" w:hAnsi="Lato"/>
          <w:sz w:val="24"/>
          <w:szCs w:val="24"/>
        </w:rPr>
        <w:t xml:space="preserve">          </w:t>
      </w:r>
      <w:r w:rsidR="000F0676">
        <w:rPr>
          <w:rFonts w:ascii="Lato" w:hAnsi="Lato"/>
          <w:sz w:val="24"/>
          <w:szCs w:val="24"/>
        </w:rPr>
        <w:t xml:space="preserve">              </w:t>
      </w:r>
      <w:r w:rsidR="00A9711C">
        <w:rPr>
          <w:rFonts w:ascii="Lato" w:hAnsi="Lato"/>
          <w:sz w:val="24"/>
          <w:szCs w:val="24"/>
        </w:rPr>
        <w:t>…</w:t>
      </w:r>
      <w:r w:rsidRPr="00D03540">
        <w:rPr>
          <w:rFonts w:ascii="Lato" w:hAnsi="Lato"/>
          <w:sz w:val="24"/>
          <w:szCs w:val="24"/>
        </w:rPr>
        <w:t>…………………………………………..</w:t>
      </w:r>
    </w:p>
    <w:p w:rsidRPr="00D03540" w:rsidR="00D03540" w:rsidP="00D03540" w:rsidRDefault="0044450D" w14:paraId="7DBDBCD9" w14:textId="77777777">
      <w:pPr>
        <w:tabs>
          <w:tab w:val="left" w:pos="1305"/>
        </w:tabs>
        <w:ind w:right="567"/>
        <w:jc w:val="right"/>
        <w:rPr>
          <w:rFonts w:ascii="Lato" w:hAnsi="Lato"/>
          <w:sz w:val="20"/>
          <w:szCs w:val="20"/>
        </w:rPr>
      </w:pPr>
      <w:r w:rsidRPr="00D03540">
        <w:rPr>
          <w:rFonts w:ascii="Lato" w:hAnsi="Lato"/>
          <w:i/>
          <w:sz w:val="20"/>
          <w:szCs w:val="20"/>
        </w:rPr>
        <w:t>miejscowość i data</w:t>
      </w:r>
    </w:p>
    <w:p w:rsidRPr="00D03540" w:rsidR="00005BAF" w:rsidP="001D49DE" w:rsidRDefault="0044450D" w14:paraId="7302DDB2" w14:textId="77777777">
      <w:pPr>
        <w:tabs>
          <w:tab w:val="left" w:pos="1305"/>
        </w:tabs>
        <w:spacing w:after="0" w:line="240" w:lineRule="auto"/>
        <w:ind w:right="567"/>
        <w:rPr>
          <w:rFonts w:ascii="Lato" w:hAnsi="Lato"/>
          <w:i/>
          <w:sz w:val="18"/>
          <w:szCs w:val="18"/>
        </w:rPr>
      </w:pPr>
      <w:r w:rsidRPr="00D03540">
        <w:rPr>
          <w:rFonts w:ascii="Lato" w:hAnsi="Lato"/>
          <w:sz w:val="20"/>
          <w:szCs w:val="20"/>
        </w:rPr>
        <w:t>………………………………………………………………</w:t>
      </w:r>
    </w:p>
    <w:p w:rsidR="00D03540" w:rsidP="001D49DE" w:rsidRDefault="0044450D" w14:paraId="4FFFE216" w14:textId="77777777">
      <w:pPr>
        <w:tabs>
          <w:tab w:val="left" w:pos="1305"/>
        </w:tabs>
        <w:spacing w:after="0" w:line="240" w:lineRule="auto"/>
        <w:ind w:right="567"/>
        <w:rPr>
          <w:rFonts w:ascii="Lato" w:hAnsi="Lato"/>
          <w:i/>
          <w:sz w:val="20"/>
          <w:szCs w:val="18"/>
        </w:rPr>
      </w:pPr>
      <w:r>
        <w:rPr>
          <w:rFonts w:ascii="Lato" w:hAnsi="Lato"/>
          <w:i/>
          <w:sz w:val="18"/>
          <w:szCs w:val="18"/>
        </w:rPr>
        <w:t xml:space="preserve">            </w:t>
      </w:r>
      <w:r w:rsidR="0068017A">
        <w:rPr>
          <w:rFonts w:ascii="Lato" w:hAnsi="Lato"/>
          <w:i/>
          <w:sz w:val="18"/>
          <w:szCs w:val="18"/>
        </w:rPr>
        <w:t xml:space="preserve"> </w:t>
      </w:r>
      <w:r w:rsidRPr="00F97D90" w:rsidR="0068017A">
        <w:rPr>
          <w:rFonts w:ascii="Lato" w:hAnsi="Lato"/>
          <w:i/>
          <w:sz w:val="20"/>
          <w:szCs w:val="18"/>
        </w:rPr>
        <w:t>Nazwa podmiotu leczniczego</w:t>
      </w:r>
    </w:p>
    <w:p w:rsidRPr="003C2941" w:rsidR="00077056" w:rsidP="006F35FB" w:rsidRDefault="0044450D" w14:paraId="2691398A" w14:textId="5745E3B0">
      <w:pPr>
        <w:tabs>
          <w:tab w:val="left" w:pos="1305"/>
        </w:tabs>
        <w:spacing w:before="120" w:after="120"/>
        <w:jc w:val="center"/>
        <w:rPr>
          <w:rFonts w:cstheme="minorHAnsi"/>
          <w:sz w:val="24"/>
          <w:szCs w:val="24"/>
        </w:rPr>
      </w:pPr>
      <w:r w:rsidRPr="003C2941">
        <w:rPr>
          <w:rFonts w:cstheme="minorHAnsi"/>
          <w:b/>
          <w:sz w:val="20"/>
          <w:szCs w:val="20"/>
        </w:rPr>
        <w:t>Dane</w:t>
      </w:r>
      <w:r w:rsidRPr="003C2941" w:rsidR="006A766E">
        <w:rPr>
          <w:rFonts w:cstheme="minorHAnsi"/>
          <w:b/>
          <w:sz w:val="20"/>
          <w:szCs w:val="20"/>
        </w:rPr>
        <w:t xml:space="preserve"> </w:t>
      </w:r>
      <w:r w:rsidRPr="003C2941" w:rsidR="002D7503">
        <w:rPr>
          <w:rFonts w:cstheme="minorHAnsi"/>
          <w:b/>
          <w:sz w:val="20"/>
          <w:szCs w:val="20"/>
        </w:rPr>
        <w:t>Przedstawiciela</w:t>
      </w:r>
      <w:r w:rsidRPr="003C2941">
        <w:rPr>
          <w:rFonts w:cstheme="minorHAnsi"/>
          <w:b/>
          <w:sz w:val="20"/>
          <w:szCs w:val="20"/>
        </w:rPr>
        <w:t xml:space="preserve"> P</w:t>
      </w:r>
      <w:r w:rsidRPr="003C2941" w:rsidR="002D7503">
        <w:rPr>
          <w:rFonts w:cstheme="minorHAnsi"/>
          <w:b/>
          <w:sz w:val="20"/>
          <w:szCs w:val="20"/>
        </w:rPr>
        <w:t xml:space="preserve">odmiotu </w:t>
      </w:r>
      <w:r w:rsidRPr="003C2941" w:rsidR="003C2941">
        <w:rPr>
          <w:rFonts w:cstheme="minorHAnsi"/>
          <w:b/>
          <w:sz w:val="20"/>
          <w:szCs w:val="20"/>
        </w:rPr>
        <w:t>Leczniczego uczestniczącego</w:t>
      </w:r>
      <w:r w:rsidRPr="003C2941" w:rsidR="00DB1F6A">
        <w:rPr>
          <w:rFonts w:cstheme="minorHAnsi"/>
          <w:b/>
          <w:sz w:val="20"/>
          <w:szCs w:val="20"/>
        </w:rPr>
        <w:t xml:space="preserve"> w p</w:t>
      </w:r>
      <w:r w:rsidRPr="003C2941" w:rsidR="002D7503">
        <w:rPr>
          <w:rFonts w:cstheme="minorHAnsi"/>
          <w:b/>
          <w:sz w:val="20"/>
          <w:szCs w:val="20"/>
        </w:rPr>
        <w:t>rojekcie</w:t>
      </w:r>
    </w:p>
    <w:tbl>
      <w:tblPr>
        <w:tblStyle w:val="TableGrid0"/>
        <w:tblpPr w:leftFromText="141" w:rightFromText="141" w:vertAnchor="text" w:horzAnchor="margin" w:tblpY="92"/>
        <w:tblW w:w="10485" w:type="dxa"/>
        <w:tblLook w:val="04A0" w:firstRow="1" w:lastRow="0" w:firstColumn="1" w:lastColumn="0" w:noHBand="0" w:noVBand="1"/>
      </w:tblPr>
      <w:tblGrid>
        <w:gridCol w:w="1389"/>
        <w:gridCol w:w="2699"/>
        <w:gridCol w:w="1861"/>
        <w:gridCol w:w="4536"/>
      </w:tblGrid>
      <w:tr w:rsidRPr="003C2941" w:rsidR="00C97765" w:rsidTr="00A9711C" w14:paraId="146691BB" w14:textId="77777777">
        <w:trPr>
          <w:trHeight w:val="397"/>
        </w:trPr>
        <w:tc>
          <w:tcPr>
            <w:tcW w:w="4088" w:type="dxa"/>
            <w:gridSpan w:val="2"/>
            <w:shd w:val="clear" w:color="auto" w:fill="DEEAF6"/>
            <w:vAlign w:val="center"/>
          </w:tcPr>
          <w:p w:rsidRPr="003C2941" w:rsidR="004B41C9" w:rsidP="00A9711C" w:rsidRDefault="0044450D" w14:paraId="2C592AEA" w14:textId="77777777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4B41C9" w:rsidP="00A9711C" w:rsidRDefault="004B41C9" w14:paraId="73D02D4B" w14:textId="77777777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3C2941" w14:paraId="76B94712" w14:textId="77777777">
        <w:trPr>
          <w:trHeight w:val="436"/>
        </w:trPr>
        <w:tc>
          <w:tcPr>
            <w:tcW w:w="4088" w:type="dxa"/>
            <w:gridSpan w:val="2"/>
            <w:shd w:val="clear" w:color="auto" w:fill="DEEAF6"/>
            <w:vAlign w:val="center"/>
          </w:tcPr>
          <w:p w:rsidRPr="003C2941" w:rsidR="00553AAA" w:rsidP="00A9711C" w:rsidRDefault="0044450D" w14:paraId="3DF17399" w14:textId="77777777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Kraj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553AAA" w:rsidP="00A9711C" w:rsidRDefault="00553AAA" w14:paraId="72EC850D" w14:textId="77777777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A9711C" w14:paraId="76022981" w14:textId="77777777">
        <w:trPr>
          <w:trHeight w:val="397"/>
        </w:trPr>
        <w:tc>
          <w:tcPr>
            <w:tcW w:w="4088" w:type="dxa"/>
            <w:gridSpan w:val="2"/>
            <w:shd w:val="clear" w:color="auto" w:fill="DEEAF6"/>
            <w:vAlign w:val="center"/>
          </w:tcPr>
          <w:p w:rsidRPr="003C2941" w:rsidR="00553AAA" w:rsidP="00A9711C" w:rsidRDefault="0044450D" w14:paraId="3CE8676A" w14:textId="77777777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PESEL*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553AAA" w:rsidP="00A9711C" w:rsidRDefault="00553AAA" w14:paraId="3AD41A4F" w14:textId="77777777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A9711C" w14:paraId="71ADBB05" w14:textId="77777777">
        <w:trPr>
          <w:trHeight w:val="397"/>
        </w:trPr>
        <w:tc>
          <w:tcPr>
            <w:tcW w:w="4088" w:type="dxa"/>
            <w:gridSpan w:val="2"/>
            <w:shd w:val="clear" w:color="auto" w:fill="DEEAF6"/>
            <w:vAlign w:val="center"/>
          </w:tcPr>
          <w:p w:rsidRPr="003C2941" w:rsidR="00077056" w:rsidP="00A9711C" w:rsidRDefault="0044450D" w14:paraId="4BFF2DC7" w14:textId="77777777">
            <w:pPr>
              <w:jc w:val="center"/>
              <w:rPr>
                <w:rFonts w:cstheme="minorHAnsi"/>
                <w:b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t>Data urodzenia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077056" w:rsidP="00A9711C" w:rsidRDefault="00077056" w14:paraId="178C0523" w14:textId="77777777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A9711C" w14:paraId="0B241761" w14:textId="77777777">
        <w:trPr>
          <w:trHeight w:val="397"/>
        </w:trPr>
        <w:tc>
          <w:tcPr>
            <w:tcW w:w="1389" w:type="dxa"/>
            <w:vMerge w:val="restart"/>
            <w:shd w:val="clear" w:color="auto" w:fill="DEEAF6"/>
            <w:vAlign w:val="center"/>
          </w:tcPr>
          <w:p w:rsidRPr="003C2941" w:rsidR="00005BAF" w:rsidP="00A9711C" w:rsidRDefault="0044450D" w14:paraId="30ECAE92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3C2941">
              <w:rPr>
                <w:rFonts w:eastAsia="Lato" w:cstheme="minorHAnsi"/>
                <w:b/>
                <w:sz w:val="20"/>
                <w:szCs w:val="20"/>
              </w:rPr>
              <w:t>Adres zamieszkania</w:t>
            </w:r>
          </w:p>
        </w:tc>
        <w:tc>
          <w:tcPr>
            <w:tcW w:w="2699" w:type="dxa"/>
            <w:shd w:val="clear" w:color="auto" w:fill="DEEAF6"/>
            <w:vAlign w:val="center"/>
          </w:tcPr>
          <w:p w:rsidRPr="003C2941" w:rsidR="00005BAF" w:rsidP="00A9711C" w:rsidRDefault="0044450D" w14:paraId="02F1E558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3C2941">
              <w:rPr>
                <w:rFonts w:eastAsia="Lato" w:cstheme="minorHAnsi"/>
                <w:b/>
                <w:sz w:val="20"/>
                <w:szCs w:val="20"/>
              </w:rPr>
              <w:t>Województwo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005BAF" w:rsidP="00A9711C" w:rsidRDefault="00005BAF" w14:paraId="14F80D54" w14:textId="7777777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A9711C" w14:paraId="64180BAC" w14:textId="77777777">
        <w:trPr>
          <w:trHeight w:val="397"/>
        </w:trPr>
        <w:tc>
          <w:tcPr>
            <w:tcW w:w="1389" w:type="dxa"/>
            <w:vMerge/>
            <w:shd w:val="clear" w:color="auto" w:fill="DEEAF6"/>
            <w:vAlign w:val="center"/>
          </w:tcPr>
          <w:p w:rsidRPr="003C2941" w:rsidR="00005BAF" w:rsidP="00A9711C" w:rsidRDefault="00005BAF" w14:paraId="02A18FC7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DEEAF6"/>
            <w:vAlign w:val="center"/>
          </w:tcPr>
          <w:p w:rsidRPr="003C2941" w:rsidR="00005BAF" w:rsidP="00A9711C" w:rsidRDefault="0044450D" w14:paraId="0B1566DD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3C2941">
              <w:rPr>
                <w:rFonts w:eastAsia="Lato" w:cstheme="minorHAnsi"/>
                <w:b/>
                <w:sz w:val="20"/>
                <w:szCs w:val="20"/>
              </w:rPr>
              <w:t>Miasto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005BAF" w:rsidP="00A9711C" w:rsidRDefault="00005BAF" w14:paraId="4F17EE26" w14:textId="7777777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A9711C" w14:paraId="25D70BDB" w14:textId="77777777">
        <w:trPr>
          <w:trHeight w:val="397"/>
        </w:trPr>
        <w:tc>
          <w:tcPr>
            <w:tcW w:w="1389" w:type="dxa"/>
            <w:vMerge/>
            <w:shd w:val="clear" w:color="auto" w:fill="DEEAF6"/>
            <w:vAlign w:val="center"/>
          </w:tcPr>
          <w:p w:rsidRPr="003C2941" w:rsidR="00005BAF" w:rsidP="00A9711C" w:rsidRDefault="00005BAF" w14:paraId="0984BB46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DEEAF6"/>
            <w:vAlign w:val="center"/>
          </w:tcPr>
          <w:p w:rsidRPr="003C2941" w:rsidR="00005BAF" w:rsidP="00A9711C" w:rsidRDefault="0044450D" w14:paraId="44113496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3C2941">
              <w:rPr>
                <w:rFonts w:eastAsia="Lato" w:cstheme="minorHAnsi"/>
                <w:b/>
                <w:sz w:val="20"/>
                <w:szCs w:val="20"/>
              </w:rPr>
              <w:t>Kod pocztowy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005BAF" w:rsidP="00A9711C" w:rsidRDefault="00005BAF" w14:paraId="631B3542" w14:textId="7777777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A9711C" w14:paraId="6152D0AE" w14:textId="77777777">
        <w:trPr>
          <w:trHeight w:val="397"/>
        </w:trPr>
        <w:tc>
          <w:tcPr>
            <w:tcW w:w="1389" w:type="dxa"/>
            <w:vMerge/>
            <w:shd w:val="clear" w:color="auto" w:fill="DEEAF6"/>
            <w:vAlign w:val="center"/>
          </w:tcPr>
          <w:p w:rsidRPr="003C2941" w:rsidR="00005BAF" w:rsidP="00A9711C" w:rsidRDefault="00005BAF" w14:paraId="45EE9318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DEEAF6"/>
            <w:vAlign w:val="center"/>
          </w:tcPr>
          <w:p w:rsidRPr="003C2941" w:rsidR="00005BAF" w:rsidP="00A9711C" w:rsidRDefault="0044450D" w14:paraId="6C8DE4F2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3C2941">
              <w:rPr>
                <w:rFonts w:eastAsia="Lato" w:cstheme="minorHAnsi"/>
                <w:b/>
                <w:sz w:val="20"/>
                <w:szCs w:val="20"/>
              </w:rPr>
              <w:t>Ulica, nr domu, nr lokalu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005BAF" w:rsidP="00A9711C" w:rsidRDefault="00005BAF" w14:paraId="1A9500F7" w14:textId="7777777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3C2941" w:rsidR="00C97765" w:rsidTr="008F3AC2" w14:paraId="0AA381B7" w14:textId="77777777">
        <w:trPr>
          <w:trHeight w:val="1838"/>
        </w:trPr>
        <w:tc>
          <w:tcPr>
            <w:tcW w:w="4088" w:type="dxa"/>
            <w:gridSpan w:val="2"/>
            <w:shd w:val="clear" w:color="auto" w:fill="DEEAF6"/>
            <w:vAlign w:val="center"/>
          </w:tcPr>
          <w:p w:rsidRPr="003C2941" w:rsidR="0068017A" w:rsidP="00A9711C" w:rsidRDefault="0044450D" w14:paraId="411C91F5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3C2941">
              <w:rPr>
                <w:rFonts w:eastAsia="Lato" w:cstheme="minorHAnsi"/>
                <w:b/>
                <w:sz w:val="20"/>
                <w:szCs w:val="20"/>
              </w:rPr>
              <w:t>Czy posiada Pan/Pani orzeczenie o niepełnosprawności?</w:t>
            </w:r>
          </w:p>
        </w:tc>
        <w:tc>
          <w:tcPr>
            <w:tcW w:w="1861" w:type="dxa"/>
            <w:vAlign w:val="center"/>
          </w:tcPr>
          <w:p w:rsidRPr="003C2941" w:rsidR="0068017A" w:rsidP="00A9711C" w:rsidRDefault="0044450D" w14:paraId="00182951" w14:textId="7777777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003C2941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tak</w:t>
            </w:r>
          </w:p>
          <w:p w:rsidRPr="003C2941" w:rsidR="0068017A" w:rsidP="00A9711C" w:rsidRDefault="0044450D" w14:paraId="39F5BC94" w14:textId="7777777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003C2941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nie </w:t>
            </w:r>
          </w:p>
          <w:p w:rsidRPr="003C2941" w:rsidR="0068017A" w:rsidP="00A9711C" w:rsidRDefault="0044450D" w14:paraId="23503D6E" w14:textId="77777777">
            <w:pPr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003C2941" w:rsidR="00005BAF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odmawiam</w:t>
            </w:r>
            <w:r w:rsidRPr="003C2941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odpowiedzi</w:t>
            </w:r>
            <w:r w:rsidRPr="003C2941">
              <w:rPr>
                <w:rFonts w:cstheme="minorHAnsi"/>
                <w:noProof/>
                <w:sz w:val="20"/>
                <w:szCs w:val="20"/>
                <w:lang w:eastAsia="pl-PL"/>
              </w:rPr>
              <w:tab/>
            </w:r>
          </w:p>
        </w:tc>
        <w:tc>
          <w:tcPr>
            <w:tcW w:w="4536" w:type="dxa"/>
            <w:vAlign w:val="center"/>
          </w:tcPr>
          <w:p w:rsidRPr="003C2941" w:rsidR="0068017A" w:rsidP="00A9711C" w:rsidRDefault="0044450D" w14:paraId="585166E6" w14:textId="77777777">
            <w:pPr>
              <w:spacing w:line="276" w:lineRule="auto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cstheme="minorHAnsi"/>
                <w:noProof/>
                <w:sz w:val="20"/>
                <w:szCs w:val="20"/>
                <w:lang w:eastAsia="pl-PL"/>
              </w:rPr>
              <w:t>W przypadku posiadania orzeczenia o niepełnosprawności, proszę wskazać czy Pan/Pani potrzebuje dodatkowego wsparcia w czasie trwania szkolenia? Jeżeli tak to w jakim zakresie: ………………………………</w:t>
            </w:r>
            <w:r w:rsidRPr="003C2941" w:rsidR="00005BAF">
              <w:rPr>
                <w:rFonts w:cstheme="minorHAnsi"/>
                <w:noProof/>
                <w:sz w:val="20"/>
                <w:szCs w:val="20"/>
                <w:lang w:eastAsia="pl-PL"/>
              </w:rPr>
              <w:t>………………</w:t>
            </w:r>
            <w:r w:rsidRPr="003C2941" w:rsidR="00A9711C">
              <w:rPr>
                <w:rFonts w:cstheme="minorHAnsi"/>
                <w:noProof/>
                <w:sz w:val="20"/>
                <w:szCs w:val="20"/>
                <w:lang w:eastAsia="pl-PL"/>
              </w:rPr>
              <w:t>………</w:t>
            </w:r>
          </w:p>
          <w:p w:rsidRPr="003C2941" w:rsidR="0068017A" w:rsidP="00A9711C" w:rsidRDefault="0044450D" w14:paraId="45E55966" w14:textId="77777777">
            <w:pPr>
              <w:spacing w:line="276" w:lineRule="auto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3C2941">
              <w:rPr>
                <w:rFonts w:cstheme="minorHAnsi"/>
                <w:noProof/>
                <w:sz w:val="20"/>
                <w:szCs w:val="20"/>
                <w:lang w:eastAsia="pl-PL"/>
              </w:rPr>
              <w:t>………………………………………………</w:t>
            </w:r>
            <w:r w:rsidRPr="003C2941" w:rsidR="00A9711C">
              <w:rPr>
                <w:rFonts w:cstheme="minorHAnsi"/>
                <w:noProof/>
                <w:sz w:val="20"/>
                <w:szCs w:val="20"/>
                <w:lang w:eastAsia="pl-PL"/>
              </w:rPr>
              <w:t>…………………….</w:t>
            </w:r>
          </w:p>
        </w:tc>
      </w:tr>
      <w:tr w:rsidRPr="003C2941" w:rsidR="00C97765" w:rsidTr="00A9711C" w14:paraId="106AFF0D" w14:textId="77777777">
        <w:trPr>
          <w:trHeight w:val="236"/>
        </w:trPr>
        <w:tc>
          <w:tcPr>
            <w:tcW w:w="4088" w:type="dxa"/>
            <w:gridSpan w:val="2"/>
            <w:shd w:val="clear" w:color="auto" w:fill="DEEAF6"/>
            <w:vAlign w:val="center"/>
          </w:tcPr>
          <w:p w:rsidRPr="003C2941" w:rsidR="00005BAF" w:rsidP="00A9711C" w:rsidRDefault="0044450D" w14:paraId="3DB3ECEC" w14:textId="77777777">
            <w:pPr>
              <w:jc w:val="center"/>
              <w:rPr>
                <w:rFonts w:eastAsia="Lato" w:cstheme="minorHAnsi"/>
                <w:b/>
                <w:sz w:val="20"/>
                <w:szCs w:val="20"/>
              </w:rPr>
            </w:pPr>
            <w:r w:rsidRPr="003C2941">
              <w:rPr>
                <w:rFonts w:cstheme="minorHAnsi"/>
                <w:b/>
                <w:sz w:val="20"/>
                <w:szCs w:val="20"/>
              </w:rPr>
              <w:t xml:space="preserve">Miejsce </w:t>
            </w:r>
            <w:r w:rsidRPr="003C2941">
              <w:rPr>
                <w:rFonts w:cstheme="minorHAnsi"/>
                <w:b/>
                <w:sz w:val="20"/>
                <w:szCs w:val="20"/>
                <w:shd w:val="clear" w:color="auto" w:fill="DEEAF6" w:themeFill="accent1" w:themeFillTint="33"/>
              </w:rPr>
              <w:t>zatrudnienia osoby w chwili przystąpienia do projektu</w:t>
            </w:r>
          </w:p>
        </w:tc>
        <w:tc>
          <w:tcPr>
            <w:tcW w:w="6397" w:type="dxa"/>
            <w:gridSpan w:val="2"/>
          </w:tcPr>
          <w:p w:rsidRPr="003C2941" w:rsidR="00005BAF" w:rsidP="00A9711C" w:rsidRDefault="0044450D" w14:paraId="3A94F05A" w14:textId="77777777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 w:line="360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C294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w mikro/małym/średnim przedsiębiorstwie </w:t>
            </w:r>
          </w:p>
          <w:p w:rsidRPr="003C2941" w:rsidR="00005BAF" w:rsidP="00A9711C" w:rsidRDefault="0044450D" w14:paraId="7ED585A2" w14:textId="77777777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 w:line="360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C294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w dużym przedsiębiorstwie </w:t>
            </w:r>
          </w:p>
          <w:p w:rsidRPr="003C2941" w:rsidR="00005BAF" w:rsidP="00A9711C" w:rsidRDefault="0044450D" w14:paraId="607488FE" w14:textId="77777777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 w:line="360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C294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w organizacji pozarządowej </w:t>
            </w:r>
          </w:p>
          <w:p w:rsidRPr="003C2941" w:rsidR="00005BAF" w:rsidP="00A9711C" w:rsidRDefault="0044450D" w14:paraId="71B85CE6" w14:textId="77777777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 w:line="360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C294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prowadząca działalność na własny rachunek </w:t>
            </w:r>
          </w:p>
          <w:p w:rsidRPr="003C2941" w:rsidR="00005BAF" w:rsidP="00A9711C" w:rsidRDefault="0044450D" w14:paraId="48D0E195" w14:textId="77777777">
            <w:pPr>
              <w:pStyle w:val="NormalnyWeb"/>
              <w:numPr>
                <w:ilvl w:val="0"/>
                <w:numId w:val="7"/>
              </w:numPr>
              <w:suppressAutoHyphens/>
              <w:spacing w:before="0" w:after="20" w:line="360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C294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inne, jakie?  </w:t>
            </w:r>
            <w:r w:rsidRPr="003C2941">
              <w:rPr>
                <w:rFonts w:eastAsia="MS Gothic" w:asciiTheme="minorHAnsi" w:hAnsiTheme="minorHAnsi" w:cstheme="minorHAnsi"/>
                <w:sz w:val="20"/>
                <w:szCs w:val="20"/>
                <w:lang w:eastAsia="en-US"/>
              </w:rPr>
              <w:t>………………………………………………….</w:t>
            </w:r>
          </w:p>
        </w:tc>
      </w:tr>
      <w:tr w:rsidRPr="003C2941" w:rsidR="00C97765" w:rsidTr="00CA7E36" w14:paraId="350AF410" w14:textId="77777777">
        <w:trPr>
          <w:trHeight w:val="236"/>
        </w:trPr>
        <w:tc>
          <w:tcPr>
            <w:tcW w:w="4088" w:type="dxa"/>
            <w:gridSpan w:val="2"/>
            <w:shd w:val="clear" w:color="auto" w:fill="DEEAF6"/>
            <w:vAlign w:val="center"/>
          </w:tcPr>
          <w:p w:rsidRPr="003C2941" w:rsidR="00DF57A2" w:rsidP="00DF57A2" w:rsidRDefault="0044450D" w14:paraId="73C75B1A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C2941">
              <w:rPr>
                <w:rFonts w:cstheme="minorHAnsi"/>
                <w:b/>
                <w:bCs/>
                <w:sz w:val="20"/>
                <w:szCs w:val="20"/>
              </w:rPr>
              <w:t>Informacja dotycząca posiłków</w:t>
            </w:r>
          </w:p>
        </w:tc>
        <w:tc>
          <w:tcPr>
            <w:tcW w:w="6397" w:type="dxa"/>
            <w:gridSpan w:val="2"/>
            <w:vAlign w:val="center"/>
          </w:tcPr>
          <w:p w:rsidRPr="003C2941" w:rsidR="00DF57A2" w:rsidP="00DF57A2" w:rsidRDefault="0044450D" w14:paraId="41FEFC4A" w14:textId="77777777">
            <w:pPr>
              <w:tabs>
                <w:tab w:val="left" w:pos="1305"/>
              </w:tabs>
              <w:spacing w:line="276" w:lineRule="auto"/>
              <w:rPr>
                <w:rFonts w:eastAsia="MS Gothic" w:cstheme="minorHAnsi"/>
                <w:sz w:val="20"/>
                <w:szCs w:val="20"/>
              </w:rPr>
            </w:pPr>
            <w:r w:rsidRPr="003C2941">
              <w:rPr>
                <w:rFonts w:ascii="Cambria Math" w:hAnsi="Cambria Math" w:eastAsia="MS Gothic" w:cs="Cambria Math"/>
                <w:sz w:val="20"/>
                <w:szCs w:val="20"/>
              </w:rPr>
              <w:t>◻</w:t>
            </w:r>
            <w:r w:rsidRPr="003C2941">
              <w:rPr>
                <w:rFonts w:eastAsia="MS Gothic" w:cstheme="minorHAnsi"/>
                <w:sz w:val="20"/>
                <w:szCs w:val="20"/>
              </w:rPr>
              <w:t xml:space="preserve"> nie mam szczególnych potrzeb</w:t>
            </w:r>
          </w:p>
          <w:p w:rsidRPr="003C2941" w:rsidR="00DF57A2" w:rsidP="00DF57A2" w:rsidRDefault="0044450D" w14:paraId="6E2188DC" w14:textId="77777777">
            <w:pPr>
              <w:tabs>
                <w:tab w:val="left" w:pos="1305"/>
              </w:tabs>
              <w:spacing w:line="276" w:lineRule="auto"/>
              <w:rPr>
                <w:rFonts w:eastAsia="MS Gothic" w:cstheme="minorHAnsi"/>
                <w:sz w:val="20"/>
                <w:szCs w:val="20"/>
              </w:rPr>
            </w:pPr>
            <w:r w:rsidRPr="003C2941">
              <w:rPr>
                <w:rFonts w:ascii="Cambria Math" w:hAnsi="Cambria Math" w:eastAsia="MS Gothic" w:cs="Cambria Math"/>
                <w:sz w:val="20"/>
                <w:szCs w:val="20"/>
              </w:rPr>
              <w:t>◻</w:t>
            </w:r>
            <w:r w:rsidRPr="003C2941">
              <w:rPr>
                <w:rFonts w:eastAsia="MS Gothic" w:cstheme="minorHAnsi"/>
                <w:sz w:val="20"/>
                <w:szCs w:val="20"/>
              </w:rPr>
              <w:t xml:space="preserve"> wegetariański</w:t>
            </w:r>
          </w:p>
          <w:p w:rsidRPr="003C2941" w:rsidR="00DF57A2" w:rsidP="00DF57A2" w:rsidRDefault="0044450D" w14:paraId="178C41EE" w14:textId="77777777">
            <w:pPr>
              <w:tabs>
                <w:tab w:val="left" w:pos="1305"/>
              </w:tabs>
              <w:spacing w:line="276" w:lineRule="auto"/>
              <w:rPr>
                <w:rFonts w:eastAsia="MS Gothic" w:cstheme="minorHAnsi"/>
                <w:sz w:val="20"/>
                <w:szCs w:val="20"/>
              </w:rPr>
            </w:pPr>
            <w:r w:rsidRPr="003C2941">
              <w:rPr>
                <w:rFonts w:ascii="Cambria Math" w:hAnsi="Cambria Math" w:eastAsia="MS Gothic" w:cs="Cambria Math"/>
                <w:sz w:val="20"/>
                <w:szCs w:val="20"/>
              </w:rPr>
              <w:t>◻</w:t>
            </w:r>
            <w:r w:rsidRPr="003C2941">
              <w:rPr>
                <w:rFonts w:eastAsia="MS Gothic" w:cstheme="minorHAnsi"/>
                <w:sz w:val="20"/>
                <w:szCs w:val="20"/>
              </w:rPr>
              <w:t xml:space="preserve"> bezglutenowy</w:t>
            </w:r>
          </w:p>
          <w:p w:rsidRPr="003C2941" w:rsidR="00DF57A2" w:rsidP="00DF57A2" w:rsidRDefault="0044450D" w14:paraId="7ACA1169" w14:textId="77777777">
            <w:pPr>
              <w:pStyle w:val="NormalnyWeb"/>
              <w:suppressAutoHyphens/>
              <w:spacing w:before="0" w:after="20" w:line="360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C2941">
              <w:rPr>
                <w:rFonts w:ascii="Cambria Math" w:hAnsi="Cambria Math" w:eastAsia="MS Gothic" w:cs="Cambria Math"/>
                <w:sz w:val="20"/>
                <w:szCs w:val="20"/>
              </w:rPr>
              <w:t>◻</w:t>
            </w:r>
            <w:r w:rsidRPr="003C2941">
              <w:rPr>
                <w:rFonts w:eastAsia="MS Gothic" w:asciiTheme="minorHAnsi" w:hAnsiTheme="minorHAnsi" w:cstheme="minorHAnsi"/>
                <w:sz w:val="20"/>
                <w:szCs w:val="20"/>
              </w:rPr>
              <w:t xml:space="preserve"> inny, jaki? ………………………………………………….</w:t>
            </w:r>
          </w:p>
        </w:tc>
      </w:tr>
    </w:tbl>
    <w:p w:rsidRPr="003C2941" w:rsidR="00D35AAC" w:rsidP="00A9711C" w:rsidRDefault="0044450D" w14:paraId="0041DAAA" w14:textId="77777777">
      <w:pPr>
        <w:widowControl w:val="0"/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3C2941">
        <w:rPr>
          <w:rFonts w:cstheme="minorHAnsi"/>
        </w:rPr>
        <w:t xml:space="preserve">Zobowiązuję się do natychmiastowego informowania Projektodawcy o zmianie jakichkolwiek danych osobowych </w:t>
      </w:r>
      <w:r w:rsidRPr="003C2941" w:rsidR="00A9711C">
        <w:rPr>
          <w:rFonts w:cstheme="minorHAnsi"/>
        </w:rPr>
        <w:br/>
      </w:r>
      <w:r w:rsidRPr="003C2941">
        <w:rPr>
          <w:rFonts w:cstheme="minorHAnsi"/>
        </w:rPr>
        <w:t>i kontaktowych oraz innych informacji wpisanych w Formularzu zgłoszeniowym.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Pr="003C2941" w:rsidR="00C97765" w:rsidTr="00D7288C" w14:paraId="3C309BFE" w14:textId="77777777">
        <w:trPr>
          <w:trHeight w:val="202"/>
        </w:trPr>
        <w:tc>
          <w:tcPr>
            <w:tcW w:w="5212" w:type="dxa"/>
          </w:tcPr>
          <w:p w:rsidRPr="003C2941" w:rsidR="00077056" w:rsidP="00077056" w:rsidRDefault="0044450D" w14:paraId="796E5EDB" w14:textId="77777777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3C2941">
              <w:rPr>
                <w:rFonts w:cstheme="minorHAnsi"/>
                <w:noProof/>
                <w:sz w:val="18"/>
                <w:szCs w:val="18"/>
                <w:lang w:eastAsia="pl-PL"/>
              </w:rPr>
              <w:t xml:space="preserve">Data </w:t>
            </w:r>
          </w:p>
        </w:tc>
        <w:tc>
          <w:tcPr>
            <w:tcW w:w="5212" w:type="dxa"/>
          </w:tcPr>
          <w:p w:rsidRPr="003C2941" w:rsidR="00077056" w:rsidP="00D7288C" w:rsidRDefault="0044450D" w14:paraId="1A39F31F" w14:textId="77777777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3C2941">
              <w:rPr>
                <w:rFonts w:cstheme="minorHAnsi"/>
                <w:sz w:val="18"/>
                <w:szCs w:val="18"/>
              </w:rPr>
              <w:t>Podpis</w:t>
            </w:r>
          </w:p>
        </w:tc>
      </w:tr>
      <w:tr w:rsidRPr="003C2941" w:rsidR="00C97765" w:rsidTr="00D7288C" w14:paraId="1D7FA9FB" w14:textId="77777777">
        <w:trPr>
          <w:trHeight w:val="810"/>
        </w:trPr>
        <w:tc>
          <w:tcPr>
            <w:tcW w:w="5212" w:type="dxa"/>
          </w:tcPr>
          <w:p w:rsidRPr="003C2941" w:rsidR="00077056" w:rsidP="00D7288C" w:rsidRDefault="00077056" w14:paraId="2FDD2DCD" w14:textId="77777777">
            <w:pPr>
              <w:rPr>
                <w:rFonts w:cstheme="minorHAnsi"/>
                <w:noProof/>
                <w:lang w:eastAsia="pl-PL"/>
              </w:rPr>
            </w:pPr>
          </w:p>
          <w:p w:rsidRPr="003C2941" w:rsidR="00A9711C" w:rsidP="00D7288C" w:rsidRDefault="00A9711C" w14:paraId="5332D2BC" w14:textId="77777777">
            <w:pPr>
              <w:rPr>
                <w:rFonts w:cstheme="minorHAnsi"/>
                <w:noProof/>
                <w:lang w:eastAsia="pl-PL"/>
              </w:rPr>
            </w:pPr>
          </w:p>
          <w:p w:rsidRPr="003C2941" w:rsidR="008F3AC2" w:rsidP="00D7288C" w:rsidRDefault="008F3AC2" w14:paraId="5FCB5827" w14:textId="77777777">
            <w:pPr>
              <w:rPr>
                <w:rFonts w:cstheme="minorHAnsi"/>
                <w:noProof/>
                <w:lang w:eastAsia="pl-PL"/>
              </w:rPr>
            </w:pPr>
          </w:p>
          <w:p w:rsidRPr="003C2941" w:rsidR="008F3AC2" w:rsidP="00D7288C" w:rsidRDefault="008F3AC2" w14:paraId="1701B28D" w14:textId="77777777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:rsidRPr="003C2941" w:rsidR="00077056" w:rsidP="00D7288C" w:rsidRDefault="00077056" w14:paraId="372B91A8" w14:textId="77777777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:rsidRPr="003C2941" w:rsidR="00117CD1" w:rsidP="001571FF" w:rsidRDefault="0044450D" w14:paraId="45A8D4C1" w14:textId="77777777">
      <w:pPr>
        <w:rPr>
          <w:rFonts w:cstheme="minorHAnsi"/>
          <w:noProof/>
          <w:lang w:eastAsia="pl-PL"/>
        </w:rPr>
      </w:pPr>
      <w:r w:rsidRPr="003C2941">
        <w:rPr>
          <w:rFonts w:cstheme="minorHAnsi"/>
          <w:noProof/>
          <w:lang w:eastAsia="pl-PL"/>
        </w:rPr>
        <w:t xml:space="preserve">*Jeżeli </w:t>
      </w:r>
      <w:r w:rsidRPr="003C2941" w:rsidR="00B228C2">
        <w:rPr>
          <w:rFonts w:cstheme="minorHAnsi"/>
          <w:noProof/>
          <w:lang w:eastAsia="pl-PL"/>
        </w:rPr>
        <w:t>Przedstawiciel/ka podmiotu leczniczego</w:t>
      </w:r>
      <w:r w:rsidRPr="003C2941" w:rsidR="00CB6ECF">
        <w:rPr>
          <w:rFonts w:cstheme="minorHAnsi"/>
          <w:noProof/>
          <w:lang w:eastAsia="pl-PL"/>
        </w:rPr>
        <w:t xml:space="preserve"> </w:t>
      </w:r>
      <w:r w:rsidRPr="003C2941">
        <w:rPr>
          <w:rFonts w:cstheme="minorHAnsi"/>
          <w:noProof/>
          <w:lang w:eastAsia="pl-PL"/>
        </w:rPr>
        <w:t>nie posia</w:t>
      </w:r>
      <w:r w:rsidRPr="003C2941" w:rsidR="00CB6ECF">
        <w:rPr>
          <w:rFonts w:cstheme="minorHAnsi"/>
          <w:noProof/>
          <w:lang w:eastAsia="pl-PL"/>
        </w:rPr>
        <w:t xml:space="preserve">da </w:t>
      </w:r>
      <w:r w:rsidRPr="003C2941">
        <w:rPr>
          <w:rFonts w:cstheme="minorHAnsi"/>
          <w:noProof/>
          <w:lang w:eastAsia="pl-PL"/>
        </w:rPr>
        <w:t>numeru PESEL – inny rodzaj dokumentu wraz z numerem</w:t>
      </w:r>
    </w:p>
    <w:sectPr w:rsidRPr="003C2941" w:rsidR="00117CD1" w:rsidSect="001571FF">
      <w:headerReference w:type="default" r:id="rId18"/>
      <w:footerReference w:type="default" r:id="rId19"/>
      <w:pgSz w:w="11906" w:h="16838" w:orient="portrait"/>
      <w:pgMar w:top="720" w:right="720" w:bottom="720" w:left="720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3602" w:rsidRDefault="00CD3602" w14:paraId="058E4D5B" w14:textId="77777777">
      <w:pPr>
        <w:spacing w:after="0" w:line="240" w:lineRule="auto"/>
      </w:pPr>
      <w:r>
        <w:separator/>
      </w:r>
    </w:p>
  </w:endnote>
  <w:endnote w:type="continuationSeparator" w:id="0">
    <w:p w:rsidR="00CD3602" w:rsidRDefault="00CD3602" w14:paraId="3DD5CC3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1D7E00" w:rsidRDefault="0044450D" w14:paraId="6D0E7CB0" w14:textId="77777777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1A93414" wp14:editId="033FCB7F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172" w:rsidRDefault="0044450D" w14:paraId="7A0B6A7B" w14:textId="77777777">
                          <w:pPr>
                            <w:pStyle w:val="Stopka"/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hAnsiTheme="majorHAnsi" w:eastAsiaTheme="majorEastAsia" w:cstheme="majorBidi"/>
                            </w:rPr>
                            <w:t>Strona</w: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separate"/>
                          </w:r>
                          <w:r w:rsidRPr="00AF6C2F" w:rsidR="00AF6C2F">
                            <w:rPr>
                              <w:rFonts w:asciiTheme="majorHAnsi" w:hAnsiTheme="majorHAnsi" w:eastAsiaTheme="majorEastAsia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rect id="Prostokąt 1" style="position:absolute;margin-left:-8.05pt;margin-top:398.75pt;width:40.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spid="_x0000_s1026" o:allowincell="f" filled="f" stroked="f" w14:anchorId="71A93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">
              <v:textbox style="layout-flow:vertical;mso-layout-flow-alt:bottom-to-top">
                <w:txbxContent>
                  <w:p w:rsidR="00C26172" w:rsidRDefault="0044450D" w14:paraId="7A0B6A7B" w14:textId="77777777">
                    <w:pPr>
                      <w:pStyle w:val="Stopka"/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 w:eastAsiaTheme="majorEastAsia" w:cstheme="majorBidi"/>
                      </w:rPr>
                      <w:t>Strona</w:t>
                    </w:r>
                    <w:r>
                      <w:rPr>
                        <w:rFonts w:cs="Times New Roman" w:eastAsiaTheme="minorEastAsia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 w:eastAsiaTheme="minorEastAsia"/>
                      </w:rPr>
                      <w:fldChar w:fldCharType="separate"/>
                    </w:r>
                    <w:r w:rsidRPr="00AF6C2F" w:rsidR="00AF6C2F">
                      <w:rPr>
                        <w:rFonts w:asciiTheme="majorHAnsi" w:hAnsiTheme="majorHAnsi" w:eastAsiaTheme="majorEastAsia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1D7E00" w:rsidP="001D7E00" w:rsidRDefault="0044450D" w14:paraId="5FD24E52" w14:textId="366C11D1">
    <w:pPr>
      <w:pStyle w:val="Stopka"/>
      <w:jc w:val="center"/>
    </w:pPr>
    <w:r>
      <w:ptab w:alignment="center" w:relativeTo="indent" w:leader="none"/>
    </w:r>
    <w:r>
      <w:ptab w:alignment="center" w:relativeTo="margin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1D7E00" w:rsidRDefault="0044450D" w14:paraId="21966D7B" w14:textId="77777777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35BDCD8" wp14:editId="1633FEB2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123050542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172" w:rsidRDefault="0044450D" w14:paraId="7684E1DE" w14:textId="77777777">
                          <w:pPr>
                            <w:pStyle w:val="Stopka"/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hAnsiTheme="majorHAnsi" w:eastAsiaTheme="majorEastAsia" w:cstheme="majorBidi"/>
                            </w:rPr>
                            <w:t>Strona</w: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separate"/>
                          </w:r>
                          <w:r w:rsidRPr="00510B43" w:rsidR="00510B43">
                            <w:rPr>
                              <w:rFonts w:asciiTheme="majorHAnsi" w:hAnsiTheme="majorHAnsi" w:eastAsiaTheme="majorEastAsia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rect id="_x0000_s1027" style="position:absolute;margin-left:-8.05pt;margin-top:398.75pt;width:40.5pt;height:171.9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allowincell="f" filled="f" stroked="f" w14:anchorId="235BDC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">
              <v:textbox style="layout-flow:vertical;mso-layout-flow-alt:bottom-to-top">
                <w:txbxContent>
                  <w:p w:rsidR="00C26172" w:rsidRDefault="0044450D" w14:paraId="7684E1DE" w14:textId="77777777">
                    <w:pPr>
                      <w:pStyle w:val="Stopka"/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 w:eastAsiaTheme="majorEastAsia" w:cstheme="majorBidi"/>
                      </w:rPr>
                      <w:t>Strona</w:t>
                    </w:r>
                    <w:r>
                      <w:rPr>
                        <w:rFonts w:cs="Times New Roman" w:eastAsiaTheme="minorEastAsia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 w:eastAsiaTheme="minorEastAsia"/>
                      </w:rPr>
                      <w:fldChar w:fldCharType="separate"/>
                    </w:r>
                    <w:r w:rsidRPr="00510B43" w:rsidR="00510B43">
                      <w:rPr>
                        <w:rFonts w:asciiTheme="majorHAnsi" w:hAnsiTheme="majorHAnsi" w:eastAsiaTheme="majorEastAsia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1D7E00" w:rsidP="001D7E00" w:rsidRDefault="0044450D" w14:paraId="22F2C3DA" w14:textId="6AF447D4">
    <w:pPr>
      <w:pStyle w:val="Stopka"/>
      <w:jc w:val="center"/>
    </w:pPr>
    <w:r>
      <w:ptab w:alignment="center" w:relativeTo="indent" w:leader="none"/>
    </w:r>
    <w:r>
      <w:ptab w:alignment="center" w:relativeTo="margin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1D7E00" w:rsidRDefault="0044450D" w14:paraId="483589D9" w14:textId="77777777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B07635B" wp14:editId="557B68F5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310594315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172" w:rsidRDefault="0044450D" w14:paraId="5D529EE0" w14:textId="77777777">
                          <w:pPr>
                            <w:pStyle w:val="Stopka"/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hAnsiTheme="majorHAnsi" w:eastAsiaTheme="majorEastAsia" w:cstheme="majorBidi"/>
                            </w:rPr>
                            <w:t>Strona</w: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separate"/>
                          </w:r>
                          <w:r w:rsidRPr="00B70EAB" w:rsidR="00B70EAB">
                            <w:rPr>
                              <w:rFonts w:asciiTheme="majorHAnsi" w:hAnsiTheme="majorHAnsi" w:eastAsiaTheme="majorEastAsia" w:cstheme="majorBidi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rect id="_x0000_s1028" style="position:absolute;margin-left:-8.05pt;margin-top:398.75pt;width:40.5pt;height:171.9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allowincell="f" filled="f" stroked="f" w14:anchorId="2B0763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">
              <v:textbox style="layout-flow:vertical;mso-layout-flow-alt:bottom-to-top">
                <w:txbxContent>
                  <w:p w:rsidR="00C26172" w:rsidRDefault="0044450D" w14:paraId="5D529EE0" w14:textId="77777777">
                    <w:pPr>
                      <w:pStyle w:val="Stopka"/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 w:eastAsiaTheme="majorEastAsia" w:cstheme="majorBidi"/>
                      </w:rPr>
                      <w:t>Strona</w:t>
                    </w:r>
                    <w:r>
                      <w:rPr>
                        <w:rFonts w:cs="Times New Roman" w:eastAsiaTheme="minorEastAsia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 w:eastAsiaTheme="minorEastAsia"/>
                      </w:rPr>
                      <w:fldChar w:fldCharType="separate"/>
                    </w:r>
                    <w:r w:rsidRPr="00B70EAB" w:rsidR="00B70EAB">
                      <w:rPr>
                        <w:rFonts w:asciiTheme="majorHAnsi" w:hAnsiTheme="majorHAnsi" w:eastAsiaTheme="majorEastAsia" w:cstheme="majorBidi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1D7E00" w:rsidP="001D7E00" w:rsidRDefault="0044450D" w14:paraId="48F631C2" w14:textId="3874861A">
    <w:pPr>
      <w:pStyle w:val="Stopka"/>
      <w:jc w:val="center"/>
    </w:pPr>
    <w:r>
      <w:ptab w:alignment="center" w:relativeTo="indent" w:leader="none"/>
    </w:r>
    <w:r>
      <w:ptab w:alignment="center" w:relativeTo="margin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3602" w:rsidP="001D7E00" w:rsidRDefault="00CD3602" w14:paraId="37F3ACED" w14:textId="77777777">
      <w:pPr>
        <w:spacing w:after="0" w:line="240" w:lineRule="auto"/>
      </w:pPr>
      <w:r>
        <w:separator/>
      </w:r>
    </w:p>
  </w:footnote>
  <w:footnote w:type="continuationSeparator" w:id="0">
    <w:p w:rsidR="00CD3602" w:rsidP="001D7E00" w:rsidRDefault="00CD3602" w14:paraId="4E7D64C9" w14:textId="77777777">
      <w:pPr>
        <w:spacing w:after="0" w:line="240" w:lineRule="auto"/>
      </w:pPr>
      <w:r>
        <w:continuationSeparator/>
      </w:r>
    </w:p>
  </w:footnote>
  <w:footnote w:type="continuationNotice" w:id="1">
    <w:p w:rsidR="00CD3602" w:rsidRDefault="00CD3602" w14:paraId="2BBBB042" w14:textId="77777777">
      <w:pPr>
        <w:spacing w:after="0" w:line="240" w:lineRule="auto"/>
      </w:pPr>
    </w:p>
  </w:footnote>
  <w:footnote w:id="2">
    <w:p w:rsidR="00D77156" w:rsidP="00D77156" w:rsidRDefault="00D77156" w14:paraId="46EF893C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Rozporządzenie Parlamentu Europejskiego i Rady (UE) 2016/679 z 27 kwietnia 2016 r. w sprawie ochrony osób fizycznych</w:t>
      </w:r>
    </w:p>
    <w:p w:rsidR="00D77156" w:rsidP="00D77156" w:rsidRDefault="00D77156" w14:paraId="6E708E2C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w związku z przetwarzaniem danych osobowych i w sprawie swobodnego przepływu takich danych (Dz. Urz. UE. L nr 119 z</w:t>
      </w:r>
    </w:p>
    <w:p w:rsidR="00D77156" w:rsidP="00D77156" w:rsidRDefault="00D77156" w14:paraId="6F0B23D8" w14:textId="77777777">
      <w:pPr>
        <w:pStyle w:val="Tekstprzypisudolnego"/>
      </w:pPr>
      <w:r>
        <w:rPr>
          <w:rFonts w:ascii="CIDFont+F6" w:hAnsi="CIDFont+F6" w:cs="CIDFont+F6"/>
          <w:color w:val="000000"/>
          <w:sz w:val="18"/>
          <w:szCs w:val="18"/>
        </w:rPr>
        <w:t>4 maja 2016 r., s.1-88).</w:t>
      </w:r>
    </w:p>
  </w:footnote>
  <w:footnote w:id="3">
    <w:p w:rsidR="00D77156" w:rsidP="00D77156" w:rsidRDefault="00D77156" w14:paraId="196B0B09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:rsidRPr="0031371E" w:rsidR="00D77156" w:rsidP="00D77156" w:rsidRDefault="00D77156" w14:paraId="3A930B99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finansowej 2021-2027 (Dz. U. poz. 1079), zwana dalej „ustawą wdrożeniową”.</w:t>
      </w:r>
    </w:p>
  </w:footnote>
  <w:footnote w:id="4">
    <w:p w:rsidR="00D77156" w:rsidP="00D77156" w:rsidRDefault="00D77156" w14:paraId="3630B051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Program Fundusze Europejskie dla Rozwoju Społecznego 2021-2027 przyjęty decyzją Komisji Europejskiej z dnia 12</w:t>
      </w:r>
    </w:p>
    <w:p w:rsidRPr="00C23578" w:rsidR="00D77156" w:rsidP="00D77156" w:rsidRDefault="00D77156" w14:paraId="04E8F510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grudnia 2022 r.</w:t>
      </w:r>
    </w:p>
  </w:footnote>
  <w:footnote w:id="5">
    <w:p w:rsidR="00D77156" w:rsidP="00D77156" w:rsidRDefault="00D77156" w14:paraId="780E0DEC" w14:textId="777777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A3704" w:rsidR="005A3704" w:rsidP="00955FC2" w:rsidRDefault="00565DDC" w14:paraId="45B6C1B3" w14:textId="22978FE1">
    <w:pPr>
      <w:pStyle w:val="Nagwek"/>
      <w:tabs>
        <w:tab w:val="left" w:pos="5387"/>
      </w:tabs>
      <w:jc w:val="center"/>
    </w:pPr>
    <w:r>
      <w:drawing>
        <wp:inline wp14:editId="61CDC5CF" wp14:anchorId="3DB58F18">
          <wp:extent cx="6580953" cy="1247619"/>
          <wp:effectExtent l="0" t="0" r="0" b="0"/>
          <wp:docPr id="819996500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19996500" name="Picture 819996500"/>
                  <pic:cNvPicPr/>
                </pic:nvPicPr>
                <pic:blipFill>
                  <a:blip xmlns:r="http://schemas.openxmlformats.org/officeDocument/2006/relationships" r:embed="rId146815243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0953" cy="1247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id w:val="-770162214"/>
        <w:docPartObj>
          <w:docPartGallery w:val="Page Numbers (Margins)"/>
          <w:docPartUnique/>
        </w:docPartObj>
        <w:rPr>
          <w:rFonts w:ascii="Lato" w:hAnsi="Lato"/>
        </w:rPr>
      </w:sdtPr>
      <w:sdtContent/>
      <w:sdtEndPr>
        <w:rPr>
          <w:rFonts w:ascii="Lato" w:hAnsi="Lato"/>
        </w:rPr>
      </w:sdtEndPr>
    </w:sdt>
  </w:p>
  <w:p w:rsidRPr="005A3704" w:rsidR="005A3704" w:rsidP="006E2D0A" w:rsidRDefault="005A3704" w14:paraId="0F31BE8E" w14:textId="4D68D894">
    <w:pPr>
      <w:pStyle w:val="Nagwek"/>
      <w:tabs>
        <w:tab w:val="left" w:pos="5387"/>
      </w:tabs>
      <w:jc w:val="center"/>
      <w:rPr>
        <w:rFonts w:ascii="Lato" w:hAnsi="La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D7E00" w:rsidP="006E2D0A" w:rsidRDefault="00565DDC" w14:paraId="60B7E0F3" w14:textId="10AFA459">
    <w:pPr>
      <w:pStyle w:val="Nagwek"/>
      <w:tabs>
        <w:tab w:val="left" w:pos="5387"/>
      </w:tabs>
      <w:jc w:val="center"/>
    </w:pPr>
    <w:r>
      <w:rPr>
        <w:rFonts w:ascii="Lato" w:hAnsi="Lato"/>
        <w:noProof/>
      </w:rPr>
      <w:drawing>
        <wp:anchor distT="0" distB="0" distL="114300" distR="114300" simplePos="0" relativeHeight="251666432" behindDoc="0" locked="0" layoutInCell="1" allowOverlap="1" wp14:anchorId="40B85B21" wp14:editId="431CD0BF">
          <wp:simplePos x="0" y="0"/>
          <wp:positionH relativeFrom="page">
            <wp:align>center</wp:align>
          </wp:positionH>
          <wp:positionV relativeFrom="paragraph">
            <wp:posOffset>-10160</wp:posOffset>
          </wp:positionV>
          <wp:extent cx="6143625" cy="742950"/>
          <wp:effectExtent l="0" t="0" r="9525" b="0"/>
          <wp:wrapTopAndBottom/>
          <wp:docPr id="468839603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561444058"/>
        <w:docPartObj>
          <w:docPartGallery w:val="Page Numbers (Margins)"/>
          <w:docPartUnique/>
        </w:docPartObj>
      </w:sdt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A3704" w:rsidR="005A3704" w:rsidP="00955FC2" w:rsidRDefault="00565DDC" w14:paraId="244E30FA" w14:textId="4A5D1BAB">
    <w:pPr>
      <w:pStyle w:val="Nagwek"/>
      <w:tabs>
        <w:tab w:val="left" w:pos="5387"/>
      </w:tabs>
      <w:jc w:val="center"/>
      <w:rPr>
        <w:rFonts w:ascii="Lato" w:hAnsi="Lato"/>
        <w:color w:val="3B3838" w:themeColor="background2" w:themeShade="40"/>
        <w:sz w:val="20"/>
        <w:szCs w:val="20"/>
      </w:rPr>
    </w:pPr>
    <w:r>
      <w:rPr>
        <w:rFonts w:ascii="Lato" w:hAnsi="Lato"/>
        <w:noProof/>
      </w:rPr>
      <w:drawing>
        <wp:anchor distT="0" distB="0" distL="114300" distR="114300" simplePos="0" relativeHeight="251668480" behindDoc="0" locked="0" layoutInCell="1" allowOverlap="1" wp14:anchorId="40243CE4" wp14:editId="70FB4EA7">
          <wp:simplePos x="0" y="0"/>
          <wp:positionH relativeFrom="margin">
            <wp:align>center</wp:align>
          </wp:positionH>
          <wp:positionV relativeFrom="paragraph">
            <wp:posOffset>123190</wp:posOffset>
          </wp:positionV>
          <wp:extent cx="6143625" cy="742950"/>
          <wp:effectExtent l="0" t="0" r="9525" b="0"/>
          <wp:wrapTopAndBottom/>
          <wp:docPr id="1774914085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Lato" w:hAnsi="Lato"/>
        </w:rPr>
        <w:id w:val="1714626831"/>
        <w:docPartObj>
          <w:docPartGallery w:val="Page Numbers (Margins)"/>
          <w:docPartUnique/>
        </w:docPartObj>
      </w:sdtPr>
      <w:sdtContent/>
    </w:sdt>
  </w:p>
  <w:p w:rsidRPr="005A3704" w:rsidR="005A3704" w:rsidP="006E2D0A" w:rsidRDefault="005A3704" w14:paraId="66B9A71B" w14:textId="77777777">
    <w:pPr>
      <w:pStyle w:val="Nagwek"/>
      <w:tabs>
        <w:tab w:val="left" w:pos="5387"/>
      </w:tabs>
      <w:jc w:val="center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DC460BF8"/>
    <w:name w:val="WWNum3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i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3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 w:cs="Calibri"/>
      </w:rPr>
    </w:lvl>
  </w:abstractNum>
  <w:abstractNum w:abstractNumId="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B1F3E"/>
    <w:multiLevelType w:val="hybridMultilevel"/>
    <w:tmpl w:val="91F02710"/>
    <w:lvl w:ilvl="0" w:tplc="04150001">
      <w:start w:val="1"/>
      <w:numFmt w:val="bullet"/>
      <w:lvlText w:val=""/>
      <w:lvlJc w:val="left"/>
      <w:pPr>
        <w:ind w:left="1485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7" w15:restartNumberingAfterBreak="0">
    <w:nsid w:val="0C1E19B7"/>
    <w:multiLevelType w:val="hybridMultilevel"/>
    <w:tmpl w:val="2FBA3DE0"/>
    <w:lvl w:ilvl="0" w:tplc="4E7C492E">
      <w:start w:val="1"/>
      <w:numFmt w:val="decimal"/>
      <w:lvlText w:val="%1."/>
      <w:lvlJc w:val="left"/>
      <w:pPr>
        <w:ind w:left="1146" w:hanging="360"/>
      </w:pPr>
      <w:rPr>
        <w:rFonts w:eastAsia="Calibri" w:cs="Calibri" w:asciiTheme="minorHAnsi" w:hAnsiTheme="minorHAns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8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C09FE"/>
    <w:multiLevelType w:val="hybridMultilevel"/>
    <w:tmpl w:val="9FA0618C"/>
    <w:lvl w:ilvl="0" w:tplc="A31CD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1B65EE9"/>
    <w:multiLevelType w:val="hybridMultilevel"/>
    <w:tmpl w:val="AD50729C"/>
    <w:lvl w:ilvl="0" w:tplc="8B48E40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BEC63AE4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A05C7A64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D384F43C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7981F98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779040FA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0D23906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E57C5B4C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DC60E900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D8A1C97"/>
    <w:multiLevelType w:val="hybridMultilevel"/>
    <w:tmpl w:val="5ADC0A70"/>
    <w:lvl w:ilvl="0" w:tplc="5644CD56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95688"/>
    <w:multiLevelType w:val="hybridMultilevel"/>
    <w:tmpl w:val="D2C67018"/>
    <w:lvl w:ilvl="0" w:tplc="4642C800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/>
      </w:rPr>
    </w:lvl>
    <w:lvl w:ilvl="1" w:tplc="41547FA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328F80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9C424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7E218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C99ABB7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F21F4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5C9E6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3A813B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0FD3E24"/>
    <w:multiLevelType w:val="hybridMultilevel"/>
    <w:tmpl w:val="7A72C8F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01603842">
    <w:abstractNumId w:val="12"/>
  </w:num>
  <w:num w:numId="2" w16cid:durableId="1168012768">
    <w:abstractNumId w:val="0"/>
  </w:num>
  <w:num w:numId="3" w16cid:durableId="87772108">
    <w:abstractNumId w:val="1"/>
  </w:num>
  <w:num w:numId="4" w16cid:durableId="151336573">
    <w:abstractNumId w:val="2"/>
  </w:num>
  <w:num w:numId="5" w16cid:durableId="1890148139">
    <w:abstractNumId w:val="4"/>
  </w:num>
  <w:num w:numId="6" w16cid:durableId="520120888">
    <w:abstractNumId w:val="3"/>
  </w:num>
  <w:num w:numId="7" w16cid:durableId="75589652">
    <w:abstractNumId w:val="10"/>
  </w:num>
  <w:num w:numId="8" w16cid:durableId="1431506719">
    <w:abstractNumId w:val="11"/>
  </w:num>
  <w:num w:numId="9" w16cid:durableId="1885173671">
    <w:abstractNumId w:val="8"/>
  </w:num>
  <w:num w:numId="10" w16cid:durableId="1069571768">
    <w:abstractNumId w:val="5"/>
  </w:num>
  <w:num w:numId="11" w16cid:durableId="911698225">
    <w:abstractNumId w:val="9"/>
  </w:num>
  <w:num w:numId="12" w16cid:durableId="2133818566">
    <w:abstractNumId w:val="7"/>
  </w:num>
  <w:num w:numId="13" w16cid:durableId="279462424">
    <w:abstractNumId w:val="13"/>
  </w:num>
  <w:num w:numId="14" w16cid:durableId="288323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00"/>
    <w:rsid w:val="00005BAF"/>
    <w:rsid w:val="00017BF9"/>
    <w:rsid w:val="00070027"/>
    <w:rsid w:val="000741FB"/>
    <w:rsid w:val="00077056"/>
    <w:rsid w:val="00082388"/>
    <w:rsid w:val="00086099"/>
    <w:rsid w:val="000B7B97"/>
    <w:rsid w:val="000C0337"/>
    <w:rsid w:val="000F0676"/>
    <w:rsid w:val="00105458"/>
    <w:rsid w:val="00117CD1"/>
    <w:rsid w:val="00123894"/>
    <w:rsid w:val="00135430"/>
    <w:rsid w:val="00146A7E"/>
    <w:rsid w:val="001571FF"/>
    <w:rsid w:val="001D3165"/>
    <w:rsid w:val="001D49DE"/>
    <w:rsid w:val="001D5011"/>
    <w:rsid w:val="001D7E00"/>
    <w:rsid w:val="001F49B5"/>
    <w:rsid w:val="002562B4"/>
    <w:rsid w:val="0027501A"/>
    <w:rsid w:val="002A3F3C"/>
    <w:rsid w:val="002D7503"/>
    <w:rsid w:val="002F78DC"/>
    <w:rsid w:val="00351AB1"/>
    <w:rsid w:val="00367641"/>
    <w:rsid w:val="003C2941"/>
    <w:rsid w:val="003C3A20"/>
    <w:rsid w:val="00407C5B"/>
    <w:rsid w:val="00414B4F"/>
    <w:rsid w:val="0044450D"/>
    <w:rsid w:val="004B41C9"/>
    <w:rsid w:val="00501166"/>
    <w:rsid w:val="005046E1"/>
    <w:rsid w:val="005046FE"/>
    <w:rsid w:val="00510B43"/>
    <w:rsid w:val="00553AAA"/>
    <w:rsid w:val="00556875"/>
    <w:rsid w:val="00565DDC"/>
    <w:rsid w:val="005745A1"/>
    <w:rsid w:val="005A3704"/>
    <w:rsid w:val="00621E21"/>
    <w:rsid w:val="00632820"/>
    <w:rsid w:val="0064236E"/>
    <w:rsid w:val="0066269D"/>
    <w:rsid w:val="00670329"/>
    <w:rsid w:val="006771DE"/>
    <w:rsid w:val="0068017A"/>
    <w:rsid w:val="00681D1F"/>
    <w:rsid w:val="00686169"/>
    <w:rsid w:val="006A766E"/>
    <w:rsid w:val="006E2D0A"/>
    <w:rsid w:val="006F35FB"/>
    <w:rsid w:val="006F6388"/>
    <w:rsid w:val="00726C6C"/>
    <w:rsid w:val="00734407"/>
    <w:rsid w:val="007B3575"/>
    <w:rsid w:val="00801B00"/>
    <w:rsid w:val="008252A8"/>
    <w:rsid w:val="008478DD"/>
    <w:rsid w:val="00855567"/>
    <w:rsid w:val="008928DE"/>
    <w:rsid w:val="008F3AC2"/>
    <w:rsid w:val="008F7BB5"/>
    <w:rsid w:val="00925AED"/>
    <w:rsid w:val="00926DB2"/>
    <w:rsid w:val="00955FC2"/>
    <w:rsid w:val="00966746"/>
    <w:rsid w:val="009D7AF0"/>
    <w:rsid w:val="009F5E92"/>
    <w:rsid w:val="00A5786F"/>
    <w:rsid w:val="00A86597"/>
    <w:rsid w:val="00A9193D"/>
    <w:rsid w:val="00A9711C"/>
    <w:rsid w:val="00A97F9D"/>
    <w:rsid w:val="00AB7178"/>
    <w:rsid w:val="00AD5553"/>
    <w:rsid w:val="00AE4CCD"/>
    <w:rsid w:val="00AF6C2F"/>
    <w:rsid w:val="00B0005A"/>
    <w:rsid w:val="00B228C2"/>
    <w:rsid w:val="00B239DB"/>
    <w:rsid w:val="00B70EAB"/>
    <w:rsid w:val="00B8336B"/>
    <w:rsid w:val="00BB0C92"/>
    <w:rsid w:val="00BF3DD7"/>
    <w:rsid w:val="00C06445"/>
    <w:rsid w:val="00C123A7"/>
    <w:rsid w:val="00C15F88"/>
    <w:rsid w:val="00C26172"/>
    <w:rsid w:val="00C4283F"/>
    <w:rsid w:val="00C97765"/>
    <w:rsid w:val="00CB6ECF"/>
    <w:rsid w:val="00CC7F71"/>
    <w:rsid w:val="00CD3602"/>
    <w:rsid w:val="00CE4C92"/>
    <w:rsid w:val="00CE62EC"/>
    <w:rsid w:val="00D01756"/>
    <w:rsid w:val="00D03540"/>
    <w:rsid w:val="00D24D8A"/>
    <w:rsid w:val="00D30D1C"/>
    <w:rsid w:val="00D35AAC"/>
    <w:rsid w:val="00D46143"/>
    <w:rsid w:val="00D7288C"/>
    <w:rsid w:val="00D77156"/>
    <w:rsid w:val="00DB1F6A"/>
    <w:rsid w:val="00DC2B3C"/>
    <w:rsid w:val="00DD3F84"/>
    <w:rsid w:val="00DD54F7"/>
    <w:rsid w:val="00DF57A2"/>
    <w:rsid w:val="00E03AEE"/>
    <w:rsid w:val="00E06034"/>
    <w:rsid w:val="00E15AC3"/>
    <w:rsid w:val="00E20A5D"/>
    <w:rsid w:val="00EA62EA"/>
    <w:rsid w:val="00EC0F6D"/>
    <w:rsid w:val="00F27187"/>
    <w:rsid w:val="00F52F57"/>
    <w:rsid w:val="00F763D5"/>
    <w:rsid w:val="00F97D90"/>
    <w:rsid w:val="00FA036F"/>
    <w:rsid w:val="00FC5A63"/>
    <w:rsid w:val="00FD1659"/>
    <w:rsid w:val="02A240E4"/>
    <w:rsid w:val="14D88691"/>
    <w:rsid w:val="1D39E18A"/>
    <w:rsid w:val="2CA7F7E6"/>
    <w:rsid w:val="3233889A"/>
    <w:rsid w:val="6544D0B5"/>
    <w:rsid w:val="67EABE81"/>
    <w:rsid w:val="6C6E9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0F63B"/>
  <w15:chartTrackingRefBased/>
  <w15:docId w15:val="{6E92B095-2ECA-4A0E-AC4B-C720CF87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basedOn w:val="Domylnaczcionkaakapitu"/>
    <w:uiPriority w:val="99"/>
    <w:unhideWhenUsed/>
    <w:rsid w:val="001D7E0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568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-E Fußnotentext,-E Fuﬂnotentext,Char,Footnote,Footnote text,Fußnote,Fußnotentext Ursprung,Fuﬂnotentext Ursprung,Podrozdzia3,Podrozdział,Przypis,Tekst przypisu Znak Znak Znak Znak,Tekst przypisu Znak Znak Znak Znak Znak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aliases w:val="-E Fußnotentext Znak,-E Fuﬂnotentext Znak,Char Znak,Footnote Znak,Footnote text Znak,Fußnote Znak,Fußnotentext Ursprung Znak,Fuﬂnotentext Ursprung Znak,Podrozdzia3 Znak,Podrozdział Znak,Przypis Znak,single spac Znak"/>
    <w:basedOn w:val="Domylnaczcionkaakapitu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aliases w:val="(Footnote Reference),(Voetnootmarkering),BVI fnr,Exposant 3 Point,FZ,Footnote Reference Superscript,Footnote reference number,Footnote symbol,Odwolanie przypisu,SUPERS,Times 10 Point,Voetnootverwijzing,callo,note TESI"/>
    <w:basedOn w:val="Domylnaczcionkaakapitu"/>
    <w:uiPriority w:val="99"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styleId="Default" w:customStyle="1">
    <w:name w:val="Default"/>
    <w:rsid w:val="00D01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1" w:customStyle="1">
    <w:name w:val="Akapit z listą1"/>
    <w:basedOn w:val="Normalny"/>
    <w:rsid w:val="005745A1"/>
    <w:pPr>
      <w:suppressAutoHyphens/>
      <w:ind w:left="720"/>
    </w:pPr>
    <w:rPr>
      <w:rFonts w:ascii="Calibri" w:hAnsi="Calibri" w:eastAsia="SimSun" w:cs="font287"/>
      <w:lang w:eastAsia="ar-SA"/>
    </w:rPr>
  </w:style>
  <w:style w:type="paragraph" w:styleId="Akapitzlist2" w:customStyle="1">
    <w:name w:val="Akapit z listą2"/>
    <w:basedOn w:val="Normalny"/>
    <w:rsid w:val="002562B4"/>
    <w:pPr>
      <w:suppressAutoHyphens/>
      <w:ind w:left="720"/>
    </w:pPr>
    <w:rPr>
      <w:rFonts w:ascii="Calibri" w:hAnsi="Calibri" w:eastAsia="SimSun" w:cs="font287"/>
      <w:lang w:eastAsia="ar-SA"/>
    </w:rPr>
  </w:style>
  <w:style w:type="table" w:styleId="TableGrid0" w:customStyle="1">
    <w:name w:val="Table Grid_0"/>
    <w:basedOn w:val="Standardowy"/>
    <w:uiPriority w:val="39"/>
    <w:rsid w:val="005568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nyWeb">
    <w:name w:val="Normal (Web)"/>
    <w:basedOn w:val="Normalny"/>
    <w:rsid w:val="00DF1782"/>
    <w:pPr>
      <w:autoSpaceDN w:val="0"/>
      <w:spacing w:before="100" w:after="100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5D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5DDC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565D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5DDC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565D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kancelaria@rpp.gov.pl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mailto:iodo@rpp.gov.pl" TargetMode="Externa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gov.pl/web/rpp/napisz-do-nas" TargetMode="Externa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46815243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277A553B18D64CA785E2AC2E75F684" ma:contentTypeVersion="4" ma:contentTypeDescription="Utwórz nowy dokument." ma:contentTypeScope="" ma:versionID="6ca7ac614b11f1214496f87499a7727d">
  <xsd:schema xmlns:xsd="http://www.w3.org/2001/XMLSchema" xmlns:xs="http://www.w3.org/2001/XMLSchema" xmlns:p="http://schemas.microsoft.com/office/2006/metadata/properties" xmlns:ns2="134e4841-86ea-4db7-951c-c5f614f9843b" xmlns:ns3="13cf2f08-7e7a-4e9b-b779-e6b74a7d8586" targetNamespace="http://schemas.microsoft.com/office/2006/metadata/properties" ma:root="true" ma:fieldsID="0bfa2f02e91e0919c1b6374076170643" ns2:_="" ns3:_="">
    <xsd:import namespace="134e4841-86ea-4db7-951c-c5f614f9843b"/>
    <xsd:import namespace="13cf2f08-7e7a-4e9b-b779-e6b74a7d85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e4841-86ea-4db7-951c-c5f614f98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f2f08-7e7a-4e9b-b779-e6b74a7d85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DDC3C-E7EA-471C-8F60-B65776CDB8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7FD12D-99E2-4F8F-A94E-8AA4AABDB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e4841-86ea-4db7-951c-c5f614f9843b"/>
    <ds:schemaRef ds:uri="13cf2f08-7e7a-4e9b-b779-e6b74a7d85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D2375B-9660-432D-BFF3-B95B8A2584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F429A-2442-4FD4-8FBD-130D756933F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Kinga Łuszczyńska</dc:creator>
  <lastModifiedBy>Gość</lastModifiedBy>
  <revision>3</revision>
  <lastPrinted>2021-09-22T03:50:00.0000000Z</lastPrinted>
  <dcterms:created xsi:type="dcterms:W3CDTF">2026-09-09T13:05:00.0000000Z</dcterms:created>
  <dcterms:modified xsi:type="dcterms:W3CDTF">2026-09-09T13:10:55.2249538Z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0x010100BE277A553B18D64CA785E2AC2E75F684</vt:lpwstr>
  </property>
</Properties>
</file>