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B2C8D33" w14:textId="24E87D8C" w:rsidR="008A0765" w:rsidRPr="00957190" w:rsidRDefault="008A0765" w:rsidP="008A0765">
      <w:pPr>
        <w:autoSpaceDE w:val="0"/>
        <w:autoSpaceDN w:val="0"/>
        <w:adjustRightInd w:val="0"/>
        <w:spacing w:after="0" w:line="240" w:lineRule="auto"/>
        <w:jc w:val="right"/>
        <w:rPr>
          <w:rFonts w:ascii="Cambria" w:eastAsia="Calibri" w:hAnsi="Cambria" w:cs="Cambria"/>
          <w:b/>
          <w:bCs/>
          <w:color w:val="000000"/>
        </w:rPr>
      </w:pPr>
      <w:r w:rsidRPr="00957190">
        <w:rPr>
          <w:rFonts w:ascii="Cambria" w:eastAsia="Calibri" w:hAnsi="Cambria" w:cs="Cambria"/>
          <w:b/>
          <w:bCs/>
          <w:color w:val="000000"/>
        </w:rPr>
        <w:t xml:space="preserve">                                                                                                                                       Załącznik nr </w:t>
      </w:r>
      <w:r>
        <w:rPr>
          <w:rFonts w:ascii="Cambria" w:eastAsia="Calibri" w:hAnsi="Cambria" w:cs="Cambria"/>
          <w:b/>
          <w:bCs/>
          <w:color w:val="000000"/>
        </w:rPr>
        <w:t>5</w:t>
      </w:r>
      <w:r w:rsidRPr="00957190">
        <w:rPr>
          <w:rFonts w:ascii="Cambria" w:eastAsia="Calibri" w:hAnsi="Cambria" w:cs="Cambria"/>
          <w:b/>
          <w:bCs/>
          <w:color w:val="000000"/>
        </w:rPr>
        <w:t xml:space="preserve"> do SWZ</w:t>
      </w:r>
    </w:p>
    <w:p w14:paraId="0731C502" w14:textId="77777777" w:rsidR="008A0765" w:rsidRPr="00957190" w:rsidRDefault="008A0765" w:rsidP="008A0765">
      <w:pPr>
        <w:autoSpaceDE w:val="0"/>
        <w:autoSpaceDN w:val="0"/>
        <w:adjustRightInd w:val="0"/>
        <w:spacing w:after="0" w:line="240" w:lineRule="auto"/>
        <w:jc w:val="center"/>
        <w:rPr>
          <w:rFonts w:ascii="Cambria" w:eastAsia="Calibri" w:hAnsi="Cambria" w:cs="Cambria"/>
          <w:b/>
          <w:bCs/>
          <w:color w:val="000000"/>
        </w:rPr>
      </w:pPr>
    </w:p>
    <w:p w14:paraId="1B5F8B49" w14:textId="77777777" w:rsidR="008A0765" w:rsidRDefault="008A0765" w:rsidP="008A0765">
      <w:pPr>
        <w:autoSpaceDE w:val="0"/>
        <w:autoSpaceDN w:val="0"/>
        <w:adjustRightInd w:val="0"/>
        <w:spacing w:after="0" w:line="240" w:lineRule="auto"/>
        <w:jc w:val="center"/>
        <w:rPr>
          <w:rFonts w:ascii="Cambria" w:eastAsia="Calibri" w:hAnsi="Cambria" w:cs="Cambria"/>
          <w:b/>
          <w:bCs/>
          <w:color w:val="000000"/>
        </w:rPr>
      </w:pPr>
    </w:p>
    <w:p w14:paraId="3B6F33C8" w14:textId="77777777" w:rsidR="008A0765" w:rsidRPr="00957190" w:rsidRDefault="008A0765" w:rsidP="008A0765">
      <w:pPr>
        <w:autoSpaceDE w:val="0"/>
        <w:autoSpaceDN w:val="0"/>
        <w:adjustRightInd w:val="0"/>
        <w:spacing w:after="0" w:line="240" w:lineRule="auto"/>
        <w:jc w:val="center"/>
        <w:rPr>
          <w:rFonts w:ascii="Cambria" w:eastAsia="Calibri" w:hAnsi="Cambria" w:cs="Cambria"/>
          <w:b/>
          <w:bCs/>
          <w:color w:val="000000"/>
        </w:rPr>
      </w:pPr>
    </w:p>
    <w:p w14:paraId="34224557" w14:textId="77777777" w:rsidR="008A0765" w:rsidRPr="00957190" w:rsidRDefault="008A0765" w:rsidP="008A0765">
      <w:pPr>
        <w:autoSpaceDE w:val="0"/>
        <w:autoSpaceDN w:val="0"/>
        <w:adjustRightInd w:val="0"/>
        <w:spacing w:after="0" w:line="240" w:lineRule="auto"/>
        <w:jc w:val="center"/>
        <w:rPr>
          <w:rFonts w:ascii="Cambria" w:eastAsia="Calibri" w:hAnsi="Cambria" w:cs="Cambria"/>
          <w:b/>
          <w:bCs/>
          <w:color w:val="000000"/>
        </w:rPr>
      </w:pPr>
    </w:p>
    <w:p w14:paraId="21CAF199" w14:textId="3A94EFBA" w:rsidR="008A0765" w:rsidRPr="00957190" w:rsidRDefault="00BA15EC" w:rsidP="008A0765">
      <w:pPr>
        <w:autoSpaceDE w:val="0"/>
        <w:autoSpaceDN w:val="0"/>
        <w:adjustRightInd w:val="0"/>
        <w:spacing w:after="0" w:line="240" w:lineRule="auto"/>
        <w:jc w:val="center"/>
        <w:rPr>
          <w:rFonts w:ascii="Cambria" w:eastAsia="Calibri" w:hAnsi="Cambria" w:cs="Cambria"/>
          <w:b/>
          <w:bCs/>
          <w:color w:val="000000"/>
        </w:rPr>
      </w:pPr>
      <w:r>
        <w:rPr>
          <w:rFonts w:ascii="Cambria" w:eastAsia="Calibri" w:hAnsi="Cambria" w:cs="Cambria"/>
          <w:b/>
          <w:bCs/>
          <w:color w:val="000000"/>
        </w:rPr>
        <w:t xml:space="preserve">Wzór - </w:t>
      </w:r>
      <w:r w:rsidR="008A0765" w:rsidRPr="00957190">
        <w:rPr>
          <w:rFonts w:ascii="Cambria" w:eastAsia="Calibri" w:hAnsi="Cambria" w:cs="Cambria"/>
          <w:b/>
          <w:bCs/>
          <w:color w:val="000000"/>
        </w:rPr>
        <w:t>Umowa nr ZTA</w:t>
      </w:r>
      <w:r>
        <w:rPr>
          <w:rFonts w:ascii="Cambria" w:eastAsia="Calibri" w:hAnsi="Cambria" w:cs="Cambria"/>
          <w:b/>
          <w:bCs/>
          <w:color w:val="000000"/>
        </w:rPr>
        <w:t>.270.1.9.2025</w:t>
      </w:r>
    </w:p>
    <w:p w14:paraId="01A35001" w14:textId="77777777" w:rsidR="008A0765" w:rsidRPr="00957190" w:rsidRDefault="008A0765" w:rsidP="008A0765">
      <w:pPr>
        <w:autoSpaceDE w:val="0"/>
        <w:autoSpaceDN w:val="0"/>
        <w:adjustRightInd w:val="0"/>
        <w:spacing w:after="0" w:line="240" w:lineRule="auto"/>
        <w:jc w:val="center"/>
        <w:rPr>
          <w:rFonts w:ascii="Cambria" w:eastAsia="Calibri" w:hAnsi="Cambria" w:cs="Cambria"/>
          <w:color w:val="000000"/>
        </w:rPr>
      </w:pPr>
    </w:p>
    <w:p w14:paraId="7140EC89" w14:textId="77777777" w:rsidR="008A0765" w:rsidRPr="00957190" w:rsidRDefault="008A0765" w:rsidP="008A0765">
      <w:pPr>
        <w:suppressAutoHyphens/>
        <w:spacing w:before="120" w:after="0" w:line="240" w:lineRule="auto"/>
        <w:jc w:val="both"/>
        <w:rPr>
          <w:rFonts w:ascii="Times New Roman" w:eastAsia="Times New Roman" w:hAnsi="Times New Roman" w:cs="Times New Roman"/>
          <w:sz w:val="20"/>
          <w:szCs w:val="20"/>
          <w:lang w:eastAsia="zh-CN"/>
        </w:rPr>
      </w:pPr>
      <w:r w:rsidRPr="00957190">
        <w:rPr>
          <w:rFonts w:ascii="Cambria" w:eastAsia="Times New Roman" w:hAnsi="Cambria" w:cs="Cambria"/>
          <w:bCs/>
          <w:lang w:eastAsia="zh-CN"/>
        </w:rPr>
        <w:t>Zawarta w dniu________ w ________pomiędzy:</w:t>
      </w:r>
    </w:p>
    <w:p w14:paraId="62BF2A1F" w14:textId="77777777" w:rsidR="008A0765" w:rsidRPr="00957190" w:rsidRDefault="008A0765" w:rsidP="008A0765">
      <w:pPr>
        <w:pBdr>
          <w:top w:val="single" w:sz="4" w:space="1" w:color="000000"/>
          <w:left w:val="single" w:sz="4" w:space="4" w:color="000000"/>
          <w:bottom w:val="single" w:sz="4" w:space="1" w:color="000000"/>
          <w:right w:val="single" w:sz="4" w:space="4" w:color="000000"/>
        </w:pBdr>
        <w:suppressAutoHyphens/>
        <w:spacing w:before="120" w:after="0" w:line="240" w:lineRule="auto"/>
        <w:jc w:val="both"/>
        <w:rPr>
          <w:rFonts w:ascii="Times New Roman" w:eastAsia="Times New Roman" w:hAnsi="Times New Roman" w:cs="Times New Roman"/>
          <w:sz w:val="20"/>
          <w:szCs w:val="20"/>
          <w:lang w:eastAsia="zh-CN"/>
        </w:rPr>
      </w:pPr>
      <w:r w:rsidRPr="00957190">
        <w:rPr>
          <w:rFonts w:ascii="Cambria" w:eastAsia="Times New Roman" w:hAnsi="Cambria" w:cs="Cambria"/>
          <w:b/>
          <w:lang w:eastAsia="zh-CN"/>
        </w:rPr>
        <w:t>Skarbem Państwa Państwowym Gospodarstwem Leśnym Lasy Państwowe Ośrodkiem Transportu Leśnego w Świebodzinie</w:t>
      </w:r>
    </w:p>
    <w:p w14:paraId="5ABFD149" w14:textId="77777777" w:rsidR="008A0765" w:rsidRPr="00957190" w:rsidRDefault="008A0765" w:rsidP="008A0765">
      <w:pPr>
        <w:pBdr>
          <w:top w:val="single" w:sz="4" w:space="1" w:color="000000"/>
          <w:left w:val="single" w:sz="4" w:space="4" w:color="000000"/>
          <w:bottom w:val="single" w:sz="4" w:space="1" w:color="000000"/>
          <w:right w:val="single" w:sz="4" w:space="4" w:color="000000"/>
        </w:pBdr>
        <w:suppressAutoHyphens/>
        <w:spacing w:before="120" w:after="0" w:line="240" w:lineRule="auto"/>
        <w:jc w:val="both"/>
        <w:rPr>
          <w:rFonts w:ascii="Times New Roman" w:eastAsia="Times New Roman" w:hAnsi="Times New Roman" w:cs="Times New Roman"/>
          <w:sz w:val="20"/>
          <w:szCs w:val="20"/>
          <w:lang w:eastAsia="zh-CN"/>
        </w:rPr>
      </w:pPr>
      <w:r w:rsidRPr="00957190">
        <w:rPr>
          <w:rFonts w:ascii="Cambria-Bold" w:eastAsia="Times New Roman" w:hAnsi="Cambria-Bold" w:cs="Cambria-Bold"/>
          <w:color w:val="000000"/>
          <w:lang w:eastAsia="pl-PL"/>
        </w:rPr>
        <w:t>ul. Poznańska 10, 66-200 Świebodzin, NIP 927 0003  295, REGON 97 00 40 250</w:t>
      </w:r>
    </w:p>
    <w:p w14:paraId="0BCCB830" w14:textId="77777777" w:rsidR="008A0765" w:rsidRPr="00957190" w:rsidRDefault="008A0765" w:rsidP="008A0765">
      <w:pPr>
        <w:pBdr>
          <w:top w:val="single" w:sz="4" w:space="1" w:color="000000"/>
          <w:left w:val="single" w:sz="4" w:space="4" w:color="000000"/>
          <w:bottom w:val="single" w:sz="4" w:space="1" w:color="000000"/>
          <w:right w:val="single" w:sz="4" w:space="4" w:color="000000"/>
        </w:pBdr>
        <w:suppressAutoHyphens/>
        <w:spacing w:before="120" w:after="0" w:line="240" w:lineRule="auto"/>
        <w:jc w:val="both"/>
        <w:rPr>
          <w:rFonts w:ascii="Times New Roman" w:eastAsia="Times New Roman" w:hAnsi="Times New Roman" w:cs="Times New Roman"/>
          <w:sz w:val="20"/>
          <w:szCs w:val="20"/>
          <w:lang w:eastAsia="zh-CN"/>
        </w:rPr>
      </w:pPr>
      <w:r w:rsidRPr="00957190">
        <w:rPr>
          <w:rFonts w:ascii="Cambria" w:eastAsia="Times New Roman" w:hAnsi="Cambria" w:cs="Cambria"/>
          <w:bCs/>
          <w:lang w:eastAsia="zh-CN"/>
        </w:rPr>
        <w:t>(„Zamawiający”)</w:t>
      </w:r>
    </w:p>
    <w:p w14:paraId="47C2B4AC" w14:textId="77777777" w:rsidR="008A0765" w:rsidRPr="00957190" w:rsidRDefault="008A0765" w:rsidP="008A0765">
      <w:pPr>
        <w:pBdr>
          <w:top w:val="single" w:sz="4" w:space="1" w:color="000000"/>
          <w:left w:val="single" w:sz="4" w:space="4" w:color="000000"/>
          <w:bottom w:val="single" w:sz="4" w:space="1" w:color="000000"/>
          <w:right w:val="single" w:sz="4" w:space="4" w:color="000000"/>
        </w:pBdr>
        <w:suppressAutoHyphens/>
        <w:spacing w:before="120" w:after="0" w:line="240" w:lineRule="auto"/>
        <w:jc w:val="both"/>
        <w:rPr>
          <w:rFonts w:ascii="Times New Roman" w:eastAsia="Times New Roman" w:hAnsi="Times New Roman" w:cs="Times New Roman"/>
          <w:sz w:val="20"/>
          <w:szCs w:val="20"/>
          <w:lang w:eastAsia="zh-CN"/>
        </w:rPr>
      </w:pPr>
      <w:r w:rsidRPr="00957190">
        <w:rPr>
          <w:rFonts w:ascii="Cambria" w:eastAsia="Times New Roman" w:hAnsi="Cambria" w:cs="Cambria"/>
          <w:bCs/>
          <w:lang w:eastAsia="zh-CN"/>
        </w:rPr>
        <w:t>reprezentowanym przez Krzysztofa Wiśniewskiego – Dyrektora</w:t>
      </w:r>
    </w:p>
    <w:p w14:paraId="1399FCE9" w14:textId="77777777" w:rsidR="008A0765" w:rsidRPr="00957190" w:rsidRDefault="008A0765" w:rsidP="008A0765">
      <w:pPr>
        <w:suppressAutoHyphens/>
        <w:spacing w:before="120" w:after="0" w:line="240" w:lineRule="auto"/>
        <w:jc w:val="both"/>
        <w:rPr>
          <w:rFonts w:ascii="Times New Roman" w:eastAsia="Times New Roman" w:hAnsi="Times New Roman" w:cs="Times New Roman"/>
          <w:sz w:val="20"/>
          <w:szCs w:val="20"/>
          <w:lang w:eastAsia="zh-CN"/>
        </w:rPr>
      </w:pPr>
      <w:r w:rsidRPr="00957190">
        <w:rPr>
          <w:rFonts w:ascii="Cambria" w:eastAsia="Times New Roman" w:hAnsi="Cambria" w:cs="Cambria"/>
          <w:bCs/>
          <w:lang w:eastAsia="zh-CN"/>
        </w:rPr>
        <w:t>a</w:t>
      </w:r>
    </w:p>
    <w:p w14:paraId="158822A1" w14:textId="77777777" w:rsidR="008A0765" w:rsidRPr="00957190" w:rsidRDefault="008A0765" w:rsidP="008A0765">
      <w:pPr>
        <w:pBdr>
          <w:top w:val="single" w:sz="4" w:space="1" w:color="000000"/>
          <w:left w:val="single" w:sz="4" w:space="4" w:color="000000"/>
          <w:bottom w:val="single" w:sz="4" w:space="1" w:color="000000"/>
          <w:right w:val="single" w:sz="4" w:space="4" w:color="000000"/>
        </w:pBdr>
        <w:suppressAutoHyphens/>
        <w:spacing w:before="120" w:after="0" w:line="240" w:lineRule="auto"/>
        <w:jc w:val="both"/>
        <w:rPr>
          <w:rFonts w:ascii="Times New Roman" w:eastAsia="Times New Roman" w:hAnsi="Times New Roman" w:cs="Times New Roman"/>
          <w:sz w:val="20"/>
          <w:szCs w:val="20"/>
          <w:lang w:eastAsia="zh-CN"/>
        </w:rPr>
      </w:pPr>
      <w:r w:rsidRPr="00957190">
        <w:rPr>
          <w:rFonts w:ascii="Cambria" w:eastAsia="Times New Roman" w:hAnsi="Cambria" w:cs="Cambria"/>
          <w:bCs/>
          <w:i/>
          <w:iCs/>
          <w:lang w:eastAsia="zh-CN"/>
        </w:rPr>
        <w:t>(w przypadku osób prawnych i spółek handlowych nieposiadających osobowości prawnej)</w:t>
      </w:r>
    </w:p>
    <w:p w14:paraId="22A545DE" w14:textId="77777777" w:rsidR="008A0765" w:rsidRPr="00957190" w:rsidRDefault="008A0765" w:rsidP="008A0765">
      <w:pPr>
        <w:pBdr>
          <w:top w:val="single" w:sz="4" w:space="1" w:color="000000"/>
          <w:left w:val="single" w:sz="4" w:space="4" w:color="000000"/>
          <w:bottom w:val="single" w:sz="4" w:space="1" w:color="000000"/>
          <w:right w:val="single" w:sz="4" w:space="4" w:color="000000"/>
        </w:pBdr>
        <w:suppressAutoHyphens/>
        <w:spacing w:before="120" w:after="0" w:line="240" w:lineRule="auto"/>
        <w:jc w:val="both"/>
        <w:rPr>
          <w:rFonts w:ascii="Times New Roman" w:eastAsia="Times New Roman" w:hAnsi="Times New Roman" w:cs="Times New Roman"/>
          <w:sz w:val="20"/>
          <w:szCs w:val="20"/>
          <w:lang w:eastAsia="zh-CN"/>
        </w:rPr>
      </w:pPr>
      <w:r w:rsidRPr="00957190">
        <w:rPr>
          <w:rFonts w:ascii="Cambria" w:eastAsia="Times New Roman" w:hAnsi="Cambria" w:cs="Cambria"/>
          <w:bCs/>
          <w:lang w:eastAsia="zh-CN"/>
        </w:rPr>
        <w:t>_______________________________________ z siedzibą w ____________________________________</w:t>
      </w:r>
    </w:p>
    <w:p w14:paraId="39762526" w14:textId="77777777" w:rsidR="008A0765" w:rsidRPr="00957190" w:rsidRDefault="008A0765" w:rsidP="008A0765">
      <w:pPr>
        <w:pBdr>
          <w:top w:val="single" w:sz="4" w:space="1" w:color="000000"/>
          <w:left w:val="single" w:sz="4" w:space="4" w:color="000000"/>
          <w:bottom w:val="single" w:sz="4" w:space="1" w:color="000000"/>
          <w:right w:val="single" w:sz="4" w:space="4" w:color="000000"/>
        </w:pBdr>
        <w:suppressAutoHyphens/>
        <w:spacing w:before="120" w:after="0" w:line="240" w:lineRule="auto"/>
        <w:jc w:val="both"/>
        <w:rPr>
          <w:rFonts w:ascii="Times New Roman" w:eastAsia="Times New Roman" w:hAnsi="Times New Roman" w:cs="Times New Roman"/>
          <w:sz w:val="20"/>
          <w:szCs w:val="20"/>
          <w:lang w:eastAsia="zh-CN"/>
        </w:rPr>
      </w:pPr>
      <w:r w:rsidRPr="00957190">
        <w:rPr>
          <w:rFonts w:ascii="Cambria" w:eastAsia="Times New Roman" w:hAnsi="Cambria" w:cs="Cambria"/>
          <w:bCs/>
          <w:lang w:eastAsia="zh-CN"/>
        </w:rPr>
        <w:t>(„Wykonawca”)</w:t>
      </w:r>
    </w:p>
    <w:p w14:paraId="047BF1EF" w14:textId="77777777" w:rsidR="008A0765" w:rsidRPr="00957190" w:rsidRDefault="008A0765" w:rsidP="008A0765">
      <w:pPr>
        <w:pBdr>
          <w:top w:val="single" w:sz="4" w:space="1" w:color="000000"/>
          <w:left w:val="single" w:sz="4" w:space="4" w:color="000000"/>
          <w:bottom w:val="single" w:sz="4" w:space="1" w:color="000000"/>
          <w:right w:val="single" w:sz="4" w:space="4" w:color="000000"/>
        </w:pBdr>
        <w:suppressAutoHyphens/>
        <w:spacing w:before="120" w:after="0" w:line="240" w:lineRule="auto"/>
        <w:jc w:val="both"/>
        <w:rPr>
          <w:rFonts w:ascii="Times New Roman" w:eastAsia="Times New Roman" w:hAnsi="Times New Roman" w:cs="Times New Roman"/>
          <w:sz w:val="20"/>
          <w:szCs w:val="20"/>
          <w:lang w:eastAsia="zh-CN"/>
        </w:rPr>
      </w:pPr>
      <w:r w:rsidRPr="00957190">
        <w:rPr>
          <w:rFonts w:ascii="Cambria" w:eastAsia="Times New Roman" w:hAnsi="Cambria" w:cs="Cambria"/>
          <w:bCs/>
          <w:lang w:eastAsia="zh-CN"/>
        </w:rPr>
        <w:t>ul. _________________________________________ wpisana do rejestru przedsiębiorców Krajowego</w:t>
      </w:r>
    </w:p>
    <w:p w14:paraId="21FD0A1C" w14:textId="77777777" w:rsidR="008A0765" w:rsidRPr="00957190" w:rsidRDefault="008A0765" w:rsidP="008A0765">
      <w:pPr>
        <w:pBdr>
          <w:top w:val="single" w:sz="4" w:space="1" w:color="000000"/>
          <w:left w:val="single" w:sz="4" w:space="4" w:color="000000"/>
          <w:bottom w:val="single" w:sz="4" w:space="1" w:color="000000"/>
          <w:right w:val="single" w:sz="4" w:space="4" w:color="000000"/>
        </w:pBdr>
        <w:suppressAutoHyphens/>
        <w:spacing w:before="120" w:after="0" w:line="240" w:lineRule="auto"/>
        <w:jc w:val="both"/>
        <w:rPr>
          <w:rFonts w:ascii="Times New Roman" w:eastAsia="Times New Roman" w:hAnsi="Times New Roman" w:cs="Times New Roman"/>
          <w:sz w:val="20"/>
          <w:szCs w:val="20"/>
          <w:lang w:eastAsia="zh-CN"/>
        </w:rPr>
      </w:pPr>
      <w:r w:rsidRPr="00957190">
        <w:rPr>
          <w:rFonts w:ascii="Cambria" w:eastAsia="Times New Roman" w:hAnsi="Cambria" w:cs="Cambria"/>
          <w:bCs/>
          <w:lang w:eastAsia="zh-CN"/>
        </w:rPr>
        <w:t>Rejestru Sądowego w Sądzie Rejonowym w ___________________ ___ pod numerem</w:t>
      </w:r>
    </w:p>
    <w:p w14:paraId="03799510" w14:textId="77777777" w:rsidR="008A0765" w:rsidRPr="00957190" w:rsidRDefault="008A0765" w:rsidP="008A0765">
      <w:pPr>
        <w:pBdr>
          <w:top w:val="single" w:sz="4" w:space="1" w:color="000000"/>
          <w:left w:val="single" w:sz="4" w:space="4" w:color="000000"/>
          <w:bottom w:val="single" w:sz="4" w:space="1" w:color="000000"/>
          <w:right w:val="single" w:sz="4" w:space="4" w:color="000000"/>
        </w:pBdr>
        <w:suppressAutoHyphens/>
        <w:spacing w:before="120" w:after="0" w:line="240" w:lineRule="auto"/>
        <w:jc w:val="both"/>
        <w:rPr>
          <w:rFonts w:ascii="Times New Roman" w:eastAsia="Times New Roman" w:hAnsi="Times New Roman" w:cs="Times New Roman"/>
          <w:sz w:val="20"/>
          <w:szCs w:val="20"/>
          <w:lang w:eastAsia="zh-CN"/>
        </w:rPr>
      </w:pPr>
      <w:r w:rsidRPr="00957190">
        <w:rPr>
          <w:rFonts w:ascii="Cambria" w:eastAsia="Times New Roman" w:hAnsi="Cambria" w:cs="Cambria"/>
          <w:bCs/>
          <w:lang w:eastAsia="zh-CN"/>
        </w:rPr>
        <w:t>______________________ NIP ______________________________________, REGON _________________________ ,</w:t>
      </w:r>
    </w:p>
    <w:p w14:paraId="6A5845D3" w14:textId="77777777" w:rsidR="008A0765" w:rsidRPr="00957190" w:rsidRDefault="008A0765" w:rsidP="008A0765">
      <w:pPr>
        <w:pBdr>
          <w:top w:val="single" w:sz="4" w:space="1" w:color="000000"/>
          <w:left w:val="single" w:sz="4" w:space="4" w:color="000000"/>
          <w:bottom w:val="single" w:sz="4" w:space="1" w:color="000000"/>
          <w:right w:val="single" w:sz="4" w:space="4" w:color="000000"/>
        </w:pBdr>
        <w:suppressAutoHyphens/>
        <w:spacing w:before="120" w:after="0" w:line="240" w:lineRule="auto"/>
        <w:jc w:val="both"/>
        <w:rPr>
          <w:rFonts w:ascii="Times New Roman" w:eastAsia="Times New Roman" w:hAnsi="Times New Roman" w:cs="Times New Roman"/>
          <w:sz w:val="20"/>
          <w:szCs w:val="20"/>
          <w:lang w:eastAsia="zh-CN"/>
        </w:rPr>
      </w:pPr>
      <w:r w:rsidRPr="00957190">
        <w:rPr>
          <w:rFonts w:ascii="Cambria" w:eastAsia="Times New Roman" w:hAnsi="Cambria" w:cs="Cambria"/>
          <w:bCs/>
          <w:lang w:eastAsia="zh-CN"/>
        </w:rPr>
        <w:t>wysokość kapitału zakładowego __________________________________.</w:t>
      </w:r>
    </w:p>
    <w:p w14:paraId="577BA6A3" w14:textId="77777777" w:rsidR="008A0765" w:rsidRPr="00957190" w:rsidRDefault="008A0765" w:rsidP="008A0765">
      <w:pPr>
        <w:pBdr>
          <w:top w:val="single" w:sz="4" w:space="1" w:color="000000"/>
          <w:left w:val="single" w:sz="4" w:space="4" w:color="000000"/>
          <w:bottom w:val="single" w:sz="4" w:space="1" w:color="000000"/>
          <w:right w:val="single" w:sz="4" w:space="4" w:color="000000"/>
        </w:pBdr>
        <w:suppressAutoHyphens/>
        <w:spacing w:before="120" w:after="0" w:line="240" w:lineRule="auto"/>
        <w:jc w:val="both"/>
        <w:rPr>
          <w:rFonts w:ascii="Times New Roman" w:eastAsia="Times New Roman" w:hAnsi="Times New Roman" w:cs="Times New Roman"/>
          <w:sz w:val="20"/>
          <w:szCs w:val="20"/>
          <w:lang w:eastAsia="zh-CN"/>
        </w:rPr>
      </w:pPr>
      <w:r w:rsidRPr="00957190">
        <w:rPr>
          <w:rFonts w:ascii="Cambria" w:eastAsia="Times New Roman" w:hAnsi="Cambria" w:cs="Cambria"/>
          <w:bCs/>
          <w:lang w:eastAsia="zh-CN"/>
        </w:rPr>
        <w:t>reprezentowaną przez:</w:t>
      </w:r>
    </w:p>
    <w:p w14:paraId="3DB4A623" w14:textId="77777777" w:rsidR="008A0765" w:rsidRPr="00957190" w:rsidRDefault="008A0765" w:rsidP="008A0765">
      <w:pPr>
        <w:pBdr>
          <w:top w:val="single" w:sz="4" w:space="1" w:color="000000"/>
          <w:left w:val="single" w:sz="4" w:space="4" w:color="000000"/>
          <w:bottom w:val="single" w:sz="4" w:space="1" w:color="000000"/>
          <w:right w:val="single" w:sz="4" w:space="4" w:color="000000"/>
        </w:pBdr>
        <w:suppressAutoHyphens/>
        <w:spacing w:before="120" w:after="0" w:line="240" w:lineRule="auto"/>
        <w:jc w:val="both"/>
        <w:rPr>
          <w:rFonts w:ascii="Times New Roman" w:eastAsia="Times New Roman" w:hAnsi="Times New Roman" w:cs="Times New Roman"/>
          <w:sz w:val="20"/>
          <w:szCs w:val="20"/>
          <w:lang w:eastAsia="zh-CN"/>
        </w:rPr>
      </w:pPr>
      <w:r w:rsidRPr="00957190">
        <w:rPr>
          <w:rFonts w:ascii="Cambria" w:eastAsia="Times New Roman" w:hAnsi="Cambria" w:cs="Cambria"/>
          <w:bCs/>
          <w:lang w:eastAsia="zh-CN"/>
        </w:rPr>
        <w:t>_________________________________________________</w:t>
      </w:r>
    </w:p>
    <w:p w14:paraId="56566E45" w14:textId="77777777" w:rsidR="008A0765" w:rsidRPr="00957190" w:rsidRDefault="008A0765" w:rsidP="008A0765">
      <w:pPr>
        <w:pBdr>
          <w:top w:val="single" w:sz="4" w:space="1" w:color="000000"/>
          <w:left w:val="single" w:sz="4" w:space="4" w:color="000000"/>
          <w:bottom w:val="single" w:sz="4" w:space="1" w:color="000000"/>
          <w:right w:val="single" w:sz="4" w:space="4" w:color="000000"/>
        </w:pBdr>
        <w:suppressAutoHyphens/>
        <w:spacing w:before="120" w:after="0" w:line="240" w:lineRule="auto"/>
        <w:jc w:val="both"/>
        <w:rPr>
          <w:rFonts w:ascii="Times New Roman" w:eastAsia="Times New Roman" w:hAnsi="Times New Roman" w:cs="Times New Roman"/>
          <w:sz w:val="20"/>
          <w:szCs w:val="20"/>
          <w:lang w:eastAsia="zh-CN"/>
        </w:rPr>
      </w:pPr>
      <w:r w:rsidRPr="00957190">
        <w:rPr>
          <w:rFonts w:ascii="Cambria" w:eastAsia="Times New Roman" w:hAnsi="Cambria" w:cs="Cambria"/>
          <w:bCs/>
          <w:lang w:eastAsia="zh-CN"/>
        </w:rPr>
        <w:t>_________________________________________________,</w:t>
      </w:r>
    </w:p>
    <w:p w14:paraId="4CD139F0" w14:textId="77777777" w:rsidR="008A0765" w:rsidRPr="00957190" w:rsidRDefault="008A0765" w:rsidP="008A0765">
      <w:pPr>
        <w:suppressAutoHyphens/>
        <w:spacing w:before="120" w:after="0" w:line="240" w:lineRule="auto"/>
        <w:jc w:val="both"/>
        <w:rPr>
          <w:rFonts w:ascii="Times New Roman" w:eastAsia="Times New Roman" w:hAnsi="Times New Roman" w:cs="Times New Roman"/>
          <w:sz w:val="20"/>
          <w:szCs w:val="20"/>
          <w:lang w:eastAsia="zh-CN"/>
        </w:rPr>
      </w:pPr>
      <w:r w:rsidRPr="00957190">
        <w:rPr>
          <w:rFonts w:ascii="Cambria" w:eastAsia="Times New Roman" w:hAnsi="Cambria" w:cs="Cambria"/>
          <w:bCs/>
          <w:lang w:eastAsia="zh-CN"/>
        </w:rPr>
        <w:t>lub</w:t>
      </w:r>
    </w:p>
    <w:p w14:paraId="11A8831C" w14:textId="77777777" w:rsidR="008A0765" w:rsidRPr="00957190" w:rsidRDefault="008A0765" w:rsidP="008A0765">
      <w:pPr>
        <w:pBdr>
          <w:top w:val="single" w:sz="4" w:space="1" w:color="000000"/>
          <w:left w:val="single" w:sz="4" w:space="4" w:color="000000"/>
          <w:bottom w:val="single" w:sz="4" w:space="1" w:color="000000"/>
          <w:right w:val="single" w:sz="4" w:space="4" w:color="000000"/>
        </w:pBdr>
        <w:suppressAutoHyphens/>
        <w:spacing w:before="120" w:after="0" w:line="240" w:lineRule="auto"/>
        <w:jc w:val="both"/>
        <w:rPr>
          <w:rFonts w:ascii="Times New Roman" w:eastAsia="Times New Roman" w:hAnsi="Times New Roman" w:cs="Times New Roman"/>
          <w:sz w:val="20"/>
          <w:szCs w:val="20"/>
          <w:lang w:eastAsia="zh-CN"/>
        </w:rPr>
      </w:pPr>
      <w:r w:rsidRPr="00957190">
        <w:rPr>
          <w:rFonts w:ascii="Cambria" w:eastAsia="Times New Roman" w:hAnsi="Cambria" w:cs="Cambria"/>
          <w:bCs/>
          <w:i/>
          <w:iCs/>
          <w:lang w:eastAsia="zh-CN"/>
        </w:rPr>
        <w:t>(w przypadku osób fizycznych wpisanych do Centralnej Ewidencji i Informacji o Działalności</w:t>
      </w:r>
    </w:p>
    <w:p w14:paraId="08BA7143" w14:textId="77777777" w:rsidR="008A0765" w:rsidRPr="00957190" w:rsidRDefault="008A0765" w:rsidP="008A0765">
      <w:pPr>
        <w:pBdr>
          <w:top w:val="single" w:sz="4" w:space="1" w:color="000000"/>
          <w:left w:val="single" w:sz="4" w:space="4" w:color="000000"/>
          <w:bottom w:val="single" w:sz="4" w:space="1" w:color="000000"/>
          <w:right w:val="single" w:sz="4" w:space="4" w:color="000000"/>
        </w:pBdr>
        <w:suppressAutoHyphens/>
        <w:spacing w:before="120" w:after="0" w:line="240" w:lineRule="auto"/>
        <w:jc w:val="both"/>
        <w:rPr>
          <w:rFonts w:ascii="Times New Roman" w:eastAsia="Times New Roman" w:hAnsi="Times New Roman" w:cs="Times New Roman"/>
          <w:sz w:val="20"/>
          <w:szCs w:val="20"/>
          <w:lang w:eastAsia="zh-CN"/>
        </w:rPr>
      </w:pPr>
      <w:r w:rsidRPr="00957190">
        <w:rPr>
          <w:rFonts w:ascii="Cambria" w:eastAsia="Times New Roman" w:hAnsi="Cambria" w:cs="Cambria"/>
          <w:bCs/>
          <w:i/>
          <w:iCs/>
          <w:lang w:eastAsia="zh-CN"/>
        </w:rPr>
        <w:t>Gospodarczej)</w:t>
      </w:r>
    </w:p>
    <w:p w14:paraId="7397D1A2" w14:textId="77777777" w:rsidR="008A0765" w:rsidRPr="00957190" w:rsidRDefault="008A0765" w:rsidP="008A0765">
      <w:pPr>
        <w:pBdr>
          <w:top w:val="single" w:sz="4" w:space="1" w:color="000000"/>
          <w:left w:val="single" w:sz="4" w:space="4" w:color="000000"/>
          <w:bottom w:val="single" w:sz="4" w:space="1" w:color="000000"/>
          <w:right w:val="single" w:sz="4" w:space="4" w:color="000000"/>
        </w:pBdr>
        <w:suppressAutoHyphens/>
        <w:spacing w:before="120" w:after="0" w:line="240" w:lineRule="auto"/>
        <w:jc w:val="both"/>
        <w:rPr>
          <w:rFonts w:ascii="Times New Roman" w:eastAsia="Times New Roman" w:hAnsi="Times New Roman" w:cs="Times New Roman"/>
          <w:sz w:val="20"/>
          <w:szCs w:val="20"/>
          <w:lang w:eastAsia="zh-CN"/>
        </w:rPr>
      </w:pPr>
      <w:r w:rsidRPr="00957190">
        <w:rPr>
          <w:rFonts w:ascii="Cambria" w:eastAsia="Times New Roman" w:hAnsi="Cambria" w:cs="Cambria"/>
          <w:bCs/>
          <w:lang w:eastAsia="zh-CN"/>
        </w:rPr>
        <w:t>p. _________________________________ prowadzącym działalność gospodarczą pod firmą</w:t>
      </w:r>
    </w:p>
    <w:p w14:paraId="225219D5" w14:textId="77777777" w:rsidR="008A0765" w:rsidRPr="00957190" w:rsidRDefault="008A0765" w:rsidP="008A0765">
      <w:pPr>
        <w:pBdr>
          <w:top w:val="single" w:sz="4" w:space="1" w:color="000000"/>
          <w:left w:val="single" w:sz="4" w:space="4" w:color="000000"/>
          <w:bottom w:val="single" w:sz="4" w:space="1" w:color="000000"/>
          <w:right w:val="single" w:sz="4" w:space="4" w:color="000000"/>
        </w:pBdr>
        <w:suppressAutoHyphens/>
        <w:spacing w:before="120" w:after="0" w:line="240" w:lineRule="auto"/>
        <w:jc w:val="both"/>
        <w:rPr>
          <w:rFonts w:ascii="Times New Roman" w:eastAsia="Times New Roman" w:hAnsi="Times New Roman" w:cs="Times New Roman"/>
          <w:sz w:val="20"/>
          <w:szCs w:val="20"/>
          <w:lang w:eastAsia="zh-CN"/>
        </w:rPr>
      </w:pPr>
      <w:r w:rsidRPr="00957190">
        <w:rPr>
          <w:rFonts w:ascii="Cambria" w:eastAsia="Times New Roman" w:hAnsi="Cambria" w:cs="Cambria"/>
          <w:bCs/>
          <w:lang w:eastAsia="zh-CN"/>
        </w:rPr>
        <w:t>_________________________________________________ z siedzibą w ______________________________</w:t>
      </w:r>
    </w:p>
    <w:p w14:paraId="42B5BC19" w14:textId="77777777" w:rsidR="008A0765" w:rsidRPr="00957190" w:rsidRDefault="008A0765" w:rsidP="008A0765">
      <w:pPr>
        <w:pBdr>
          <w:top w:val="single" w:sz="4" w:space="1" w:color="000000"/>
          <w:left w:val="single" w:sz="4" w:space="4" w:color="000000"/>
          <w:bottom w:val="single" w:sz="4" w:space="1" w:color="000000"/>
          <w:right w:val="single" w:sz="4" w:space="4" w:color="000000"/>
        </w:pBdr>
        <w:suppressAutoHyphens/>
        <w:spacing w:before="120" w:after="0" w:line="240" w:lineRule="auto"/>
        <w:jc w:val="both"/>
        <w:rPr>
          <w:rFonts w:ascii="Times New Roman" w:eastAsia="Times New Roman" w:hAnsi="Times New Roman" w:cs="Times New Roman"/>
          <w:sz w:val="20"/>
          <w:szCs w:val="20"/>
          <w:lang w:eastAsia="zh-CN"/>
        </w:rPr>
      </w:pPr>
      <w:r w:rsidRPr="00957190">
        <w:rPr>
          <w:rFonts w:ascii="Cambria" w:eastAsia="Times New Roman" w:hAnsi="Cambria" w:cs="Cambria"/>
          <w:bCs/>
          <w:lang w:eastAsia="zh-CN"/>
        </w:rPr>
        <w:t>(„Wykonawca”) ul. __________________, wpisanym do Centralnej Ewidencji i Informacji i</w:t>
      </w:r>
    </w:p>
    <w:p w14:paraId="50FDDC01" w14:textId="77777777" w:rsidR="008A0765" w:rsidRPr="00957190" w:rsidRDefault="008A0765" w:rsidP="008A0765">
      <w:pPr>
        <w:pBdr>
          <w:top w:val="single" w:sz="4" w:space="1" w:color="000000"/>
          <w:left w:val="single" w:sz="4" w:space="4" w:color="000000"/>
          <w:bottom w:val="single" w:sz="4" w:space="1" w:color="000000"/>
          <w:right w:val="single" w:sz="4" w:space="4" w:color="000000"/>
        </w:pBdr>
        <w:suppressAutoHyphens/>
        <w:spacing w:before="120" w:after="0" w:line="240" w:lineRule="auto"/>
        <w:jc w:val="both"/>
        <w:rPr>
          <w:rFonts w:ascii="Times New Roman" w:eastAsia="Times New Roman" w:hAnsi="Times New Roman" w:cs="Times New Roman"/>
          <w:sz w:val="20"/>
          <w:szCs w:val="20"/>
          <w:lang w:eastAsia="zh-CN"/>
        </w:rPr>
      </w:pPr>
      <w:r w:rsidRPr="00957190">
        <w:rPr>
          <w:rFonts w:ascii="Cambria" w:eastAsia="Times New Roman" w:hAnsi="Cambria" w:cs="Cambria"/>
          <w:bCs/>
          <w:lang w:eastAsia="zh-CN"/>
        </w:rPr>
        <w:t>Działalności Gospodarczej, posiadającym numer identyfikacyjny NIP _______________________;</w:t>
      </w:r>
    </w:p>
    <w:p w14:paraId="35EDF2CC" w14:textId="77777777" w:rsidR="008A0765" w:rsidRPr="00957190" w:rsidRDefault="008A0765" w:rsidP="008A0765">
      <w:pPr>
        <w:pBdr>
          <w:top w:val="single" w:sz="4" w:space="1" w:color="000000"/>
          <w:left w:val="single" w:sz="4" w:space="4" w:color="000000"/>
          <w:bottom w:val="single" w:sz="4" w:space="1" w:color="000000"/>
          <w:right w:val="single" w:sz="4" w:space="4" w:color="000000"/>
        </w:pBdr>
        <w:suppressAutoHyphens/>
        <w:spacing w:before="120" w:after="0" w:line="240" w:lineRule="auto"/>
        <w:jc w:val="both"/>
        <w:rPr>
          <w:rFonts w:ascii="Times New Roman" w:eastAsia="Times New Roman" w:hAnsi="Times New Roman" w:cs="Times New Roman"/>
          <w:sz w:val="20"/>
          <w:szCs w:val="20"/>
          <w:lang w:eastAsia="zh-CN"/>
        </w:rPr>
      </w:pPr>
      <w:r w:rsidRPr="00957190">
        <w:rPr>
          <w:rFonts w:ascii="Cambria" w:eastAsia="Times New Roman" w:hAnsi="Cambria" w:cs="Cambria"/>
          <w:bCs/>
          <w:lang w:eastAsia="zh-CN"/>
        </w:rPr>
        <w:t>REGON __________________________</w:t>
      </w:r>
    </w:p>
    <w:p w14:paraId="04884D30" w14:textId="77777777" w:rsidR="008A0765" w:rsidRPr="00957190" w:rsidRDefault="008A0765" w:rsidP="008A0765">
      <w:pPr>
        <w:pBdr>
          <w:top w:val="single" w:sz="4" w:space="1" w:color="000000"/>
          <w:left w:val="single" w:sz="4" w:space="4" w:color="000000"/>
          <w:bottom w:val="single" w:sz="4" w:space="1" w:color="000000"/>
          <w:right w:val="single" w:sz="4" w:space="4" w:color="000000"/>
        </w:pBdr>
        <w:suppressAutoHyphens/>
        <w:spacing w:before="120" w:after="0" w:line="240" w:lineRule="auto"/>
        <w:jc w:val="both"/>
        <w:rPr>
          <w:rFonts w:ascii="Times New Roman" w:eastAsia="Times New Roman" w:hAnsi="Times New Roman" w:cs="Times New Roman"/>
          <w:sz w:val="20"/>
          <w:szCs w:val="20"/>
          <w:lang w:eastAsia="zh-CN"/>
        </w:rPr>
      </w:pPr>
      <w:r w:rsidRPr="00957190">
        <w:rPr>
          <w:rFonts w:ascii="Cambria" w:eastAsia="Times New Roman" w:hAnsi="Cambria" w:cs="Cambria"/>
          <w:bCs/>
          <w:lang w:eastAsia="zh-CN"/>
        </w:rPr>
        <w:t>działającym osobiście</w:t>
      </w:r>
    </w:p>
    <w:p w14:paraId="7C05CC14" w14:textId="77777777" w:rsidR="008A0765" w:rsidRPr="00957190" w:rsidRDefault="008A0765" w:rsidP="008A0765">
      <w:pPr>
        <w:pBdr>
          <w:top w:val="single" w:sz="4" w:space="1" w:color="000000"/>
          <w:left w:val="single" w:sz="4" w:space="4" w:color="000000"/>
          <w:bottom w:val="single" w:sz="4" w:space="1" w:color="000000"/>
          <w:right w:val="single" w:sz="4" w:space="4" w:color="000000"/>
        </w:pBdr>
        <w:suppressAutoHyphens/>
        <w:spacing w:before="120" w:after="0" w:line="240" w:lineRule="auto"/>
        <w:jc w:val="both"/>
        <w:rPr>
          <w:rFonts w:ascii="Times New Roman" w:eastAsia="Times New Roman" w:hAnsi="Times New Roman" w:cs="Times New Roman"/>
          <w:sz w:val="20"/>
          <w:szCs w:val="20"/>
          <w:lang w:eastAsia="zh-CN"/>
        </w:rPr>
      </w:pPr>
      <w:r w:rsidRPr="00957190">
        <w:rPr>
          <w:rFonts w:ascii="Cambria" w:eastAsia="Times New Roman" w:hAnsi="Cambria" w:cs="Cambria"/>
          <w:bCs/>
          <w:lang w:eastAsia="zh-CN"/>
        </w:rPr>
        <w:t>zwanym dalej „Wykonawcą”,</w:t>
      </w:r>
    </w:p>
    <w:p w14:paraId="05730A77" w14:textId="77777777" w:rsidR="008A0765" w:rsidRPr="00957190" w:rsidRDefault="008A0765" w:rsidP="008A0765">
      <w:pPr>
        <w:suppressAutoHyphens/>
        <w:spacing w:before="120" w:after="0" w:line="240" w:lineRule="auto"/>
        <w:jc w:val="both"/>
        <w:rPr>
          <w:rFonts w:ascii="Times New Roman" w:eastAsia="Times New Roman" w:hAnsi="Times New Roman" w:cs="Times New Roman"/>
          <w:sz w:val="20"/>
          <w:szCs w:val="20"/>
          <w:lang w:eastAsia="zh-CN"/>
        </w:rPr>
      </w:pPr>
      <w:r w:rsidRPr="00957190">
        <w:rPr>
          <w:rFonts w:ascii="Cambria" w:eastAsia="Times New Roman" w:hAnsi="Cambria" w:cs="Cambria"/>
          <w:bCs/>
          <w:lang w:eastAsia="zh-CN"/>
        </w:rPr>
        <w:t>lub</w:t>
      </w:r>
    </w:p>
    <w:p w14:paraId="296519A0" w14:textId="77777777" w:rsidR="008A0765" w:rsidRPr="00957190" w:rsidRDefault="008A0765" w:rsidP="008A0765">
      <w:pPr>
        <w:pBdr>
          <w:top w:val="single" w:sz="4" w:space="1" w:color="000000"/>
          <w:left w:val="single" w:sz="4" w:space="4" w:color="000000"/>
          <w:bottom w:val="single" w:sz="4" w:space="1" w:color="000000"/>
          <w:right w:val="single" w:sz="4" w:space="4" w:color="000000"/>
        </w:pBdr>
        <w:suppressAutoHyphens/>
        <w:spacing w:before="120" w:after="0" w:line="240" w:lineRule="auto"/>
        <w:jc w:val="both"/>
        <w:rPr>
          <w:rFonts w:ascii="Times New Roman" w:eastAsia="Times New Roman" w:hAnsi="Times New Roman" w:cs="Times New Roman"/>
          <w:sz w:val="20"/>
          <w:szCs w:val="20"/>
          <w:lang w:eastAsia="zh-CN"/>
        </w:rPr>
      </w:pPr>
      <w:r w:rsidRPr="00957190">
        <w:rPr>
          <w:rFonts w:ascii="Cambria" w:eastAsia="Times New Roman" w:hAnsi="Cambria" w:cs="Cambria"/>
          <w:bCs/>
          <w:i/>
          <w:iCs/>
          <w:lang w:eastAsia="zh-CN"/>
        </w:rPr>
        <w:t>(w przypadku osób fizycznych wpisanych do Centralnej Ewidencji i Informacji o Działalności</w:t>
      </w:r>
    </w:p>
    <w:p w14:paraId="2694D0EA" w14:textId="77777777" w:rsidR="008A0765" w:rsidRPr="00957190" w:rsidRDefault="008A0765" w:rsidP="008A0765">
      <w:pPr>
        <w:pBdr>
          <w:top w:val="single" w:sz="4" w:space="1" w:color="000000"/>
          <w:left w:val="single" w:sz="4" w:space="4" w:color="000000"/>
          <w:bottom w:val="single" w:sz="4" w:space="1" w:color="000000"/>
          <w:right w:val="single" w:sz="4" w:space="4" w:color="000000"/>
        </w:pBdr>
        <w:suppressAutoHyphens/>
        <w:spacing w:before="120" w:after="0" w:line="240" w:lineRule="auto"/>
        <w:jc w:val="both"/>
        <w:rPr>
          <w:rFonts w:ascii="Times New Roman" w:eastAsia="Times New Roman" w:hAnsi="Times New Roman" w:cs="Times New Roman"/>
          <w:sz w:val="20"/>
          <w:szCs w:val="20"/>
          <w:lang w:eastAsia="zh-CN"/>
        </w:rPr>
      </w:pPr>
      <w:r w:rsidRPr="00957190">
        <w:rPr>
          <w:rFonts w:ascii="Cambria" w:eastAsia="Times New Roman" w:hAnsi="Cambria" w:cs="Cambria"/>
          <w:bCs/>
          <w:i/>
          <w:iCs/>
          <w:lang w:eastAsia="zh-CN"/>
        </w:rPr>
        <w:t>Gospodarczej działających wspólnie jako konsorcjum lub w ramach spółki cywilnej)</w:t>
      </w:r>
    </w:p>
    <w:p w14:paraId="361F66EB" w14:textId="77777777" w:rsidR="008A0765" w:rsidRPr="00957190" w:rsidRDefault="008A0765" w:rsidP="008A0765">
      <w:pPr>
        <w:pBdr>
          <w:top w:val="single" w:sz="4" w:space="1" w:color="000000"/>
          <w:left w:val="single" w:sz="4" w:space="4" w:color="000000"/>
          <w:bottom w:val="single" w:sz="4" w:space="1" w:color="000000"/>
          <w:right w:val="single" w:sz="4" w:space="4" w:color="000000"/>
        </w:pBdr>
        <w:suppressAutoHyphens/>
        <w:spacing w:before="120" w:after="0" w:line="240" w:lineRule="auto"/>
        <w:jc w:val="both"/>
        <w:rPr>
          <w:rFonts w:ascii="Times New Roman" w:eastAsia="Times New Roman" w:hAnsi="Times New Roman" w:cs="Times New Roman"/>
          <w:sz w:val="20"/>
          <w:szCs w:val="20"/>
          <w:lang w:eastAsia="zh-CN"/>
        </w:rPr>
      </w:pPr>
      <w:r w:rsidRPr="00957190">
        <w:rPr>
          <w:rFonts w:ascii="Cambria" w:eastAsia="Times New Roman" w:hAnsi="Cambria" w:cs="Cambria"/>
          <w:bCs/>
          <w:lang w:eastAsia="zh-CN"/>
        </w:rPr>
        <w:t>wykonawcami wspólnie ubiegającymi się o udzielenie zamówienia publicznego w składzie</w:t>
      </w:r>
    </w:p>
    <w:p w14:paraId="6DBC0AE7" w14:textId="77777777" w:rsidR="008A0765" w:rsidRPr="00957190" w:rsidRDefault="008A0765" w:rsidP="008A0765">
      <w:pPr>
        <w:pBdr>
          <w:top w:val="single" w:sz="4" w:space="1" w:color="000000"/>
          <w:left w:val="single" w:sz="4" w:space="4" w:color="000000"/>
          <w:bottom w:val="single" w:sz="4" w:space="1" w:color="000000"/>
          <w:right w:val="single" w:sz="4" w:space="4" w:color="000000"/>
        </w:pBdr>
        <w:suppressAutoHyphens/>
        <w:spacing w:before="120" w:after="0" w:line="240" w:lineRule="auto"/>
        <w:jc w:val="both"/>
        <w:rPr>
          <w:rFonts w:ascii="Times New Roman" w:eastAsia="Times New Roman" w:hAnsi="Times New Roman" w:cs="Times New Roman"/>
          <w:sz w:val="20"/>
          <w:szCs w:val="20"/>
          <w:lang w:eastAsia="zh-CN"/>
        </w:rPr>
      </w:pPr>
      <w:r w:rsidRPr="00957190">
        <w:rPr>
          <w:rFonts w:ascii="Cambria" w:eastAsia="Times New Roman" w:hAnsi="Cambria" w:cs="Cambria"/>
          <w:bCs/>
          <w:lang w:eastAsia="zh-CN"/>
        </w:rPr>
        <w:lastRenderedPageBreak/>
        <w:t>(łącznie „Wykonawcy”):</w:t>
      </w:r>
    </w:p>
    <w:p w14:paraId="61FB2F56" w14:textId="77777777" w:rsidR="008A0765" w:rsidRPr="00957190" w:rsidRDefault="008A0765" w:rsidP="008A0765">
      <w:pPr>
        <w:pBdr>
          <w:top w:val="single" w:sz="4" w:space="1" w:color="000000"/>
          <w:left w:val="single" w:sz="4" w:space="4" w:color="000000"/>
          <w:bottom w:val="single" w:sz="4" w:space="1" w:color="000000"/>
          <w:right w:val="single" w:sz="4" w:space="4" w:color="000000"/>
        </w:pBdr>
        <w:suppressAutoHyphens/>
        <w:spacing w:before="120" w:after="0" w:line="240" w:lineRule="auto"/>
        <w:jc w:val="both"/>
        <w:rPr>
          <w:rFonts w:ascii="Times New Roman" w:eastAsia="Times New Roman" w:hAnsi="Times New Roman" w:cs="Times New Roman"/>
          <w:sz w:val="20"/>
          <w:szCs w:val="20"/>
          <w:lang w:eastAsia="zh-CN"/>
        </w:rPr>
      </w:pPr>
      <w:r w:rsidRPr="00957190">
        <w:rPr>
          <w:rFonts w:ascii="Cambria" w:eastAsia="Times New Roman" w:hAnsi="Cambria" w:cs="Cambria"/>
          <w:bCs/>
          <w:lang w:eastAsia="zh-CN"/>
        </w:rPr>
        <w:t>1) p. _________________________________ prowadzącym działalność gospodarczą pod firmą</w:t>
      </w:r>
    </w:p>
    <w:p w14:paraId="7C53D3F9" w14:textId="77777777" w:rsidR="008A0765" w:rsidRPr="00957190" w:rsidRDefault="008A0765" w:rsidP="008A0765">
      <w:pPr>
        <w:pBdr>
          <w:top w:val="single" w:sz="4" w:space="1" w:color="000000"/>
          <w:left w:val="single" w:sz="4" w:space="4" w:color="000000"/>
          <w:bottom w:val="single" w:sz="4" w:space="1" w:color="000000"/>
          <w:right w:val="single" w:sz="4" w:space="4" w:color="000000"/>
        </w:pBdr>
        <w:suppressAutoHyphens/>
        <w:spacing w:before="120" w:after="0" w:line="240" w:lineRule="auto"/>
        <w:jc w:val="both"/>
        <w:rPr>
          <w:rFonts w:ascii="Times New Roman" w:eastAsia="Times New Roman" w:hAnsi="Times New Roman" w:cs="Times New Roman"/>
          <w:sz w:val="20"/>
          <w:szCs w:val="20"/>
          <w:lang w:eastAsia="zh-CN"/>
        </w:rPr>
      </w:pPr>
      <w:r w:rsidRPr="00957190">
        <w:rPr>
          <w:rFonts w:ascii="Cambria" w:eastAsia="Times New Roman" w:hAnsi="Cambria" w:cs="Cambria"/>
          <w:bCs/>
          <w:lang w:eastAsia="zh-CN"/>
        </w:rPr>
        <w:t>_________________________________________________z siedzibą w ______________________________,</w:t>
      </w:r>
    </w:p>
    <w:p w14:paraId="36F80094" w14:textId="77777777" w:rsidR="008A0765" w:rsidRPr="00957190" w:rsidRDefault="008A0765" w:rsidP="008A0765">
      <w:pPr>
        <w:pBdr>
          <w:top w:val="single" w:sz="4" w:space="1" w:color="000000"/>
          <w:left w:val="single" w:sz="4" w:space="4" w:color="000000"/>
          <w:bottom w:val="single" w:sz="4" w:space="1" w:color="000000"/>
          <w:right w:val="single" w:sz="4" w:space="4" w:color="000000"/>
        </w:pBdr>
        <w:suppressAutoHyphens/>
        <w:spacing w:before="120" w:after="0" w:line="240" w:lineRule="auto"/>
        <w:jc w:val="both"/>
        <w:rPr>
          <w:rFonts w:ascii="Times New Roman" w:eastAsia="Times New Roman" w:hAnsi="Times New Roman" w:cs="Times New Roman"/>
          <w:sz w:val="20"/>
          <w:szCs w:val="20"/>
          <w:lang w:eastAsia="zh-CN"/>
        </w:rPr>
      </w:pPr>
      <w:r w:rsidRPr="00957190">
        <w:rPr>
          <w:rFonts w:ascii="Cambria" w:eastAsia="Times New Roman" w:hAnsi="Cambria" w:cs="Cambria"/>
          <w:bCs/>
          <w:lang w:eastAsia="zh-CN"/>
        </w:rPr>
        <w:t>ul __________________ wpisanym do Centralnej Ewidencji i Informacji i Działalności</w:t>
      </w:r>
    </w:p>
    <w:p w14:paraId="633AF0D3" w14:textId="77777777" w:rsidR="008A0765" w:rsidRPr="00957190" w:rsidRDefault="008A0765" w:rsidP="008A0765">
      <w:pPr>
        <w:pBdr>
          <w:top w:val="single" w:sz="4" w:space="1" w:color="000000"/>
          <w:left w:val="single" w:sz="4" w:space="4" w:color="000000"/>
          <w:bottom w:val="single" w:sz="4" w:space="1" w:color="000000"/>
          <w:right w:val="single" w:sz="4" w:space="4" w:color="000000"/>
        </w:pBdr>
        <w:suppressAutoHyphens/>
        <w:spacing w:before="120" w:after="0" w:line="240" w:lineRule="auto"/>
        <w:jc w:val="both"/>
        <w:rPr>
          <w:rFonts w:ascii="Times New Roman" w:eastAsia="Times New Roman" w:hAnsi="Times New Roman" w:cs="Times New Roman"/>
          <w:sz w:val="20"/>
          <w:szCs w:val="20"/>
          <w:lang w:eastAsia="zh-CN"/>
        </w:rPr>
      </w:pPr>
      <w:r w:rsidRPr="00957190">
        <w:rPr>
          <w:rFonts w:ascii="Cambria" w:eastAsia="Times New Roman" w:hAnsi="Cambria" w:cs="Cambria"/>
          <w:bCs/>
          <w:lang w:eastAsia="zh-CN"/>
        </w:rPr>
        <w:t>Gospodarczej, posiadającym numer identyfikacyjny NIP _________________________________;</w:t>
      </w:r>
    </w:p>
    <w:p w14:paraId="6735BE4B" w14:textId="77777777" w:rsidR="008A0765" w:rsidRPr="00957190" w:rsidRDefault="008A0765" w:rsidP="008A0765">
      <w:pPr>
        <w:pBdr>
          <w:top w:val="single" w:sz="4" w:space="1" w:color="000000"/>
          <w:left w:val="single" w:sz="4" w:space="4" w:color="000000"/>
          <w:bottom w:val="single" w:sz="4" w:space="1" w:color="000000"/>
          <w:right w:val="single" w:sz="4" w:space="4" w:color="000000"/>
        </w:pBdr>
        <w:suppressAutoHyphens/>
        <w:spacing w:before="120" w:after="0" w:line="240" w:lineRule="auto"/>
        <w:jc w:val="both"/>
        <w:rPr>
          <w:rFonts w:ascii="Times New Roman" w:eastAsia="Times New Roman" w:hAnsi="Times New Roman" w:cs="Times New Roman"/>
          <w:sz w:val="20"/>
          <w:szCs w:val="20"/>
          <w:lang w:eastAsia="zh-CN"/>
        </w:rPr>
      </w:pPr>
      <w:r w:rsidRPr="00957190">
        <w:rPr>
          <w:rFonts w:ascii="Cambria" w:eastAsia="Times New Roman" w:hAnsi="Cambria" w:cs="Cambria"/>
          <w:bCs/>
          <w:lang w:eastAsia="zh-CN"/>
        </w:rPr>
        <w:t>REGON __________________________</w:t>
      </w:r>
    </w:p>
    <w:p w14:paraId="13D235D1" w14:textId="77777777" w:rsidR="008A0765" w:rsidRPr="00957190" w:rsidRDefault="008A0765" w:rsidP="008A0765">
      <w:pPr>
        <w:pBdr>
          <w:top w:val="single" w:sz="4" w:space="1" w:color="000000"/>
          <w:left w:val="single" w:sz="4" w:space="4" w:color="000000"/>
          <w:bottom w:val="single" w:sz="4" w:space="1" w:color="000000"/>
          <w:right w:val="single" w:sz="4" w:space="4" w:color="000000"/>
        </w:pBdr>
        <w:suppressAutoHyphens/>
        <w:spacing w:before="120" w:after="0" w:line="240" w:lineRule="auto"/>
        <w:jc w:val="both"/>
        <w:rPr>
          <w:rFonts w:ascii="Times New Roman" w:eastAsia="Times New Roman" w:hAnsi="Times New Roman" w:cs="Times New Roman"/>
          <w:sz w:val="20"/>
          <w:szCs w:val="20"/>
          <w:lang w:eastAsia="zh-CN"/>
        </w:rPr>
      </w:pPr>
      <w:r w:rsidRPr="00957190">
        <w:rPr>
          <w:rFonts w:ascii="Cambria" w:eastAsia="Times New Roman" w:hAnsi="Cambria" w:cs="Cambria"/>
          <w:bCs/>
          <w:lang w:eastAsia="zh-CN"/>
        </w:rPr>
        <w:t>2) p. _________________________________ prowadzącym działalność gospodarczą pod firmą</w:t>
      </w:r>
    </w:p>
    <w:p w14:paraId="02673BFE" w14:textId="77777777" w:rsidR="008A0765" w:rsidRPr="00957190" w:rsidRDefault="008A0765" w:rsidP="008A0765">
      <w:pPr>
        <w:pBdr>
          <w:top w:val="single" w:sz="4" w:space="1" w:color="000000"/>
          <w:left w:val="single" w:sz="4" w:space="4" w:color="000000"/>
          <w:bottom w:val="single" w:sz="4" w:space="1" w:color="000000"/>
          <w:right w:val="single" w:sz="4" w:space="4" w:color="000000"/>
        </w:pBdr>
        <w:suppressAutoHyphens/>
        <w:spacing w:before="120" w:after="0" w:line="240" w:lineRule="auto"/>
        <w:jc w:val="both"/>
        <w:rPr>
          <w:rFonts w:ascii="Times New Roman" w:eastAsia="Times New Roman" w:hAnsi="Times New Roman" w:cs="Times New Roman"/>
          <w:sz w:val="20"/>
          <w:szCs w:val="20"/>
          <w:lang w:eastAsia="zh-CN"/>
        </w:rPr>
      </w:pPr>
      <w:r w:rsidRPr="00957190">
        <w:rPr>
          <w:rFonts w:ascii="Cambria" w:eastAsia="Times New Roman" w:hAnsi="Cambria" w:cs="Cambria"/>
          <w:bCs/>
          <w:lang w:eastAsia="zh-CN"/>
        </w:rPr>
        <w:t>_________________________________________________z siedzibą w ______________________________,</w:t>
      </w:r>
    </w:p>
    <w:p w14:paraId="4D752111" w14:textId="77777777" w:rsidR="008A0765" w:rsidRPr="00957190" w:rsidRDefault="008A0765" w:rsidP="008A0765">
      <w:pPr>
        <w:pBdr>
          <w:top w:val="single" w:sz="4" w:space="1" w:color="000000"/>
          <w:left w:val="single" w:sz="4" w:space="4" w:color="000000"/>
          <w:bottom w:val="single" w:sz="4" w:space="1" w:color="000000"/>
          <w:right w:val="single" w:sz="4" w:space="4" w:color="000000"/>
        </w:pBdr>
        <w:suppressAutoHyphens/>
        <w:spacing w:before="120" w:after="0" w:line="240" w:lineRule="auto"/>
        <w:jc w:val="both"/>
        <w:rPr>
          <w:rFonts w:ascii="Times New Roman" w:eastAsia="Times New Roman" w:hAnsi="Times New Roman" w:cs="Times New Roman"/>
          <w:sz w:val="20"/>
          <w:szCs w:val="20"/>
          <w:lang w:eastAsia="zh-CN"/>
        </w:rPr>
      </w:pPr>
      <w:r w:rsidRPr="00957190">
        <w:rPr>
          <w:rFonts w:ascii="Cambria" w:eastAsia="Times New Roman" w:hAnsi="Cambria" w:cs="Cambria"/>
          <w:bCs/>
          <w:lang w:eastAsia="zh-CN"/>
        </w:rPr>
        <w:t>ul __________________ wpisanym do Centralnej Ewidencji i Informacji i Działalności</w:t>
      </w:r>
    </w:p>
    <w:p w14:paraId="21825FF3" w14:textId="77777777" w:rsidR="008A0765" w:rsidRPr="00957190" w:rsidRDefault="008A0765" w:rsidP="008A0765">
      <w:pPr>
        <w:pBdr>
          <w:top w:val="single" w:sz="4" w:space="1" w:color="000000"/>
          <w:left w:val="single" w:sz="4" w:space="4" w:color="000000"/>
          <w:bottom w:val="single" w:sz="4" w:space="1" w:color="000000"/>
          <w:right w:val="single" w:sz="4" w:space="4" w:color="000000"/>
        </w:pBdr>
        <w:suppressAutoHyphens/>
        <w:spacing w:before="120" w:after="0" w:line="240" w:lineRule="auto"/>
        <w:jc w:val="both"/>
        <w:rPr>
          <w:rFonts w:ascii="Times New Roman" w:eastAsia="Times New Roman" w:hAnsi="Times New Roman" w:cs="Times New Roman"/>
          <w:sz w:val="20"/>
          <w:szCs w:val="20"/>
          <w:lang w:eastAsia="zh-CN"/>
        </w:rPr>
      </w:pPr>
      <w:r w:rsidRPr="00957190">
        <w:rPr>
          <w:rFonts w:ascii="Cambria" w:eastAsia="Times New Roman" w:hAnsi="Cambria" w:cs="Cambria"/>
          <w:bCs/>
          <w:lang w:eastAsia="zh-CN"/>
        </w:rPr>
        <w:t>Gospodarczej, posiadającym numer identyfikacyjny NIP _________________________________;</w:t>
      </w:r>
    </w:p>
    <w:p w14:paraId="21A79E6F" w14:textId="77777777" w:rsidR="008A0765" w:rsidRPr="00957190" w:rsidRDefault="008A0765" w:rsidP="008A0765">
      <w:pPr>
        <w:pBdr>
          <w:top w:val="single" w:sz="4" w:space="1" w:color="000000"/>
          <w:left w:val="single" w:sz="4" w:space="4" w:color="000000"/>
          <w:bottom w:val="single" w:sz="4" w:space="1" w:color="000000"/>
          <w:right w:val="single" w:sz="4" w:space="4" w:color="000000"/>
        </w:pBdr>
        <w:suppressAutoHyphens/>
        <w:spacing w:before="120" w:after="0" w:line="240" w:lineRule="auto"/>
        <w:jc w:val="both"/>
        <w:rPr>
          <w:rFonts w:ascii="Times New Roman" w:eastAsia="Times New Roman" w:hAnsi="Times New Roman" w:cs="Times New Roman"/>
          <w:sz w:val="20"/>
          <w:szCs w:val="20"/>
          <w:lang w:eastAsia="zh-CN"/>
        </w:rPr>
      </w:pPr>
      <w:r w:rsidRPr="00957190">
        <w:rPr>
          <w:rFonts w:ascii="Cambria" w:eastAsia="Times New Roman" w:hAnsi="Cambria" w:cs="Cambria"/>
          <w:bCs/>
          <w:lang w:eastAsia="zh-CN"/>
        </w:rPr>
        <w:t>REGON __________________________</w:t>
      </w:r>
    </w:p>
    <w:p w14:paraId="3675C1CC" w14:textId="77777777" w:rsidR="008A0765" w:rsidRPr="00957190" w:rsidRDefault="008A0765" w:rsidP="008A0765">
      <w:pPr>
        <w:pBdr>
          <w:top w:val="single" w:sz="4" w:space="1" w:color="000000"/>
          <w:left w:val="single" w:sz="4" w:space="4" w:color="000000"/>
          <w:bottom w:val="single" w:sz="4" w:space="1" w:color="000000"/>
          <w:right w:val="single" w:sz="4" w:space="4" w:color="000000"/>
        </w:pBdr>
        <w:suppressAutoHyphens/>
        <w:spacing w:before="120" w:after="0" w:line="240" w:lineRule="auto"/>
        <w:jc w:val="both"/>
        <w:rPr>
          <w:rFonts w:ascii="Times New Roman" w:eastAsia="Times New Roman" w:hAnsi="Times New Roman" w:cs="Times New Roman"/>
          <w:sz w:val="20"/>
          <w:szCs w:val="20"/>
          <w:lang w:eastAsia="zh-CN"/>
        </w:rPr>
      </w:pPr>
      <w:r w:rsidRPr="00957190">
        <w:rPr>
          <w:rFonts w:ascii="Cambria" w:eastAsia="Times New Roman" w:hAnsi="Cambria" w:cs="Cambria"/>
          <w:bCs/>
          <w:lang w:eastAsia="zh-CN"/>
        </w:rPr>
        <w:t>3) p. _________________________________ prowadzącym działalność gospodarczą pod firmą</w:t>
      </w:r>
    </w:p>
    <w:p w14:paraId="5E986ECC" w14:textId="77777777" w:rsidR="008A0765" w:rsidRPr="00957190" w:rsidRDefault="008A0765" w:rsidP="008A0765">
      <w:pPr>
        <w:pBdr>
          <w:top w:val="single" w:sz="4" w:space="1" w:color="000000"/>
          <w:left w:val="single" w:sz="4" w:space="4" w:color="000000"/>
          <w:bottom w:val="single" w:sz="4" w:space="1" w:color="000000"/>
          <w:right w:val="single" w:sz="4" w:space="4" w:color="000000"/>
        </w:pBdr>
        <w:suppressAutoHyphens/>
        <w:spacing w:before="120" w:after="0" w:line="240" w:lineRule="auto"/>
        <w:jc w:val="both"/>
        <w:rPr>
          <w:rFonts w:ascii="Times New Roman" w:eastAsia="Times New Roman" w:hAnsi="Times New Roman" w:cs="Times New Roman"/>
          <w:sz w:val="20"/>
          <w:szCs w:val="20"/>
          <w:lang w:eastAsia="zh-CN"/>
        </w:rPr>
      </w:pPr>
      <w:r w:rsidRPr="00957190">
        <w:rPr>
          <w:rFonts w:ascii="Cambria" w:eastAsia="Times New Roman" w:hAnsi="Cambria" w:cs="Cambria"/>
          <w:bCs/>
          <w:lang w:eastAsia="zh-CN"/>
        </w:rPr>
        <w:t>_________________________________________________z siedzibą w ______________________________,</w:t>
      </w:r>
    </w:p>
    <w:p w14:paraId="18DF7116" w14:textId="77777777" w:rsidR="008A0765" w:rsidRPr="00957190" w:rsidRDefault="008A0765" w:rsidP="008A0765">
      <w:pPr>
        <w:pBdr>
          <w:top w:val="single" w:sz="4" w:space="1" w:color="000000"/>
          <w:left w:val="single" w:sz="4" w:space="4" w:color="000000"/>
          <w:bottom w:val="single" w:sz="4" w:space="1" w:color="000000"/>
          <w:right w:val="single" w:sz="4" w:space="4" w:color="000000"/>
        </w:pBdr>
        <w:suppressAutoHyphens/>
        <w:spacing w:before="120" w:after="0" w:line="240" w:lineRule="auto"/>
        <w:jc w:val="both"/>
        <w:rPr>
          <w:rFonts w:ascii="Times New Roman" w:eastAsia="Times New Roman" w:hAnsi="Times New Roman" w:cs="Times New Roman"/>
          <w:sz w:val="20"/>
          <w:szCs w:val="20"/>
          <w:lang w:eastAsia="zh-CN"/>
        </w:rPr>
      </w:pPr>
      <w:r w:rsidRPr="00957190">
        <w:rPr>
          <w:rFonts w:ascii="Cambria" w:eastAsia="Times New Roman" w:hAnsi="Cambria" w:cs="Cambria"/>
          <w:bCs/>
          <w:lang w:eastAsia="zh-CN"/>
        </w:rPr>
        <w:t>ul __________________ wpisanym do Centralnej Ewidencji i Informacji i Działalności</w:t>
      </w:r>
    </w:p>
    <w:p w14:paraId="4F021ED3" w14:textId="77777777" w:rsidR="008A0765" w:rsidRPr="00957190" w:rsidRDefault="008A0765" w:rsidP="008A0765">
      <w:pPr>
        <w:pBdr>
          <w:top w:val="single" w:sz="4" w:space="1" w:color="000000"/>
          <w:left w:val="single" w:sz="4" w:space="4" w:color="000000"/>
          <w:bottom w:val="single" w:sz="4" w:space="1" w:color="000000"/>
          <w:right w:val="single" w:sz="4" w:space="4" w:color="000000"/>
        </w:pBdr>
        <w:suppressAutoHyphens/>
        <w:spacing w:before="120" w:after="0" w:line="240" w:lineRule="auto"/>
        <w:jc w:val="both"/>
        <w:rPr>
          <w:rFonts w:ascii="Times New Roman" w:eastAsia="Times New Roman" w:hAnsi="Times New Roman" w:cs="Times New Roman"/>
          <w:sz w:val="20"/>
          <w:szCs w:val="20"/>
          <w:lang w:eastAsia="zh-CN"/>
        </w:rPr>
      </w:pPr>
      <w:r w:rsidRPr="00957190">
        <w:rPr>
          <w:rFonts w:ascii="Cambria" w:eastAsia="Times New Roman" w:hAnsi="Cambria" w:cs="Cambria"/>
          <w:bCs/>
          <w:lang w:eastAsia="zh-CN"/>
        </w:rPr>
        <w:t>Gospodarczej, posiadającym numer identyfikacyjny NIP _________________________________;</w:t>
      </w:r>
    </w:p>
    <w:p w14:paraId="1F656995" w14:textId="77777777" w:rsidR="008A0765" w:rsidRPr="00957190" w:rsidRDefault="008A0765" w:rsidP="008A0765">
      <w:pPr>
        <w:pBdr>
          <w:top w:val="single" w:sz="4" w:space="1" w:color="000000"/>
          <w:left w:val="single" w:sz="4" w:space="4" w:color="000000"/>
          <w:bottom w:val="single" w:sz="4" w:space="1" w:color="000000"/>
          <w:right w:val="single" w:sz="4" w:space="4" w:color="000000"/>
        </w:pBdr>
        <w:suppressAutoHyphens/>
        <w:spacing w:before="120" w:after="0" w:line="240" w:lineRule="auto"/>
        <w:jc w:val="both"/>
        <w:rPr>
          <w:rFonts w:ascii="Times New Roman" w:eastAsia="Times New Roman" w:hAnsi="Times New Roman" w:cs="Times New Roman"/>
          <w:sz w:val="20"/>
          <w:szCs w:val="20"/>
          <w:lang w:eastAsia="zh-CN"/>
        </w:rPr>
      </w:pPr>
      <w:r w:rsidRPr="00957190">
        <w:rPr>
          <w:rFonts w:ascii="Cambria" w:eastAsia="Times New Roman" w:hAnsi="Cambria" w:cs="Cambria"/>
          <w:bCs/>
          <w:lang w:eastAsia="zh-CN"/>
        </w:rPr>
        <w:t>REGON __________________________</w:t>
      </w:r>
    </w:p>
    <w:p w14:paraId="1090464F" w14:textId="77777777" w:rsidR="008A0765" w:rsidRPr="00957190" w:rsidRDefault="008A0765" w:rsidP="008A0765">
      <w:pPr>
        <w:pBdr>
          <w:top w:val="single" w:sz="4" w:space="1" w:color="000000"/>
          <w:left w:val="single" w:sz="4" w:space="4" w:color="000000"/>
          <w:bottom w:val="single" w:sz="4" w:space="1" w:color="000000"/>
          <w:right w:val="single" w:sz="4" w:space="4" w:color="000000"/>
        </w:pBdr>
        <w:suppressAutoHyphens/>
        <w:spacing w:before="120" w:after="0" w:line="240" w:lineRule="auto"/>
        <w:jc w:val="both"/>
        <w:rPr>
          <w:rFonts w:ascii="Cambria" w:eastAsia="Times New Roman" w:hAnsi="Cambria" w:cs="Cambria"/>
          <w:bCs/>
          <w:lang w:eastAsia="zh-CN"/>
        </w:rPr>
      </w:pPr>
    </w:p>
    <w:p w14:paraId="09E5FBA0" w14:textId="77777777" w:rsidR="008A0765" w:rsidRPr="00957190" w:rsidRDefault="008A0765" w:rsidP="008A0765">
      <w:pPr>
        <w:pBdr>
          <w:top w:val="single" w:sz="4" w:space="1" w:color="000000"/>
          <w:left w:val="single" w:sz="4" w:space="4" w:color="000000"/>
          <w:bottom w:val="single" w:sz="4" w:space="1" w:color="000000"/>
          <w:right w:val="single" w:sz="4" w:space="4" w:color="000000"/>
        </w:pBdr>
        <w:suppressAutoHyphens/>
        <w:spacing w:before="120" w:after="0" w:line="240" w:lineRule="auto"/>
        <w:jc w:val="both"/>
        <w:rPr>
          <w:rFonts w:ascii="Times New Roman" w:eastAsia="Times New Roman" w:hAnsi="Times New Roman" w:cs="Times New Roman"/>
          <w:sz w:val="20"/>
          <w:szCs w:val="20"/>
          <w:lang w:eastAsia="zh-CN"/>
        </w:rPr>
      </w:pPr>
      <w:r w:rsidRPr="00957190">
        <w:rPr>
          <w:rFonts w:ascii="Cambria" w:eastAsia="Times New Roman" w:hAnsi="Cambria" w:cs="Cambria"/>
          <w:bCs/>
          <w:lang w:eastAsia="zh-CN"/>
        </w:rPr>
        <w:t>reprezentowanymi przez _______________________________________________, działającego na podstawie</w:t>
      </w:r>
    </w:p>
    <w:p w14:paraId="56F2E212" w14:textId="77777777" w:rsidR="008A0765" w:rsidRPr="00957190" w:rsidRDefault="008A0765" w:rsidP="008A0765">
      <w:pPr>
        <w:pBdr>
          <w:top w:val="single" w:sz="4" w:space="1" w:color="000000"/>
          <w:left w:val="single" w:sz="4" w:space="4" w:color="000000"/>
          <w:bottom w:val="single" w:sz="4" w:space="1" w:color="000000"/>
          <w:right w:val="single" w:sz="4" w:space="4" w:color="000000"/>
        </w:pBdr>
        <w:suppressAutoHyphens/>
        <w:spacing w:before="120" w:after="0" w:line="240" w:lineRule="auto"/>
        <w:jc w:val="both"/>
        <w:rPr>
          <w:rFonts w:ascii="Times New Roman" w:eastAsia="Times New Roman" w:hAnsi="Times New Roman" w:cs="Times New Roman"/>
          <w:sz w:val="20"/>
          <w:szCs w:val="20"/>
          <w:lang w:eastAsia="zh-CN"/>
        </w:rPr>
      </w:pPr>
      <w:r w:rsidRPr="00957190">
        <w:rPr>
          <w:rFonts w:ascii="Cambria" w:eastAsia="Times New Roman" w:hAnsi="Cambria" w:cs="Cambria"/>
          <w:bCs/>
          <w:lang w:eastAsia="zh-CN"/>
        </w:rPr>
        <w:t>pełnomocnictwa z dnia _________ r.</w:t>
      </w:r>
    </w:p>
    <w:p w14:paraId="3ED7A82D" w14:textId="77777777" w:rsidR="008A0765" w:rsidRPr="00957190" w:rsidRDefault="008A0765" w:rsidP="008A0765">
      <w:pPr>
        <w:suppressAutoHyphens/>
        <w:spacing w:before="120" w:after="0" w:line="240" w:lineRule="auto"/>
        <w:jc w:val="both"/>
        <w:rPr>
          <w:rFonts w:ascii="Cambria" w:eastAsia="Times New Roman" w:hAnsi="Cambria" w:cs="Cambria"/>
          <w:bCs/>
          <w:lang w:eastAsia="zh-CN"/>
        </w:rPr>
      </w:pPr>
    </w:p>
    <w:p w14:paraId="725BA5CE" w14:textId="77777777" w:rsidR="008A0765" w:rsidRPr="00957190" w:rsidRDefault="008A0765" w:rsidP="008A0765">
      <w:pPr>
        <w:suppressAutoHyphens/>
        <w:spacing w:before="120" w:after="0" w:line="240" w:lineRule="auto"/>
        <w:jc w:val="both"/>
        <w:rPr>
          <w:rFonts w:ascii="Times New Roman" w:eastAsia="Times New Roman" w:hAnsi="Times New Roman" w:cs="Times New Roman"/>
          <w:sz w:val="20"/>
          <w:szCs w:val="20"/>
          <w:lang w:eastAsia="zh-CN"/>
        </w:rPr>
      </w:pPr>
      <w:r w:rsidRPr="00957190">
        <w:rPr>
          <w:rFonts w:ascii="Cambria" w:eastAsia="Times New Roman" w:hAnsi="Cambria" w:cs="Cambria"/>
          <w:lang w:eastAsia="pl-PL"/>
        </w:rPr>
        <w:t>zaś wspólnie zwanymi dalej „Stronami”,</w:t>
      </w:r>
    </w:p>
    <w:p w14:paraId="40F4B969" w14:textId="77777777" w:rsidR="008A0765" w:rsidRPr="00957190" w:rsidRDefault="008A0765" w:rsidP="008A0765">
      <w:pPr>
        <w:suppressAutoHyphens/>
        <w:spacing w:before="120" w:after="0" w:line="240" w:lineRule="auto"/>
        <w:jc w:val="both"/>
        <w:rPr>
          <w:rFonts w:ascii="Times New Roman" w:eastAsia="Times New Roman" w:hAnsi="Times New Roman" w:cs="Times New Roman"/>
          <w:sz w:val="20"/>
          <w:szCs w:val="20"/>
          <w:lang w:eastAsia="zh-CN"/>
        </w:rPr>
      </w:pPr>
    </w:p>
    <w:p w14:paraId="0779C871" w14:textId="66B55177" w:rsidR="008A0765" w:rsidRPr="0046067D" w:rsidRDefault="008A0765" w:rsidP="008A0765">
      <w:pPr>
        <w:suppressAutoHyphens/>
        <w:spacing w:after="14" w:line="256" w:lineRule="auto"/>
        <w:ind w:left="-5"/>
        <w:jc w:val="both"/>
        <w:rPr>
          <w:rFonts w:ascii="Cambria" w:eastAsia="Times New Roman" w:hAnsi="Cambria" w:cs="Arial"/>
          <w:b/>
          <w:bCs/>
          <w:i/>
          <w:iCs/>
          <w:u w:val="single"/>
          <w:lang w:eastAsia="pl-PL"/>
        </w:rPr>
      </w:pPr>
      <w:r w:rsidRPr="00957190">
        <w:rPr>
          <w:rFonts w:ascii="Cambria" w:eastAsia="Times New Roman" w:hAnsi="Cambria" w:cs="Arial"/>
          <w:lang w:eastAsia="pl-PL"/>
        </w:rPr>
        <w:t xml:space="preserve">w wyniku dokonania wyboru oferty Wykonawcy jako oferty najkorzystniejszej („Oferta”), złożonej w postępowaniu o udzielenie zamówienia publicznego nr </w:t>
      </w:r>
      <w:r w:rsidR="00BA15EC" w:rsidRPr="00BA15EC">
        <w:rPr>
          <w:rFonts w:ascii="Cambria" w:eastAsia="Times New Roman" w:hAnsi="Cambria" w:cs="Arial"/>
          <w:lang w:eastAsia="pl-PL"/>
        </w:rPr>
        <w:t>ZTA.270.1.9.2025</w:t>
      </w:r>
      <w:r w:rsidRPr="00957190">
        <w:rPr>
          <w:rFonts w:ascii="Cambria" w:eastAsia="Times New Roman" w:hAnsi="Cambria" w:cs="Arial"/>
          <w:lang w:eastAsia="pl-PL"/>
        </w:rPr>
        <w:t xml:space="preserve">  </w:t>
      </w:r>
      <w:bookmarkStart w:id="0" w:name="_Hlk99960392"/>
      <w:r w:rsidR="00BA15EC">
        <w:rPr>
          <w:rFonts w:ascii="Cambria" w:eastAsia="Times New Roman" w:hAnsi="Cambria" w:cs="Arial"/>
          <w:lang w:eastAsia="pl-PL"/>
        </w:rPr>
        <w:t>pn.</w:t>
      </w:r>
      <w:r w:rsidRPr="00957190">
        <w:rPr>
          <w:rFonts w:ascii="Cambria" w:eastAsia="Times New Roman" w:hAnsi="Cambria" w:cs="Arial"/>
          <w:bCs/>
          <w:i/>
          <w:lang w:eastAsia="pl-PL"/>
        </w:rPr>
        <w:t xml:space="preserve">: </w:t>
      </w:r>
      <w:r w:rsidRPr="00957190">
        <w:rPr>
          <w:rFonts w:ascii="Cambria" w:eastAsia="Times New Roman" w:hAnsi="Cambria" w:cs="Arial"/>
          <w:bCs/>
          <w:lang w:eastAsia="pl-PL"/>
        </w:rPr>
        <w:t xml:space="preserve"> </w:t>
      </w:r>
      <w:bookmarkEnd w:id="0"/>
      <w:r w:rsidRPr="00BA15EC">
        <w:rPr>
          <w:rFonts w:ascii="Cambria" w:eastAsia="Times New Roman" w:hAnsi="Cambria" w:cs="Arial"/>
          <w:b/>
          <w:i/>
          <w:lang w:eastAsia="pl-PL"/>
        </w:rPr>
        <w:t>„</w:t>
      </w:r>
      <w:bookmarkStart w:id="1" w:name="_Hlk76386748"/>
      <w:r w:rsidRPr="00BA15EC">
        <w:rPr>
          <w:rFonts w:ascii="Cambria" w:eastAsia="Times New Roman" w:hAnsi="Cambria" w:cs="Arial"/>
          <w:b/>
          <w:i/>
          <w:lang w:eastAsia="pl-PL"/>
        </w:rPr>
        <w:t xml:space="preserve">Dostawa fabrycznie nowego jednobębnowego </w:t>
      </w:r>
      <w:bookmarkEnd w:id="1"/>
      <w:r w:rsidRPr="00BA15EC">
        <w:rPr>
          <w:rFonts w:ascii="Cambria" w:eastAsia="Times New Roman" w:hAnsi="Cambria" w:cs="Arial"/>
          <w:b/>
          <w:i/>
          <w:lang w:eastAsia="pl-PL"/>
        </w:rPr>
        <w:t xml:space="preserve">kombinowanego walca </w:t>
      </w:r>
      <w:r w:rsidR="005E413A" w:rsidRPr="00BA15EC">
        <w:rPr>
          <w:rFonts w:ascii="Cambria" w:eastAsia="Times New Roman" w:hAnsi="Cambria" w:cs="Arial"/>
          <w:b/>
          <w:i/>
          <w:lang w:eastAsia="pl-PL"/>
        </w:rPr>
        <w:t>drogowego</w:t>
      </w:r>
      <w:r w:rsidRPr="00BA15EC">
        <w:rPr>
          <w:rFonts w:ascii="Cambria" w:eastAsia="Times New Roman" w:hAnsi="Cambria" w:cs="Arial"/>
          <w:b/>
          <w:i/>
          <w:lang w:eastAsia="pl-PL"/>
        </w:rPr>
        <w:t xml:space="preserve"> o masie min. 9,3 ton”</w:t>
      </w:r>
      <w:r>
        <w:rPr>
          <w:rFonts w:ascii="Cambria" w:eastAsia="Times New Roman" w:hAnsi="Cambria" w:cs="Arial"/>
          <w:b/>
          <w:bCs/>
          <w:i/>
          <w:iCs/>
          <w:lang w:eastAsia="pl-PL"/>
        </w:rPr>
        <w:t xml:space="preserve">, </w:t>
      </w:r>
      <w:r w:rsidRPr="007D3875">
        <w:rPr>
          <w:rFonts w:ascii="Cambria" w:eastAsia="Times New Roman" w:hAnsi="Cambria" w:cs="Times New Roman"/>
          <w:bCs/>
          <w:lang w:eastAsia="ar-SA"/>
        </w:rPr>
        <w:t xml:space="preserve">przeprowadzonym w trybie </w:t>
      </w:r>
      <w:r>
        <w:rPr>
          <w:rFonts w:ascii="Cambria" w:eastAsia="Times New Roman" w:hAnsi="Cambria" w:cs="Times New Roman"/>
          <w:bCs/>
          <w:lang w:eastAsia="ar-SA"/>
        </w:rPr>
        <w:t>podstawowym bez negocjacji</w:t>
      </w:r>
      <w:r w:rsidRPr="007D3875">
        <w:rPr>
          <w:rFonts w:ascii="Cambria" w:eastAsia="Times New Roman" w:hAnsi="Cambria" w:cs="Times New Roman"/>
          <w:bCs/>
          <w:lang w:eastAsia="ar-SA"/>
        </w:rPr>
        <w:t xml:space="preserve"> na podstawie przepisów ustawy z dnia 11 września 2019 r. Prawo zamówień publicznych (.: Dz. U. z 202</w:t>
      </w:r>
      <w:r>
        <w:rPr>
          <w:rFonts w:ascii="Cambria" w:eastAsia="Times New Roman" w:hAnsi="Cambria" w:cs="Times New Roman"/>
          <w:bCs/>
          <w:lang w:eastAsia="ar-SA"/>
        </w:rPr>
        <w:t>4</w:t>
      </w:r>
      <w:r w:rsidRPr="007D3875">
        <w:rPr>
          <w:rFonts w:ascii="Cambria" w:eastAsia="Times New Roman" w:hAnsi="Cambria" w:cs="Times New Roman"/>
          <w:bCs/>
          <w:lang w:eastAsia="ar-SA"/>
        </w:rPr>
        <w:t xml:space="preserve"> r. poz. 1</w:t>
      </w:r>
      <w:r>
        <w:rPr>
          <w:rFonts w:ascii="Cambria" w:eastAsia="Times New Roman" w:hAnsi="Cambria" w:cs="Times New Roman"/>
          <w:bCs/>
          <w:lang w:eastAsia="ar-SA"/>
        </w:rPr>
        <w:t>320</w:t>
      </w:r>
      <w:r w:rsidRPr="007D3875">
        <w:rPr>
          <w:rFonts w:ascii="Cambria" w:eastAsia="Times New Roman" w:hAnsi="Cambria" w:cs="Times New Roman"/>
          <w:bCs/>
          <w:lang w:eastAsia="ar-SA"/>
        </w:rPr>
        <w:t xml:space="preserve"> z późn. zm. - ,,PZP"), została zawarta umowa (,,Umowa") następującej treści:</w:t>
      </w:r>
    </w:p>
    <w:p w14:paraId="660B3B9D" w14:textId="77777777" w:rsidR="008A0765" w:rsidRPr="00957190" w:rsidRDefault="008A0765" w:rsidP="008A0765">
      <w:pPr>
        <w:spacing w:before="120" w:after="0" w:line="240" w:lineRule="auto"/>
        <w:jc w:val="both"/>
        <w:rPr>
          <w:rFonts w:ascii="Cambria" w:eastAsia="Times New Roman" w:hAnsi="Cambria" w:cs="Arial"/>
          <w:b/>
          <w:lang w:eastAsia="ar-SA"/>
        </w:rPr>
      </w:pPr>
    </w:p>
    <w:p w14:paraId="57FAE873" w14:textId="77777777" w:rsidR="008A0765" w:rsidRPr="00957190" w:rsidRDefault="008A0765" w:rsidP="008A0765">
      <w:pPr>
        <w:suppressAutoHyphens/>
        <w:spacing w:before="120" w:after="120" w:line="240" w:lineRule="auto"/>
        <w:jc w:val="center"/>
        <w:rPr>
          <w:rFonts w:ascii="Cambria" w:eastAsia="Times New Roman" w:hAnsi="Cambria" w:cs="Arial"/>
          <w:b/>
          <w:lang w:eastAsia="ar-SA"/>
        </w:rPr>
      </w:pPr>
      <w:r w:rsidRPr="00957190">
        <w:rPr>
          <w:rFonts w:ascii="Cambria" w:eastAsia="Times New Roman" w:hAnsi="Cambria" w:cs="Arial"/>
          <w:b/>
          <w:lang w:eastAsia="ar-SA"/>
        </w:rPr>
        <w:t>§ 1</w:t>
      </w:r>
    </w:p>
    <w:p w14:paraId="4FB46BA1" w14:textId="77777777" w:rsidR="008A0765" w:rsidRPr="00957190" w:rsidRDefault="008A0765" w:rsidP="008A0765">
      <w:pPr>
        <w:suppressAutoHyphens/>
        <w:spacing w:before="120" w:after="120" w:line="240" w:lineRule="auto"/>
        <w:jc w:val="center"/>
        <w:outlineLvl w:val="0"/>
        <w:rPr>
          <w:rFonts w:ascii="Cambria" w:eastAsia="Times New Roman" w:hAnsi="Cambria" w:cs="Arial"/>
          <w:b/>
          <w:lang w:eastAsia="ar-SA"/>
        </w:rPr>
      </w:pPr>
      <w:r w:rsidRPr="00957190">
        <w:rPr>
          <w:rFonts w:ascii="Cambria" w:eastAsia="Times New Roman" w:hAnsi="Cambria" w:cs="Arial"/>
          <w:b/>
          <w:lang w:eastAsia="ar-SA"/>
        </w:rPr>
        <w:t>Przedmiot i zakres Umowy</w:t>
      </w:r>
    </w:p>
    <w:p w14:paraId="5791CFE3" w14:textId="062ACEDA" w:rsidR="008A0765" w:rsidRPr="00957190" w:rsidRDefault="008A0765" w:rsidP="008A0765">
      <w:pPr>
        <w:numPr>
          <w:ilvl w:val="0"/>
          <w:numId w:val="4"/>
        </w:numPr>
        <w:suppressAutoHyphens/>
        <w:spacing w:before="120" w:after="120" w:line="240" w:lineRule="auto"/>
        <w:ind w:left="567" w:hanging="567"/>
        <w:jc w:val="both"/>
        <w:rPr>
          <w:rFonts w:ascii="Cambria" w:eastAsia="Times New Roman" w:hAnsi="Cambria" w:cs="Arial"/>
          <w:shd w:val="clear" w:color="auto" w:fill="FFFF00"/>
          <w:lang w:eastAsia="ar-SA"/>
        </w:rPr>
      </w:pPr>
      <w:r w:rsidRPr="00957190">
        <w:rPr>
          <w:rFonts w:ascii="Cambria" w:eastAsia="Times New Roman" w:hAnsi="Cambria" w:cs="Arial"/>
          <w:lang w:eastAsia="ar-SA"/>
        </w:rPr>
        <w:t>Zamawiający zleca, a Wykonawca przyjmuje do wykonania dostaw</w:t>
      </w:r>
      <w:r>
        <w:rPr>
          <w:rFonts w:ascii="Cambria" w:eastAsia="Times New Roman" w:hAnsi="Cambria" w:cs="Arial"/>
          <w:lang w:eastAsia="ar-SA"/>
        </w:rPr>
        <w:t>ę</w:t>
      </w:r>
      <w:r w:rsidRPr="00957190">
        <w:rPr>
          <w:rFonts w:ascii="Cambria" w:eastAsia="Times New Roman" w:hAnsi="Cambria" w:cs="Arial"/>
          <w:lang w:eastAsia="ar-SA"/>
        </w:rPr>
        <w:t xml:space="preserve"> polegając</w:t>
      </w:r>
      <w:r>
        <w:rPr>
          <w:rFonts w:ascii="Cambria" w:eastAsia="Times New Roman" w:hAnsi="Cambria" w:cs="Arial"/>
          <w:lang w:eastAsia="ar-SA"/>
        </w:rPr>
        <w:t>ą</w:t>
      </w:r>
      <w:r w:rsidRPr="00957190">
        <w:rPr>
          <w:rFonts w:ascii="Cambria" w:eastAsia="Times New Roman" w:hAnsi="Cambria" w:cs="Arial"/>
          <w:lang w:eastAsia="ar-SA"/>
        </w:rPr>
        <w:t xml:space="preserve"> na wykonaniu zamówienia </w:t>
      </w:r>
      <w:proofErr w:type="spellStart"/>
      <w:r>
        <w:rPr>
          <w:rFonts w:ascii="Cambria" w:eastAsia="Times New Roman" w:hAnsi="Cambria" w:cs="Arial"/>
          <w:lang w:eastAsia="ar-SA"/>
        </w:rPr>
        <w:t>tj</w:t>
      </w:r>
      <w:proofErr w:type="spellEnd"/>
      <w:r>
        <w:rPr>
          <w:rFonts w:ascii="Cambria" w:eastAsia="Times New Roman" w:hAnsi="Cambria" w:cs="Arial"/>
          <w:lang w:eastAsia="ar-SA"/>
        </w:rPr>
        <w:t xml:space="preserve">, dostarczeniu </w:t>
      </w:r>
      <w:r w:rsidRPr="008A0765">
        <w:rPr>
          <w:rFonts w:ascii="Cambria" w:eastAsia="Times New Roman" w:hAnsi="Cambria" w:cs="Arial"/>
          <w:bCs/>
          <w:iCs/>
          <w:lang w:eastAsia="ar-SA"/>
        </w:rPr>
        <w:t xml:space="preserve">fabrycznie nowego jednobębnowego kombinowanego walca </w:t>
      </w:r>
      <w:r w:rsidR="005E413A">
        <w:rPr>
          <w:rFonts w:ascii="Cambria" w:eastAsia="Times New Roman" w:hAnsi="Cambria" w:cs="Arial"/>
          <w:bCs/>
          <w:iCs/>
          <w:lang w:eastAsia="ar-SA"/>
        </w:rPr>
        <w:t>drogowego</w:t>
      </w:r>
      <w:r w:rsidRPr="008A0765">
        <w:rPr>
          <w:rFonts w:ascii="Cambria" w:eastAsia="Times New Roman" w:hAnsi="Cambria" w:cs="Arial"/>
          <w:bCs/>
          <w:iCs/>
          <w:lang w:eastAsia="ar-SA"/>
        </w:rPr>
        <w:t xml:space="preserve"> o masie min. 9,3 ton</w:t>
      </w:r>
      <w:r>
        <w:rPr>
          <w:rFonts w:ascii="Cambria" w:eastAsia="Times New Roman" w:hAnsi="Cambria" w:cs="Arial"/>
          <w:lang w:eastAsia="ar-SA"/>
        </w:rPr>
        <w:t xml:space="preserve"> </w:t>
      </w:r>
      <w:r w:rsidRPr="00957190">
        <w:rPr>
          <w:rFonts w:ascii="Cambria" w:eastAsia="Times New Roman" w:hAnsi="Cambria" w:cs="Arial"/>
          <w:lang w:eastAsia="ar-SA"/>
        </w:rPr>
        <w:t>(„Przedmiot Umowy”).</w:t>
      </w:r>
    </w:p>
    <w:p w14:paraId="0FE10D7C" w14:textId="77777777" w:rsidR="008A0765" w:rsidRPr="00957190" w:rsidRDefault="008A0765" w:rsidP="008A0765">
      <w:pPr>
        <w:numPr>
          <w:ilvl w:val="0"/>
          <w:numId w:val="4"/>
        </w:numPr>
        <w:suppressAutoHyphens/>
        <w:spacing w:before="120" w:after="120" w:line="240" w:lineRule="auto"/>
        <w:ind w:left="567" w:hanging="567"/>
        <w:jc w:val="both"/>
        <w:rPr>
          <w:rFonts w:ascii="Cambria" w:eastAsia="Times New Roman" w:hAnsi="Cambria" w:cs="Arial"/>
          <w:shd w:val="clear" w:color="auto" w:fill="FFFF00"/>
          <w:lang w:eastAsia="ar-SA"/>
        </w:rPr>
      </w:pPr>
      <w:r w:rsidRPr="00957190">
        <w:rPr>
          <w:rFonts w:ascii="Cambria" w:eastAsia="Times New Roman" w:hAnsi="Cambria" w:cs="Arial"/>
          <w:lang w:eastAsia="ar-SA"/>
        </w:rPr>
        <w:t>Opis Przedmiotu Umowy został określony w specyfikacji  warunków zamówienia dla Postępowania („SWZ”). SWZ stanowi Załącznik Nr 1 do Umowy.</w:t>
      </w:r>
    </w:p>
    <w:p w14:paraId="47CF159A" w14:textId="77777777" w:rsidR="008A0765" w:rsidRPr="00302FDD" w:rsidRDefault="008A0765" w:rsidP="008A0765">
      <w:pPr>
        <w:numPr>
          <w:ilvl w:val="0"/>
          <w:numId w:val="4"/>
        </w:numPr>
        <w:suppressAutoHyphens/>
        <w:spacing w:before="120" w:after="120" w:line="240" w:lineRule="auto"/>
        <w:ind w:left="567" w:hanging="567"/>
        <w:jc w:val="both"/>
        <w:rPr>
          <w:rFonts w:ascii="Cambria" w:eastAsia="Times New Roman" w:hAnsi="Cambria" w:cs="Arial"/>
          <w:shd w:val="clear" w:color="auto" w:fill="FFFF00"/>
          <w:lang w:eastAsia="ar-SA"/>
        </w:rPr>
      </w:pPr>
      <w:r w:rsidRPr="00957190">
        <w:rPr>
          <w:rFonts w:ascii="Cambria" w:eastAsia="Times New Roman" w:hAnsi="Cambria" w:cs="Arial"/>
          <w:lang w:eastAsia="ar-SA"/>
        </w:rPr>
        <w:t>Przedmiot Umowy będzie wykon</w:t>
      </w:r>
      <w:r>
        <w:rPr>
          <w:rFonts w:ascii="Cambria" w:eastAsia="Times New Roman" w:hAnsi="Cambria" w:cs="Arial"/>
          <w:lang w:eastAsia="ar-SA"/>
        </w:rPr>
        <w:t>any</w:t>
      </w:r>
      <w:r w:rsidRPr="00957190">
        <w:rPr>
          <w:rFonts w:ascii="Cambria" w:eastAsia="Times New Roman" w:hAnsi="Cambria" w:cs="Arial"/>
          <w:lang w:eastAsia="ar-SA"/>
        </w:rPr>
        <w:t xml:space="preserve"> zgodnie z przepisami i uregulowaniami prawnymi obowiązującymi w Rzeczypospolitej Polskiej, regulacjami obowiązującymi w Państwowym Gospodarstwie Leśnym Lasy Państwowe, jak też odpowiednimi normami.</w:t>
      </w:r>
    </w:p>
    <w:p w14:paraId="6E7CA0B1" w14:textId="77777777" w:rsidR="008A0765" w:rsidRPr="008B6608" w:rsidRDefault="008A0765" w:rsidP="008A0765">
      <w:pPr>
        <w:numPr>
          <w:ilvl w:val="0"/>
          <w:numId w:val="4"/>
        </w:numPr>
        <w:suppressAutoHyphens/>
        <w:spacing w:before="120" w:after="120" w:line="240" w:lineRule="auto"/>
        <w:ind w:left="567" w:hanging="567"/>
        <w:jc w:val="both"/>
        <w:rPr>
          <w:rFonts w:ascii="Cambria" w:eastAsia="Times New Roman" w:hAnsi="Cambria" w:cs="Arial"/>
          <w:shd w:val="clear" w:color="auto" w:fill="FFFF00"/>
          <w:lang w:eastAsia="ar-SA"/>
        </w:rPr>
      </w:pPr>
      <w:r w:rsidRPr="003E205B">
        <w:rPr>
          <w:rFonts w:ascii="Cambria" w:eastAsia="Times New Roman" w:hAnsi="Cambria" w:cs="Times New Roman"/>
          <w:lang w:eastAsia="ar-SA"/>
        </w:rPr>
        <w:lastRenderedPageBreak/>
        <w:t xml:space="preserve">Koszty dostawy ponosi Wykonawca na zasadach DDP </w:t>
      </w:r>
      <w:proofErr w:type="spellStart"/>
      <w:r w:rsidRPr="003E205B">
        <w:rPr>
          <w:rFonts w:ascii="Cambria" w:eastAsia="Times New Roman" w:hAnsi="Cambria" w:cs="Times New Roman"/>
          <w:lang w:eastAsia="ar-SA"/>
        </w:rPr>
        <w:t>Incoterms</w:t>
      </w:r>
      <w:proofErr w:type="spellEnd"/>
      <w:r w:rsidRPr="003E205B">
        <w:rPr>
          <w:rFonts w:ascii="Cambria" w:eastAsia="Times New Roman" w:hAnsi="Cambria" w:cs="Times New Roman"/>
          <w:lang w:eastAsia="ar-SA"/>
        </w:rPr>
        <w:t xml:space="preserve"> 2020.</w:t>
      </w:r>
    </w:p>
    <w:p w14:paraId="3E2D87C8" w14:textId="77777777" w:rsidR="008A0765" w:rsidRPr="008B6608" w:rsidRDefault="008A0765" w:rsidP="008A0765">
      <w:pPr>
        <w:suppressAutoHyphens/>
        <w:spacing w:before="120" w:after="120" w:line="240" w:lineRule="auto"/>
        <w:ind w:left="567"/>
        <w:jc w:val="both"/>
        <w:rPr>
          <w:rFonts w:ascii="Cambria" w:eastAsia="Times New Roman" w:hAnsi="Cambria" w:cs="Arial"/>
          <w:shd w:val="clear" w:color="auto" w:fill="FFFF00"/>
          <w:lang w:eastAsia="ar-SA"/>
        </w:rPr>
      </w:pPr>
    </w:p>
    <w:p w14:paraId="73BEE9A1" w14:textId="77777777" w:rsidR="008A0765" w:rsidRDefault="008A0765" w:rsidP="008A0765">
      <w:pPr>
        <w:suppressAutoHyphens/>
        <w:spacing w:before="120" w:after="120" w:line="240" w:lineRule="auto"/>
        <w:jc w:val="center"/>
        <w:rPr>
          <w:rFonts w:ascii="Cambria" w:eastAsia="Times New Roman" w:hAnsi="Cambria" w:cs="Arial"/>
          <w:b/>
          <w:lang w:eastAsia="ar-SA"/>
        </w:rPr>
      </w:pPr>
      <w:r w:rsidRPr="005A1082">
        <w:rPr>
          <w:rFonts w:ascii="Cambria" w:eastAsia="Times New Roman" w:hAnsi="Cambria" w:cs="Arial"/>
          <w:b/>
          <w:lang w:eastAsia="ar-SA"/>
        </w:rPr>
        <w:t>§ 2</w:t>
      </w:r>
    </w:p>
    <w:p w14:paraId="7E15CDDB" w14:textId="77777777" w:rsidR="008A0765" w:rsidRPr="005A1082" w:rsidRDefault="008A0765" w:rsidP="008A0765">
      <w:pPr>
        <w:suppressAutoHyphens/>
        <w:spacing w:before="120" w:after="120" w:line="240" w:lineRule="auto"/>
        <w:jc w:val="center"/>
        <w:rPr>
          <w:rFonts w:ascii="Cambria" w:eastAsia="Times New Roman" w:hAnsi="Cambria" w:cs="Arial"/>
          <w:b/>
          <w:lang w:eastAsia="ar-SA"/>
        </w:rPr>
      </w:pPr>
      <w:r>
        <w:rPr>
          <w:rFonts w:ascii="Cambria" w:eastAsia="Times New Roman" w:hAnsi="Cambria" w:cs="Arial"/>
          <w:b/>
          <w:lang w:eastAsia="ar-SA"/>
        </w:rPr>
        <w:t>Dokumentacja Techniczna</w:t>
      </w:r>
    </w:p>
    <w:p w14:paraId="25873AE1" w14:textId="77777777" w:rsidR="008A0765" w:rsidRPr="00A24125" w:rsidRDefault="008A0765" w:rsidP="008A0765">
      <w:pPr>
        <w:pStyle w:val="Akapitzlist"/>
        <w:numPr>
          <w:ilvl w:val="0"/>
          <w:numId w:val="21"/>
        </w:numPr>
        <w:suppressAutoHyphens/>
        <w:spacing w:before="120" w:after="120" w:line="240" w:lineRule="auto"/>
        <w:jc w:val="both"/>
        <w:rPr>
          <w:rFonts w:ascii="Cambria" w:eastAsia="Times New Roman" w:hAnsi="Cambria" w:cs="Arial"/>
          <w:bCs/>
          <w:lang w:eastAsia="ar-SA"/>
        </w:rPr>
      </w:pPr>
      <w:r w:rsidRPr="00A24125">
        <w:rPr>
          <w:rFonts w:ascii="Cambria" w:eastAsia="Calibri" w:hAnsi="Cambria" w:cs="Times New Roman"/>
          <w:bCs/>
        </w:rPr>
        <w:t>Wraz z Przedmiotem Umowy Wykonawca dostarczy d</w:t>
      </w:r>
      <w:r w:rsidRPr="00A24125">
        <w:rPr>
          <w:rFonts w:ascii="Cambria" w:eastAsia="Times New Roman" w:hAnsi="Cambria" w:cs="Arial"/>
          <w:bCs/>
          <w:lang w:eastAsia="ar-SA"/>
        </w:rPr>
        <w:t>okumentację techniczną dostarczonej maszyny.</w:t>
      </w:r>
    </w:p>
    <w:p w14:paraId="4FEA8801" w14:textId="77777777" w:rsidR="008A0765" w:rsidRPr="00A24125" w:rsidRDefault="008A0765" w:rsidP="008A0765">
      <w:pPr>
        <w:pStyle w:val="Akapitzlist"/>
        <w:numPr>
          <w:ilvl w:val="0"/>
          <w:numId w:val="21"/>
        </w:numPr>
        <w:suppressAutoHyphens/>
        <w:spacing w:before="120" w:after="120" w:line="240" w:lineRule="auto"/>
        <w:jc w:val="both"/>
        <w:rPr>
          <w:rFonts w:ascii="Cambria" w:eastAsia="Times New Roman" w:hAnsi="Cambria" w:cs="Arial"/>
          <w:bCs/>
          <w:lang w:eastAsia="ar-SA"/>
        </w:rPr>
      </w:pPr>
      <w:r w:rsidRPr="00A24125">
        <w:rPr>
          <w:rFonts w:ascii="Cambria" w:eastAsia="Times New Roman" w:hAnsi="Cambria" w:cs="Arial"/>
          <w:bCs/>
          <w:lang w:eastAsia="ar-SA"/>
        </w:rPr>
        <w:t>Dokumentacja musi zawierać:</w:t>
      </w:r>
    </w:p>
    <w:p w14:paraId="73706607" w14:textId="11ED9661" w:rsidR="008A0765" w:rsidRPr="00402EFF" w:rsidRDefault="008A0765" w:rsidP="008A0765">
      <w:pPr>
        <w:pStyle w:val="Akapitzlist"/>
        <w:numPr>
          <w:ilvl w:val="1"/>
          <w:numId w:val="21"/>
        </w:numPr>
        <w:suppressAutoHyphens/>
        <w:spacing w:before="120" w:after="120" w:line="240" w:lineRule="auto"/>
        <w:jc w:val="both"/>
        <w:rPr>
          <w:rFonts w:ascii="Cambria" w:eastAsia="Times New Roman" w:hAnsi="Cambria" w:cstheme="minorHAnsi"/>
          <w:bCs/>
          <w:lang w:eastAsia="ar-SA"/>
        </w:rPr>
      </w:pPr>
      <w:r w:rsidRPr="00402EFF">
        <w:rPr>
          <w:rFonts w:ascii="Cambria" w:hAnsi="Cambria" w:cstheme="minorHAnsi"/>
        </w:rPr>
        <w:t>Kartę gwarancyjną (na maszynę, podzespoły i zamontowane urządzenia) i serwisow</w:t>
      </w:r>
      <w:r w:rsidR="00A0106D">
        <w:rPr>
          <w:rFonts w:ascii="Cambria" w:hAnsi="Cambria" w:cstheme="minorHAnsi"/>
        </w:rPr>
        <w:t>ą</w:t>
      </w:r>
      <w:r w:rsidRPr="00402EFF">
        <w:rPr>
          <w:rFonts w:ascii="Cambria" w:hAnsi="Cambria" w:cstheme="minorHAnsi"/>
        </w:rPr>
        <w:t>, w języku polskim (PL) – dostarczona w momencie dostawy;</w:t>
      </w:r>
    </w:p>
    <w:p w14:paraId="3A070850" w14:textId="6717EF4D" w:rsidR="008A0765" w:rsidRPr="00402EFF" w:rsidRDefault="008A0765" w:rsidP="008A0765">
      <w:pPr>
        <w:pStyle w:val="Akapitzlist"/>
        <w:numPr>
          <w:ilvl w:val="1"/>
          <w:numId w:val="21"/>
        </w:numPr>
        <w:suppressAutoHyphens/>
        <w:spacing w:before="120" w:after="120" w:line="240" w:lineRule="auto"/>
        <w:jc w:val="both"/>
        <w:rPr>
          <w:rFonts w:ascii="Cambria" w:eastAsia="Times New Roman" w:hAnsi="Cambria" w:cstheme="minorHAnsi"/>
          <w:bCs/>
          <w:lang w:eastAsia="ar-SA"/>
        </w:rPr>
      </w:pPr>
      <w:r w:rsidRPr="00402EFF">
        <w:rPr>
          <w:rFonts w:ascii="Cambria" w:hAnsi="Cambria" w:cstheme="minorHAnsi"/>
        </w:rPr>
        <w:t>Instrukcję systematycznej obsługi (codziennej, tygodniowej itd.), instrukcję obsługi i konserwacji, oraz komplet dokumentacji techniczno-ruchowej i organizacyjnej w języku polskim (PL);</w:t>
      </w:r>
    </w:p>
    <w:p w14:paraId="3AD6C2F3" w14:textId="77777777" w:rsidR="008A0765" w:rsidRPr="00402EFF" w:rsidRDefault="008A0765" w:rsidP="008A0765">
      <w:pPr>
        <w:pStyle w:val="Akapitzlist"/>
        <w:numPr>
          <w:ilvl w:val="1"/>
          <w:numId w:val="21"/>
        </w:numPr>
        <w:suppressAutoHyphens/>
        <w:spacing w:before="120" w:after="120" w:line="240" w:lineRule="auto"/>
        <w:jc w:val="both"/>
        <w:rPr>
          <w:rFonts w:ascii="Cambria" w:eastAsia="Times New Roman" w:hAnsi="Cambria" w:cstheme="minorHAnsi"/>
          <w:bCs/>
          <w:lang w:eastAsia="ar-SA"/>
        </w:rPr>
      </w:pPr>
      <w:r w:rsidRPr="00402EFF">
        <w:rPr>
          <w:rFonts w:ascii="Cambria" w:hAnsi="Cambria" w:cstheme="minorHAnsi"/>
        </w:rPr>
        <w:t>Normy zużycia paliwa w języku polskim (PL);</w:t>
      </w:r>
    </w:p>
    <w:p w14:paraId="5C01AE9B" w14:textId="77777777" w:rsidR="008A0765" w:rsidRPr="00402EFF" w:rsidRDefault="008A0765" w:rsidP="008A0765">
      <w:pPr>
        <w:pStyle w:val="Akapitzlist"/>
        <w:numPr>
          <w:ilvl w:val="1"/>
          <w:numId w:val="21"/>
        </w:numPr>
        <w:suppressAutoHyphens/>
        <w:spacing w:before="120" w:after="120" w:line="240" w:lineRule="auto"/>
        <w:jc w:val="both"/>
        <w:rPr>
          <w:rFonts w:ascii="Cambria" w:eastAsia="Times New Roman" w:hAnsi="Cambria" w:cstheme="minorHAnsi"/>
          <w:bCs/>
          <w:lang w:eastAsia="ar-SA"/>
        </w:rPr>
      </w:pPr>
      <w:r w:rsidRPr="00402EFF">
        <w:rPr>
          <w:rFonts w:ascii="Cambria" w:hAnsi="Cambria" w:cstheme="minorHAnsi"/>
        </w:rPr>
        <w:t>Deklarację zgodności CE w języku polskim (PL);</w:t>
      </w:r>
    </w:p>
    <w:p w14:paraId="20015910" w14:textId="77777777" w:rsidR="008A0765" w:rsidRPr="00402EFF" w:rsidRDefault="008A0765" w:rsidP="008A0765">
      <w:pPr>
        <w:pStyle w:val="Akapitzlist"/>
        <w:numPr>
          <w:ilvl w:val="1"/>
          <w:numId w:val="21"/>
        </w:numPr>
        <w:suppressAutoHyphens/>
        <w:spacing w:before="120" w:after="120" w:line="240" w:lineRule="auto"/>
        <w:jc w:val="both"/>
        <w:rPr>
          <w:rFonts w:ascii="Cambria" w:eastAsia="Times New Roman" w:hAnsi="Cambria" w:cstheme="minorHAnsi"/>
          <w:bCs/>
          <w:lang w:eastAsia="ar-SA"/>
        </w:rPr>
      </w:pPr>
      <w:r w:rsidRPr="00402EFF">
        <w:rPr>
          <w:rFonts w:ascii="Cambria" w:hAnsi="Cambria" w:cstheme="minorHAnsi"/>
        </w:rPr>
        <w:t>Zestawienie części wymienianych przy przeglądach technicznych i ich cen (w okresie gwarancyjnym), w języku polskim (PL);</w:t>
      </w:r>
    </w:p>
    <w:p w14:paraId="6EC28836" w14:textId="04026CAE" w:rsidR="008A0765" w:rsidRPr="00402EFF" w:rsidRDefault="008A0765" w:rsidP="008A0765">
      <w:pPr>
        <w:pStyle w:val="Akapitzlist"/>
        <w:numPr>
          <w:ilvl w:val="1"/>
          <w:numId w:val="21"/>
        </w:numPr>
        <w:suppressAutoHyphens/>
        <w:spacing w:before="120" w:after="120" w:line="240" w:lineRule="auto"/>
        <w:jc w:val="both"/>
        <w:rPr>
          <w:rFonts w:ascii="Cambria" w:eastAsia="Times New Roman" w:hAnsi="Cambria" w:cstheme="minorHAnsi"/>
          <w:bCs/>
          <w:lang w:eastAsia="ar-SA"/>
        </w:rPr>
      </w:pPr>
      <w:r w:rsidRPr="00402EFF">
        <w:rPr>
          <w:rFonts w:ascii="Cambria" w:hAnsi="Cambria" w:cstheme="minorHAnsi"/>
        </w:rPr>
        <w:t>Katalog części zamiennych oraz harmonogramu wykonywanych obsług technicznych, w języku polskim (PL)</w:t>
      </w:r>
      <w:r w:rsidRPr="00402EFF">
        <w:rPr>
          <w:rFonts w:ascii="Cambria" w:eastAsia="Calibri" w:hAnsi="Cambria" w:cstheme="minorHAnsi"/>
        </w:rPr>
        <w:t xml:space="preserve"> (</w:t>
      </w:r>
      <w:r w:rsidRPr="00402EFF">
        <w:rPr>
          <w:rFonts w:ascii="Cambria" w:hAnsi="Cambria" w:cstheme="minorHAnsi"/>
        </w:rPr>
        <w:t>dopuszcza się język angielski lub niemiecki,</w:t>
      </w:r>
      <w:r w:rsidR="00A0106D">
        <w:rPr>
          <w:rFonts w:ascii="Cambria" w:hAnsi="Cambria" w:cstheme="minorHAnsi"/>
        </w:rPr>
        <w:t xml:space="preserve"> </w:t>
      </w:r>
      <w:r w:rsidRPr="00402EFF">
        <w:rPr>
          <w:rFonts w:ascii="Cambria" w:hAnsi="Cambria" w:cstheme="minorHAnsi"/>
        </w:rPr>
        <w:t>dostęp do katalogów  w trybie on-line);</w:t>
      </w:r>
    </w:p>
    <w:p w14:paraId="37F071CF" w14:textId="77777777" w:rsidR="008A0765" w:rsidRPr="00402EFF" w:rsidRDefault="008A0765" w:rsidP="008A0765">
      <w:pPr>
        <w:pStyle w:val="Akapitzlist"/>
        <w:numPr>
          <w:ilvl w:val="1"/>
          <w:numId w:val="21"/>
        </w:numPr>
        <w:suppressAutoHyphens/>
        <w:spacing w:before="120" w:after="120" w:line="240" w:lineRule="auto"/>
        <w:jc w:val="both"/>
        <w:rPr>
          <w:rFonts w:ascii="Cambria" w:eastAsia="Times New Roman" w:hAnsi="Cambria" w:cstheme="minorHAnsi"/>
          <w:bCs/>
          <w:lang w:eastAsia="ar-SA"/>
        </w:rPr>
      </w:pPr>
      <w:r w:rsidRPr="00402EFF">
        <w:rPr>
          <w:rFonts w:ascii="Cambria" w:hAnsi="Cambria" w:cstheme="minorHAnsi"/>
        </w:rPr>
        <w:t>Apteczkę co najmniej DIN 13164 „lud równoważne”, Apteczka ADR (do zabezpieczania wycieków płynów eksploatacyjnych do gruntu).</w:t>
      </w:r>
    </w:p>
    <w:p w14:paraId="1E4AE526" w14:textId="77777777" w:rsidR="008A0765" w:rsidRPr="00957190" w:rsidRDefault="008A0765" w:rsidP="008A0765">
      <w:pPr>
        <w:suppressAutoHyphens/>
        <w:spacing w:before="120" w:after="120" w:line="240" w:lineRule="auto"/>
        <w:jc w:val="both"/>
        <w:rPr>
          <w:rFonts w:ascii="Cambria" w:eastAsia="Times New Roman" w:hAnsi="Cambria" w:cs="Arial"/>
          <w:b/>
          <w:lang w:eastAsia="ar-SA"/>
        </w:rPr>
      </w:pPr>
    </w:p>
    <w:p w14:paraId="3A459934" w14:textId="77777777" w:rsidR="008A0765" w:rsidRPr="00957190" w:rsidRDefault="008A0765" w:rsidP="008A0765">
      <w:pPr>
        <w:suppressAutoHyphens/>
        <w:spacing w:before="120" w:after="120" w:line="240" w:lineRule="auto"/>
        <w:jc w:val="center"/>
        <w:rPr>
          <w:rFonts w:ascii="Cambria" w:eastAsia="Times New Roman" w:hAnsi="Cambria" w:cs="Arial"/>
          <w:b/>
          <w:lang w:eastAsia="ar-SA"/>
        </w:rPr>
      </w:pPr>
      <w:r w:rsidRPr="00957190">
        <w:rPr>
          <w:rFonts w:ascii="Cambria" w:eastAsia="Times New Roman" w:hAnsi="Cambria" w:cs="Arial"/>
          <w:b/>
          <w:lang w:eastAsia="ar-SA"/>
        </w:rPr>
        <w:t>§ 3</w:t>
      </w:r>
    </w:p>
    <w:p w14:paraId="1B1334C9" w14:textId="77777777" w:rsidR="008A0765" w:rsidRPr="00957190" w:rsidRDefault="008A0765" w:rsidP="008A0765">
      <w:pPr>
        <w:suppressAutoHyphens/>
        <w:spacing w:before="120" w:after="120" w:line="240" w:lineRule="auto"/>
        <w:jc w:val="center"/>
        <w:outlineLvl w:val="0"/>
        <w:rPr>
          <w:rFonts w:ascii="Cambria" w:eastAsia="Times New Roman" w:hAnsi="Cambria" w:cs="Arial"/>
          <w:b/>
          <w:lang w:eastAsia="ar-SA"/>
        </w:rPr>
      </w:pPr>
      <w:r w:rsidRPr="00957190">
        <w:rPr>
          <w:rFonts w:ascii="Cambria" w:eastAsia="Times New Roman" w:hAnsi="Cambria" w:cs="Arial"/>
          <w:b/>
          <w:lang w:eastAsia="ar-SA"/>
        </w:rPr>
        <w:t>Termin realizacji Przedmiotu Umowy</w:t>
      </w:r>
    </w:p>
    <w:p w14:paraId="4ADCD524" w14:textId="23F12E4E" w:rsidR="008A0765" w:rsidRPr="00594D97" w:rsidRDefault="008A0765" w:rsidP="008A0765">
      <w:pPr>
        <w:pStyle w:val="Akapitzlist"/>
        <w:numPr>
          <w:ilvl w:val="0"/>
          <w:numId w:val="19"/>
        </w:numPr>
        <w:spacing w:before="120" w:after="120" w:line="240" w:lineRule="auto"/>
        <w:jc w:val="both"/>
        <w:rPr>
          <w:rFonts w:ascii="Cambria" w:eastAsia="Times New Roman" w:hAnsi="Cambria" w:cs="Arial"/>
          <w:lang w:eastAsia="ar-SA"/>
        </w:rPr>
      </w:pPr>
      <w:r w:rsidRPr="00594D97">
        <w:rPr>
          <w:rFonts w:ascii="Cambria" w:eastAsia="Times New Roman" w:hAnsi="Cambria" w:cs="Arial"/>
          <w:lang w:eastAsia="ar-SA"/>
        </w:rPr>
        <w:t>Dostawa Przedmiotu Umowy zostanie zrealizowana w</w:t>
      </w:r>
      <w:r>
        <w:rPr>
          <w:rFonts w:ascii="Cambria" w:eastAsia="Times New Roman" w:hAnsi="Cambria" w:cs="Arial"/>
          <w:lang w:eastAsia="ar-SA"/>
        </w:rPr>
        <w:t xml:space="preserve"> okresie </w:t>
      </w:r>
      <w:r w:rsidRPr="008A0765">
        <w:rPr>
          <w:rFonts w:ascii="Cambria" w:eastAsia="Times New Roman" w:hAnsi="Cambria" w:cs="Arial"/>
          <w:b/>
          <w:bCs/>
          <w:lang w:eastAsia="ar-SA"/>
        </w:rPr>
        <w:t>do 3 miesięcy</w:t>
      </w:r>
      <w:r>
        <w:rPr>
          <w:rFonts w:ascii="Cambria" w:eastAsia="Times New Roman" w:hAnsi="Cambria" w:cs="Arial"/>
          <w:lang w:eastAsia="ar-SA"/>
        </w:rPr>
        <w:t xml:space="preserve"> od dnia podpisania umowy.</w:t>
      </w:r>
    </w:p>
    <w:p w14:paraId="14E9A2EB" w14:textId="77777777" w:rsidR="008A0765" w:rsidRPr="00957190" w:rsidRDefault="008A0765" w:rsidP="008A0765">
      <w:pPr>
        <w:suppressAutoHyphens/>
        <w:spacing w:before="120" w:after="120" w:line="240" w:lineRule="auto"/>
        <w:jc w:val="both"/>
        <w:rPr>
          <w:rFonts w:ascii="Cambria" w:eastAsia="Times New Roman" w:hAnsi="Cambria" w:cs="Arial"/>
          <w:lang w:eastAsia="ar-SA"/>
        </w:rPr>
      </w:pPr>
    </w:p>
    <w:p w14:paraId="621BC6DE" w14:textId="77777777" w:rsidR="008A0765" w:rsidRPr="00957190" w:rsidRDefault="008A0765" w:rsidP="008A0765">
      <w:pPr>
        <w:suppressAutoHyphens/>
        <w:spacing w:before="120" w:after="120" w:line="240" w:lineRule="auto"/>
        <w:jc w:val="center"/>
        <w:rPr>
          <w:rFonts w:ascii="Cambria" w:eastAsia="Times New Roman" w:hAnsi="Cambria" w:cs="Arial"/>
          <w:b/>
          <w:lang w:eastAsia="ar-SA"/>
        </w:rPr>
      </w:pPr>
      <w:r w:rsidRPr="00957190">
        <w:rPr>
          <w:rFonts w:ascii="Cambria" w:eastAsia="Times New Roman" w:hAnsi="Cambria" w:cs="Arial"/>
          <w:b/>
          <w:lang w:eastAsia="ar-SA"/>
        </w:rPr>
        <w:t>§ 4</w:t>
      </w:r>
    </w:p>
    <w:p w14:paraId="5EA92703" w14:textId="77777777" w:rsidR="008A0765" w:rsidRPr="00957190" w:rsidRDefault="008A0765" w:rsidP="008A0765">
      <w:pPr>
        <w:suppressAutoHyphens/>
        <w:spacing w:before="120" w:after="120" w:line="240" w:lineRule="auto"/>
        <w:jc w:val="center"/>
        <w:outlineLvl w:val="0"/>
        <w:rPr>
          <w:rFonts w:ascii="Cambria" w:eastAsia="Times New Roman" w:hAnsi="Cambria" w:cs="Arial"/>
          <w:b/>
          <w:lang w:eastAsia="ar-SA"/>
        </w:rPr>
      </w:pPr>
      <w:r w:rsidRPr="00957190">
        <w:rPr>
          <w:rFonts w:ascii="Cambria" w:eastAsia="Times New Roman" w:hAnsi="Cambria" w:cs="Arial"/>
          <w:b/>
          <w:lang w:eastAsia="ar-SA"/>
        </w:rPr>
        <w:t>Obowiązki Zamawiającego</w:t>
      </w:r>
    </w:p>
    <w:p w14:paraId="1A4A7B4E" w14:textId="77777777" w:rsidR="008A0765" w:rsidRPr="00957190" w:rsidRDefault="008A0765" w:rsidP="008A0765">
      <w:pPr>
        <w:suppressAutoHyphens/>
        <w:spacing w:before="120" w:after="120" w:line="240" w:lineRule="auto"/>
        <w:jc w:val="both"/>
        <w:outlineLvl w:val="0"/>
        <w:rPr>
          <w:rFonts w:ascii="Cambria" w:eastAsia="Times New Roman" w:hAnsi="Cambria" w:cs="Arial"/>
          <w:lang w:eastAsia="ar-SA"/>
        </w:rPr>
      </w:pPr>
      <w:r w:rsidRPr="00957190">
        <w:rPr>
          <w:rFonts w:ascii="Cambria" w:eastAsia="Times New Roman" w:hAnsi="Cambria" w:cs="Arial"/>
          <w:lang w:eastAsia="ar-SA"/>
        </w:rPr>
        <w:t>W ramach zawartej Umowy Zamawiający zobowiązany jest:</w:t>
      </w:r>
    </w:p>
    <w:p w14:paraId="36691150" w14:textId="77777777" w:rsidR="008A0765" w:rsidRPr="00957190" w:rsidRDefault="008A0765" w:rsidP="008A0765">
      <w:pPr>
        <w:numPr>
          <w:ilvl w:val="0"/>
          <w:numId w:val="1"/>
        </w:numPr>
        <w:suppressAutoHyphens/>
        <w:spacing w:before="120" w:after="120" w:line="240" w:lineRule="auto"/>
        <w:ind w:left="567" w:hanging="567"/>
        <w:jc w:val="both"/>
        <w:outlineLvl w:val="0"/>
        <w:rPr>
          <w:rFonts w:ascii="Cambria" w:eastAsia="Times New Roman" w:hAnsi="Cambria" w:cs="Arial"/>
          <w:b/>
          <w:lang w:eastAsia="ar-SA"/>
        </w:rPr>
      </w:pPr>
      <w:r w:rsidRPr="00957190">
        <w:rPr>
          <w:rFonts w:ascii="Cambria" w:eastAsia="Times New Roman" w:hAnsi="Cambria" w:cs="Arial"/>
          <w:lang w:eastAsia="ar-SA"/>
        </w:rPr>
        <w:t>współpracować z Wykonawcą w celu sprawnego i rzetelnego wykonania Przedmiotu Umowy;</w:t>
      </w:r>
    </w:p>
    <w:p w14:paraId="77CA09D1" w14:textId="77777777" w:rsidR="008A0765" w:rsidRPr="00957190" w:rsidRDefault="008A0765" w:rsidP="008A0765">
      <w:pPr>
        <w:numPr>
          <w:ilvl w:val="0"/>
          <w:numId w:val="1"/>
        </w:numPr>
        <w:suppressAutoHyphens/>
        <w:spacing w:before="120" w:after="120" w:line="240" w:lineRule="auto"/>
        <w:ind w:left="567" w:hanging="567"/>
        <w:jc w:val="both"/>
        <w:outlineLvl w:val="0"/>
        <w:rPr>
          <w:rFonts w:ascii="Cambria" w:eastAsia="Times New Roman" w:hAnsi="Cambria" w:cs="Arial"/>
          <w:b/>
          <w:lang w:eastAsia="ar-SA"/>
        </w:rPr>
      </w:pPr>
      <w:r w:rsidRPr="00957190">
        <w:rPr>
          <w:rFonts w:ascii="Cambria" w:eastAsia="Times New Roman" w:hAnsi="Cambria" w:cs="Arial"/>
          <w:lang w:eastAsia="ar-SA"/>
        </w:rPr>
        <w:t>informować Wykonawcę o istotnych sprawach mogących mieć wpływ na realizację Przedmiotu Umowy</w:t>
      </w:r>
      <w:r>
        <w:rPr>
          <w:rFonts w:ascii="Cambria" w:eastAsia="Times New Roman" w:hAnsi="Cambria" w:cs="Arial"/>
          <w:lang w:eastAsia="ar-SA"/>
        </w:rPr>
        <w:t>;</w:t>
      </w:r>
    </w:p>
    <w:p w14:paraId="1CE79C60" w14:textId="77777777" w:rsidR="008A0765" w:rsidRPr="00957190" w:rsidRDefault="008A0765" w:rsidP="008A0765">
      <w:pPr>
        <w:numPr>
          <w:ilvl w:val="0"/>
          <w:numId w:val="1"/>
        </w:numPr>
        <w:suppressAutoHyphens/>
        <w:spacing w:before="120" w:after="120" w:line="240" w:lineRule="auto"/>
        <w:ind w:left="567" w:hanging="567"/>
        <w:jc w:val="both"/>
        <w:outlineLvl w:val="0"/>
        <w:rPr>
          <w:rFonts w:ascii="Cambria" w:eastAsia="Times New Roman" w:hAnsi="Cambria" w:cs="Arial"/>
          <w:b/>
          <w:lang w:eastAsia="ar-SA"/>
        </w:rPr>
      </w:pPr>
      <w:r w:rsidRPr="00957190">
        <w:rPr>
          <w:rFonts w:ascii="Cambria" w:eastAsia="Times New Roman" w:hAnsi="Cambria" w:cs="Arial"/>
          <w:lang w:eastAsia="ar-SA"/>
        </w:rPr>
        <w:t>dokon</w:t>
      </w:r>
      <w:r>
        <w:rPr>
          <w:rFonts w:ascii="Cambria" w:eastAsia="Times New Roman" w:hAnsi="Cambria" w:cs="Arial"/>
          <w:lang w:eastAsia="ar-SA"/>
        </w:rPr>
        <w:t>ać</w:t>
      </w:r>
      <w:r w:rsidRPr="00957190">
        <w:rPr>
          <w:rFonts w:ascii="Cambria" w:eastAsia="Times New Roman" w:hAnsi="Cambria" w:cs="Arial"/>
          <w:lang w:eastAsia="ar-SA"/>
        </w:rPr>
        <w:t xml:space="preserve"> zapłaty należnego Wykonawcy wynagrodzenia, w termin</w:t>
      </w:r>
      <w:r>
        <w:rPr>
          <w:rFonts w:ascii="Cambria" w:eastAsia="Times New Roman" w:hAnsi="Cambria" w:cs="Arial"/>
          <w:lang w:eastAsia="ar-SA"/>
        </w:rPr>
        <w:t>ie</w:t>
      </w:r>
      <w:r w:rsidRPr="00957190">
        <w:rPr>
          <w:rFonts w:ascii="Cambria" w:eastAsia="Times New Roman" w:hAnsi="Cambria" w:cs="Arial"/>
          <w:lang w:eastAsia="ar-SA"/>
        </w:rPr>
        <w:t xml:space="preserve"> i na warunkach określonych w Umowie</w:t>
      </w:r>
      <w:r>
        <w:rPr>
          <w:rFonts w:ascii="Cambria" w:eastAsia="Times New Roman" w:hAnsi="Cambria" w:cs="Arial"/>
          <w:lang w:eastAsia="ar-SA"/>
        </w:rPr>
        <w:t>.</w:t>
      </w:r>
    </w:p>
    <w:p w14:paraId="7C66D5AE" w14:textId="77777777" w:rsidR="008A0765" w:rsidRPr="00957190" w:rsidRDefault="008A0765" w:rsidP="008A0765">
      <w:pPr>
        <w:suppressAutoHyphens/>
        <w:spacing w:before="120" w:after="120" w:line="240" w:lineRule="auto"/>
        <w:ind w:left="567"/>
        <w:jc w:val="both"/>
        <w:outlineLvl w:val="0"/>
        <w:rPr>
          <w:rFonts w:ascii="Cambria" w:eastAsia="Times New Roman" w:hAnsi="Cambria" w:cs="Arial"/>
          <w:b/>
          <w:lang w:eastAsia="ar-SA"/>
        </w:rPr>
      </w:pPr>
    </w:p>
    <w:p w14:paraId="10206701" w14:textId="77777777" w:rsidR="008A0765" w:rsidRPr="00957190" w:rsidRDefault="008A0765" w:rsidP="008A0765">
      <w:pPr>
        <w:suppressAutoHyphens/>
        <w:spacing w:before="120" w:after="120" w:line="240" w:lineRule="auto"/>
        <w:jc w:val="center"/>
        <w:rPr>
          <w:rFonts w:ascii="Cambria" w:eastAsia="Times New Roman" w:hAnsi="Cambria" w:cs="Arial"/>
          <w:b/>
          <w:lang w:eastAsia="ar-SA"/>
        </w:rPr>
      </w:pPr>
      <w:r w:rsidRPr="00957190">
        <w:rPr>
          <w:rFonts w:ascii="Cambria" w:eastAsia="Times New Roman" w:hAnsi="Cambria" w:cs="Arial"/>
          <w:b/>
          <w:lang w:eastAsia="ar-SA"/>
        </w:rPr>
        <w:t>§ 5</w:t>
      </w:r>
    </w:p>
    <w:p w14:paraId="461C4F54" w14:textId="77777777" w:rsidR="008A0765" w:rsidRPr="00957190" w:rsidRDefault="008A0765" w:rsidP="008A0765">
      <w:pPr>
        <w:suppressAutoHyphens/>
        <w:spacing w:before="120" w:after="120" w:line="240" w:lineRule="auto"/>
        <w:jc w:val="center"/>
        <w:outlineLvl w:val="0"/>
        <w:rPr>
          <w:rFonts w:ascii="Cambria" w:eastAsia="Times New Roman" w:hAnsi="Cambria" w:cs="Arial"/>
          <w:b/>
          <w:lang w:eastAsia="ar-SA"/>
        </w:rPr>
      </w:pPr>
      <w:r w:rsidRPr="00957190">
        <w:rPr>
          <w:rFonts w:ascii="Cambria" w:eastAsia="Times New Roman" w:hAnsi="Cambria" w:cs="Arial"/>
          <w:b/>
          <w:lang w:eastAsia="ar-SA"/>
        </w:rPr>
        <w:t>Obowiązki Wykonawcy – postanowienia ogólne</w:t>
      </w:r>
    </w:p>
    <w:p w14:paraId="471C2BAC" w14:textId="77777777" w:rsidR="008A0765" w:rsidRPr="00957190" w:rsidRDefault="008A0765" w:rsidP="008A0765">
      <w:pPr>
        <w:numPr>
          <w:ilvl w:val="0"/>
          <w:numId w:val="5"/>
        </w:numPr>
        <w:suppressAutoHyphens/>
        <w:spacing w:before="120" w:after="120" w:line="240" w:lineRule="auto"/>
        <w:ind w:left="567" w:hanging="567"/>
        <w:jc w:val="both"/>
        <w:rPr>
          <w:rFonts w:ascii="Cambria" w:eastAsia="Times New Roman" w:hAnsi="Cambria" w:cs="Arial"/>
          <w:lang w:eastAsia="pl-PL"/>
        </w:rPr>
      </w:pPr>
      <w:r w:rsidRPr="00957190">
        <w:rPr>
          <w:rFonts w:ascii="Cambria" w:eastAsia="Times New Roman" w:hAnsi="Cambria" w:cs="Arial"/>
          <w:lang w:eastAsia="pl-PL"/>
        </w:rPr>
        <w:t>Wykonawca wy</w:t>
      </w:r>
      <w:r>
        <w:rPr>
          <w:rFonts w:ascii="Cambria" w:eastAsia="Times New Roman" w:hAnsi="Cambria" w:cs="Arial"/>
          <w:lang w:eastAsia="pl-PL"/>
        </w:rPr>
        <w:t>kona</w:t>
      </w:r>
      <w:r w:rsidRPr="00957190">
        <w:rPr>
          <w:rFonts w:ascii="Cambria" w:eastAsia="Times New Roman" w:hAnsi="Cambria" w:cs="Arial"/>
          <w:lang w:eastAsia="pl-PL"/>
        </w:rPr>
        <w:t xml:space="preserve"> Przedmiot Umowy z najwyższą starannością i zgodnie z obowiązującymi w tym zakresie wymaganiami i zasadami wynikającymi z obowiązujących przepisów i unormowań oraz postanowień Umowy, w tym zawartych w SWZ. </w:t>
      </w:r>
    </w:p>
    <w:p w14:paraId="1EC43D61" w14:textId="77777777" w:rsidR="008A0765" w:rsidRPr="00957190" w:rsidRDefault="008A0765" w:rsidP="008A0765">
      <w:pPr>
        <w:numPr>
          <w:ilvl w:val="0"/>
          <w:numId w:val="5"/>
        </w:numPr>
        <w:suppressAutoHyphens/>
        <w:spacing w:before="120" w:after="120" w:line="240" w:lineRule="auto"/>
        <w:ind w:left="567" w:hanging="567"/>
        <w:jc w:val="both"/>
        <w:rPr>
          <w:rFonts w:ascii="Cambria" w:eastAsia="Times New Roman" w:hAnsi="Cambria" w:cs="Arial"/>
          <w:lang w:eastAsia="pl-PL"/>
        </w:rPr>
      </w:pPr>
      <w:r w:rsidRPr="00957190">
        <w:rPr>
          <w:rFonts w:ascii="Cambria" w:eastAsia="Times New Roman" w:hAnsi="Cambria" w:cs="Arial"/>
          <w:lang w:eastAsia="pl-PL"/>
        </w:rPr>
        <w:lastRenderedPageBreak/>
        <w:t>Wykonawca ponosi wszelkie ryzyko i odpowiedzialność za szkody związane z realizacją Umowy.</w:t>
      </w:r>
    </w:p>
    <w:p w14:paraId="6973682F" w14:textId="0F4DE06D" w:rsidR="008A0765" w:rsidRPr="00957190" w:rsidRDefault="008A0765" w:rsidP="008A0765">
      <w:pPr>
        <w:numPr>
          <w:ilvl w:val="0"/>
          <w:numId w:val="5"/>
        </w:numPr>
        <w:suppressAutoHyphens/>
        <w:spacing w:before="120" w:after="120" w:line="240" w:lineRule="auto"/>
        <w:ind w:left="567" w:hanging="567"/>
        <w:jc w:val="both"/>
        <w:rPr>
          <w:rFonts w:ascii="Cambria" w:eastAsia="Times New Roman" w:hAnsi="Cambria" w:cs="Arial"/>
          <w:lang w:eastAsia="pl-PL"/>
        </w:rPr>
      </w:pPr>
      <w:r w:rsidRPr="00957190">
        <w:rPr>
          <w:rFonts w:ascii="Cambria" w:eastAsia="Times New Roman" w:hAnsi="Cambria" w:cs="Calibri"/>
          <w:lang w:eastAsia="pl-PL"/>
        </w:rPr>
        <w:t xml:space="preserve">Wykonawca ponosi pełną odpowiedzialność odszkodowawczą względem Zamawiającego lub osób trzecich z tytułu szkód wyrządzonych w </w:t>
      </w:r>
      <w:r>
        <w:rPr>
          <w:rFonts w:ascii="Cambria" w:eastAsia="Times New Roman" w:hAnsi="Cambria" w:cs="Calibri"/>
          <w:lang w:eastAsia="pl-PL"/>
        </w:rPr>
        <w:t>związku z</w:t>
      </w:r>
      <w:r w:rsidRPr="00957190">
        <w:rPr>
          <w:rFonts w:ascii="Cambria" w:eastAsia="Times New Roman" w:hAnsi="Cambria" w:cs="Calibri"/>
          <w:lang w:eastAsia="pl-PL"/>
        </w:rPr>
        <w:t xml:space="preserve"> realizacj</w:t>
      </w:r>
      <w:r>
        <w:rPr>
          <w:rFonts w:ascii="Cambria" w:eastAsia="Times New Roman" w:hAnsi="Cambria" w:cs="Calibri"/>
          <w:lang w:eastAsia="pl-PL"/>
        </w:rPr>
        <w:t>ą</w:t>
      </w:r>
      <w:r w:rsidRPr="00957190">
        <w:rPr>
          <w:rFonts w:ascii="Cambria" w:eastAsia="Times New Roman" w:hAnsi="Cambria" w:cs="Calibri"/>
          <w:lang w:eastAsia="pl-PL"/>
        </w:rPr>
        <w:t xml:space="preserve"> Przedmiotu Umowy. W szczególności Wykonawca ponosi odpowiedzialność za szkody spowodowane przez osoby</w:t>
      </w:r>
      <w:r>
        <w:rPr>
          <w:rFonts w:ascii="Cambria" w:eastAsia="Times New Roman" w:hAnsi="Cambria" w:cs="Calibri"/>
          <w:lang w:eastAsia="pl-PL"/>
        </w:rPr>
        <w:t>,</w:t>
      </w:r>
      <w:r w:rsidRPr="00957190">
        <w:rPr>
          <w:rFonts w:ascii="Cambria" w:eastAsia="Times New Roman" w:hAnsi="Cambria" w:cs="Calibri"/>
          <w:lang w:eastAsia="pl-PL"/>
        </w:rPr>
        <w:t xml:space="preserve"> przy pomocy których </w:t>
      </w:r>
      <w:r>
        <w:rPr>
          <w:rFonts w:ascii="Cambria" w:eastAsia="Times New Roman" w:hAnsi="Cambria" w:cs="Calibri"/>
          <w:lang w:eastAsia="pl-PL"/>
        </w:rPr>
        <w:t xml:space="preserve">dostarczy </w:t>
      </w:r>
      <w:r w:rsidRPr="00957190">
        <w:rPr>
          <w:rFonts w:ascii="Cambria" w:eastAsia="Times New Roman" w:hAnsi="Cambria" w:cs="Calibri"/>
          <w:lang w:eastAsia="pl-PL"/>
        </w:rPr>
        <w:t xml:space="preserve">Przedmiot Umowy, wykorzystywane przez siebie urządzenia, maszyny itp. </w:t>
      </w:r>
    </w:p>
    <w:p w14:paraId="0B70CAE3" w14:textId="77777777" w:rsidR="008A0765" w:rsidRPr="006D221F" w:rsidRDefault="008A0765" w:rsidP="008A0765">
      <w:pPr>
        <w:numPr>
          <w:ilvl w:val="0"/>
          <w:numId w:val="5"/>
        </w:numPr>
        <w:suppressAutoHyphens/>
        <w:spacing w:before="120" w:after="120" w:line="240" w:lineRule="auto"/>
        <w:ind w:left="567" w:hanging="567"/>
        <w:jc w:val="both"/>
        <w:rPr>
          <w:rFonts w:ascii="Cambria" w:eastAsia="Times New Roman" w:hAnsi="Cambria" w:cs="Arial"/>
          <w:lang w:eastAsia="pl-PL"/>
        </w:rPr>
      </w:pPr>
      <w:r w:rsidRPr="00957190">
        <w:rPr>
          <w:rFonts w:ascii="Cambria" w:eastAsia="Times New Roman" w:hAnsi="Cambria" w:cs="Calibri"/>
          <w:lang w:eastAsia="pl-PL"/>
        </w:rPr>
        <w:t>Wykonawca zobowiązany jest do zapłaty Zamawiającemu odszkodowania na równowartość szkód wyrządzonych Zamawiającemu w</w:t>
      </w:r>
      <w:r>
        <w:rPr>
          <w:rFonts w:ascii="Cambria" w:eastAsia="Times New Roman" w:hAnsi="Cambria" w:cs="Calibri"/>
          <w:lang w:eastAsia="pl-PL"/>
        </w:rPr>
        <w:t xml:space="preserve"> związku z</w:t>
      </w:r>
      <w:r w:rsidRPr="00957190">
        <w:rPr>
          <w:rFonts w:ascii="Cambria" w:eastAsia="Times New Roman" w:hAnsi="Cambria" w:cs="Calibri"/>
          <w:lang w:eastAsia="pl-PL"/>
        </w:rPr>
        <w:t xml:space="preserve"> realizacj</w:t>
      </w:r>
      <w:r>
        <w:rPr>
          <w:rFonts w:ascii="Cambria" w:eastAsia="Times New Roman" w:hAnsi="Cambria" w:cs="Calibri"/>
          <w:lang w:eastAsia="pl-PL"/>
        </w:rPr>
        <w:t>ą</w:t>
      </w:r>
      <w:r w:rsidRPr="00957190">
        <w:rPr>
          <w:rFonts w:ascii="Cambria" w:eastAsia="Times New Roman" w:hAnsi="Cambria" w:cs="Calibri"/>
          <w:lang w:eastAsia="pl-PL"/>
        </w:rPr>
        <w:t xml:space="preserve"> Przedmiotu Umowy, chyba, że Zamawiający zażąda usunięcia przez Wykonawcę szkód wynikających z niewykonania lub nienależytego wykonania zobowiązań związanych z realizacją Umowy poprzez przywrócenie do stanu poprzedniego.</w:t>
      </w:r>
    </w:p>
    <w:p w14:paraId="01242AF4" w14:textId="77777777" w:rsidR="008A0765" w:rsidRPr="005B38D4" w:rsidRDefault="008A0765" w:rsidP="006A349F">
      <w:pPr>
        <w:numPr>
          <w:ilvl w:val="0"/>
          <w:numId w:val="5"/>
        </w:numPr>
        <w:suppressAutoHyphens/>
        <w:spacing w:before="120" w:after="120" w:line="240" w:lineRule="auto"/>
        <w:ind w:left="567" w:hanging="567"/>
        <w:jc w:val="both"/>
        <w:rPr>
          <w:rFonts w:ascii="Cambria" w:eastAsia="Times New Roman" w:hAnsi="Cambria" w:cs="Arial"/>
          <w:lang w:eastAsia="ar-SA"/>
        </w:rPr>
      </w:pPr>
      <w:r w:rsidRPr="005B38D4">
        <w:rPr>
          <w:rFonts w:ascii="Cambria" w:eastAsia="Times New Roman" w:hAnsi="Cambria" w:cs="Arial"/>
          <w:lang w:eastAsia="pl-PL"/>
        </w:rPr>
        <w:t xml:space="preserve">Wykonawca poniesie wszelkie koszty realizacji Przedmiotu Umowy, z zastrzeżeniem sytuacji, gdy w Umowie (w tym w </w:t>
      </w:r>
      <w:r w:rsidRPr="005B38D4">
        <w:rPr>
          <w:rFonts w:ascii="Cambria" w:eastAsia="Times New Roman" w:hAnsi="Cambria" w:cs="Times New Roman"/>
          <w:lang w:eastAsia="pl-PL"/>
        </w:rPr>
        <w:t xml:space="preserve">SWZ) </w:t>
      </w:r>
      <w:r w:rsidRPr="005B38D4">
        <w:rPr>
          <w:rFonts w:ascii="Cambria" w:eastAsia="Times New Roman" w:hAnsi="Cambria" w:cs="Arial"/>
          <w:lang w:eastAsia="pl-PL"/>
        </w:rPr>
        <w:t xml:space="preserve">wyraźnie wskazano odmiennie. </w:t>
      </w:r>
    </w:p>
    <w:p w14:paraId="639086DD" w14:textId="77777777" w:rsidR="008A0765" w:rsidRPr="008B6608" w:rsidRDefault="008A0765" w:rsidP="008A0765">
      <w:pPr>
        <w:numPr>
          <w:ilvl w:val="0"/>
          <w:numId w:val="5"/>
        </w:numPr>
        <w:suppressAutoHyphens/>
        <w:spacing w:before="120" w:after="120" w:line="240" w:lineRule="auto"/>
        <w:ind w:left="567" w:hanging="567"/>
        <w:jc w:val="both"/>
        <w:rPr>
          <w:rFonts w:ascii="Cambria" w:eastAsia="Times New Roman" w:hAnsi="Cambria" w:cs="Arial"/>
          <w:lang w:eastAsia="ar-SA"/>
        </w:rPr>
      </w:pPr>
      <w:r w:rsidRPr="00957190">
        <w:rPr>
          <w:rFonts w:ascii="Cambria" w:eastAsia="Times New Roman" w:hAnsi="Cambria" w:cs="Arial"/>
          <w:lang w:eastAsia="ar-SA"/>
        </w:rPr>
        <w:t>Zamawiający jest uprawniony wstrzymać realizację Przedmiotu Umowy jeżeli Wykonawca narusza postanowienia Umowy.</w:t>
      </w:r>
    </w:p>
    <w:p w14:paraId="3A92BD47" w14:textId="77777777" w:rsidR="008A0765" w:rsidRPr="00957190" w:rsidRDefault="008A0765" w:rsidP="008A0765">
      <w:pPr>
        <w:suppressAutoHyphens/>
        <w:spacing w:before="120" w:after="120" w:line="240" w:lineRule="auto"/>
        <w:jc w:val="center"/>
        <w:outlineLvl w:val="0"/>
        <w:rPr>
          <w:rFonts w:ascii="Cambria" w:eastAsia="Times New Roman" w:hAnsi="Cambria" w:cs="Arial"/>
          <w:b/>
          <w:lang w:eastAsia="ar-SA"/>
        </w:rPr>
      </w:pPr>
    </w:p>
    <w:p w14:paraId="2A742ECD" w14:textId="77777777" w:rsidR="008A0765" w:rsidRPr="00957190" w:rsidRDefault="008A0765" w:rsidP="008A0765">
      <w:pPr>
        <w:suppressAutoHyphens/>
        <w:spacing w:before="120" w:after="120" w:line="240" w:lineRule="auto"/>
        <w:jc w:val="center"/>
        <w:outlineLvl w:val="0"/>
        <w:rPr>
          <w:rFonts w:ascii="Cambria" w:eastAsia="Times New Roman" w:hAnsi="Cambria" w:cs="Arial"/>
          <w:b/>
          <w:lang w:eastAsia="ar-SA"/>
        </w:rPr>
      </w:pPr>
      <w:r w:rsidRPr="00957190">
        <w:rPr>
          <w:rFonts w:ascii="Cambria" w:eastAsia="Times New Roman" w:hAnsi="Cambria" w:cs="Arial"/>
          <w:b/>
          <w:lang w:eastAsia="ar-SA"/>
        </w:rPr>
        <w:t>§ 6</w:t>
      </w:r>
    </w:p>
    <w:p w14:paraId="4634386D" w14:textId="77777777" w:rsidR="008A0765" w:rsidRPr="00957190" w:rsidRDefault="008A0765" w:rsidP="008A0765">
      <w:pPr>
        <w:suppressAutoHyphens/>
        <w:spacing w:before="120" w:after="120" w:line="240" w:lineRule="auto"/>
        <w:jc w:val="center"/>
        <w:rPr>
          <w:rFonts w:ascii="Times New Roman" w:eastAsia="Times New Roman" w:hAnsi="Times New Roman" w:cs="Times New Roman"/>
          <w:sz w:val="20"/>
          <w:szCs w:val="20"/>
          <w:lang w:eastAsia="zh-CN"/>
        </w:rPr>
      </w:pPr>
      <w:r w:rsidRPr="00957190">
        <w:rPr>
          <w:rFonts w:ascii="Cambria" w:eastAsia="Times New Roman" w:hAnsi="Cambria" w:cs="Cambria"/>
          <w:b/>
          <w:lang w:eastAsia="zh-CN"/>
        </w:rPr>
        <w:t>Podwykonawstwo</w:t>
      </w:r>
    </w:p>
    <w:p w14:paraId="5C659226" w14:textId="77777777" w:rsidR="008A0765" w:rsidRPr="00957190" w:rsidRDefault="008A0765" w:rsidP="008A0765">
      <w:pPr>
        <w:numPr>
          <w:ilvl w:val="0"/>
          <w:numId w:val="18"/>
        </w:numPr>
        <w:suppressAutoHyphens/>
        <w:spacing w:before="120" w:after="120" w:line="240" w:lineRule="auto"/>
        <w:jc w:val="both"/>
        <w:rPr>
          <w:rFonts w:ascii="Times New Roman" w:eastAsia="Times New Roman" w:hAnsi="Times New Roman" w:cs="Times New Roman"/>
          <w:sz w:val="20"/>
          <w:szCs w:val="20"/>
          <w:lang w:eastAsia="zh-CN"/>
        </w:rPr>
      </w:pPr>
      <w:r w:rsidRPr="00957190">
        <w:rPr>
          <w:rFonts w:ascii="Cambria" w:eastAsia="Times New Roman" w:hAnsi="Cambria" w:cs="Cambria"/>
          <w:bCs/>
          <w:lang w:eastAsia="zh-CN"/>
        </w:rPr>
        <w:t>Wykonawca jest uprawniony do realizacji Przedmiotu Umowy przy pomocy podwykonawców. Realizacja przez Wykonawcę Przedmiotu Umowy przy pomocy podwykonawcy wymaga uzyskania uprzedniej zgody Zamawiającego. Występując o wyrażenie zgody na powierzenie realizacji Przedmiotu Umowy przy pomocy podwykonawcy Wykonawca wskaże osobę podwykonawcy oraz szczegółowo określi zakres dostaw jaki zamierza powierzyć temu podwykonawcy.</w:t>
      </w:r>
    </w:p>
    <w:p w14:paraId="3FA4B2DE" w14:textId="77777777" w:rsidR="008A0765" w:rsidRPr="00957190" w:rsidRDefault="008A0765" w:rsidP="008A0765">
      <w:pPr>
        <w:numPr>
          <w:ilvl w:val="0"/>
          <w:numId w:val="18"/>
        </w:numPr>
        <w:suppressAutoHyphens/>
        <w:spacing w:before="120" w:after="120" w:line="240" w:lineRule="auto"/>
        <w:jc w:val="both"/>
        <w:rPr>
          <w:rFonts w:ascii="Times New Roman" w:eastAsia="Times New Roman" w:hAnsi="Times New Roman" w:cs="Times New Roman"/>
          <w:sz w:val="20"/>
          <w:szCs w:val="20"/>
          <w:lang w:eastAsia="zh-CN"/>
        </w:rPr>
      </w:pPr>
      <w:r w:rsidRPr="00957190">
        <w:rPr>
          <w:rFonts w:ascii="Cambria" w:eastAsia="Times New Roman" w:hAnsi="Cambria" w:cs="Cambria"/>
          <w:bCs/>
          <w:lang w:eastAsia="zh-CN"/>
        </w:rPr>
        <w:t>Wykonawca zobowiązuje się, że podwykonawcy będą przestrzegać wszelkich postanowień niniejszej umowy oraz do terminowej regulacji zobowiązań wobec podwykonawcy.</w:t>
      </w:r>
    </w:p>
    <w:p w14:paraId="2C6EBA2D" w14:textId="77777777" w:rsidR="008A0765" w:rsidRPr="00957190" w:rsidRDefault="008A0765" w:rsidP="008A0765">
      <w:pPr>
        <w:numPr>
          <w:ilvl w:val="0"/>
          <w:numId w:val="18"/>
        </w:numPr>
        <w:suppressAutoHyphens/>
        <w:spacing w:before="120" w:after="120" w:line="240" w:lineRule="auto"/>
        <w:jc w:val="both"/>
        <w:rPr>
          <w:rFonts w:ascii="Times New Roman" w:eastAsia="Times New Roman" w:hAnsi="Times New Roman" w:cs="Times New Roman"/>
          <w:sz w:val="20"/>
          <w:szCs w:val="20"/>
          <w:lang w:eastAsia="zh-CN"/>
        </w:rPr>
      </w:pPr>
      <w:r w:rsidRPr="00957190">
        <w:rPr>
          <w:rFonts w:ascii="Cambria" w:eastAsia="Times New Roman" w:hAnsi="Cambria" w:cs="Cambria"/>
          <w:bCs/>
          <w:lang w:eastAsia="zh-CN"/>
        </w:rPr>
        <w:t>Zamawiający nie ponosi żadnej odpowiedzialności z tytułu rozliczeń pomiędzy Wykonawcą a podwykonawcą.</w:t>
      </w:r>
    </w:p>
    <w:p w14:paraId="2EE92DC9" w14:textId="77777777" w:rsidR="008A0765" w:rsidRPr="00957190" w:rsidRDefault="008A0765" w:rsidP="008A0765">
      <w:pPr>
        <w:suppressAutoHyphens/>
        <w:spacing w:before="120" w:after="120" w:line="240" w:lineRule="auto"/>
        <w:jc w:val="center"/>
        <w:outlineLvl w:val="0"/>
        <w:rPr>
          <w:rFonts w:ascii="Cambria" w:eastAsia="Times New Roman" w:hAnsi="Cambria" w:cs="Arial"/>
          <w:b/>
          <w:lang w:eastAsia="ar-SA"/>
        </w:rPr>
      </w:pPr>
    </w:p>
    <w:p w14:paraId="428E3EE7" w14:textId="77777777" w:rsidR="008A0765" w:rsidRPr="00957190" w:rsidRDefault="008A0765" w:rsidP="00BA15EC">
      <w:pPr>
        <w:keepNext/>
        <w:keepLines/>
        <w:suppressAutoHyphens/>
        <w:spacing w:after="0" w:line="240" w:lineRule="auto"/>
        <w:jc w:val="center"/>
        <w:outlineLvl w:val="2"/>
        <w:rPr>
          <w:rFonts w:ascii="Cambria" w:eastAsia="Times New Roman" w:hAnsi="Cambria" w:cs="Arial"/>
          <w:b/>
          <w:lang w:eastAsia="ar-SA"/>
        </w:rPr>
      </w:pPr>
      <w:bookmarkStart w:id="2" w:name="_Hlk103881660"/>
      <w:r w:rsidRPr="00957190">
        <w:rPr>
          <w:rFonts w:ascii="Cambria" w:eastAsia="Times New Roman" w:hAnsi="Cambria" w:cs="Arial"/>
          <w:b/>
          <w:lang w:eastAsia="ar-SA"/>
        </w:rPr>
        <w:t>§ 7</w:t>
      </w:r>
    </w:p>
    <w:bookmarkEnd w:id="2"/>
    <w:p w14:paraId="660FF750" w14:textId="77777777" w:rsidR="008A0765" w:rsidRPr="00957190" w:rsidRDefault="008A0765" w:rsidP="008A0765">
      <w:pPr>
        <w:keepNext/>
        <w:keepLines/>
        <w:suppressAutoHyphens/>
        <w:spacing w:before="40" w:after="120" w:line="240" w:lineRule="auto"/>
        <w:ind w:left="142"/>
        <w:outlineLvl w:val="2"/>
        <w:rPr>
          <w:rFonts w:ascii="Cambria" w:eastAsia="Times New Roman" w:hAnsi="Cambria" w:cs="Arial"/>
          <w:b/>
          <w:lang w:eastAsia="ar-SA"/>
        </w:rPr>
      </w:pPr>
      <w:r>
        <w:rPr>
          <w:rFonts w:ascii="Cambria" w:eastAsia="Times New Roman" w:hAnsi="Cambria" w:cs="Arial"/>
          <w:b/>
          <w:lang w:eastAsia="ar-SA"/>
        </w:rPr>
        <w:tab/>
      </w:r>
      <w:r>
        <w:rPr>
          <w:rFonts w:ascii="Cambria" w:eastAsia="Times New Roman" w:hAnsi="Cambria" w:cs="Arial"/>
          <w:b/>
          <w:lang w:eastAsia="ar-SA"/>
        </w:rPr>
        <w:tab/>
      </w:r>
      <w:r>
        <w:rPr>
          <w:rFonts w:ascii="Cambria" w:eastAsia="Times New Roman" w:hAnsi="Cambria" w:cs="Arial"/>
          <w:b/>
          <w:lang w:eastAsia="ar-SA"/>
        </w:rPr>
        <w:tab/>
      </w:r>
      <w:r>
        <w:rPr>
          <w:rFonts w:ascii="Cambria" w:eastAsia="Times New Roman" w:hAnsi="Cambria" w:cs="Arial"/>
          <w:b/>
          <w:lang w:eastAsia="ar-SA"/>
        </w:rPr>
        <w:tab/>
      </w:r>
      <w:r>
        <w:rPr>
          <w:rFonts w:ascii="Cambria" w:eastAsia="Times New Roman" w:hAnsi="Cambria" w:cs="Arial"/>
          <w:b/>
          <w:lang w:eastAsia="ar-SA"/>
        </w:rPr>
        <w:tab/>
        <w:t xml:space="preserve">        Dostawa</w:t>
      </w:r>
    </w:p>
    <w:p w14:paraId="0D8F9846" w14:textId="77777777" w:rsidR="008A0765" w:rsidRPr="00F715F3" w:rsidRDefault="008A0765" w:rsidP="008A0765">
      <w:pPr>
        <w:numPr>
          <w:ilvl w:val="0"/>
          <w:numId w:val="6"/>
        </w:numPr>
        <w:suppressAutoHyphens/>
        <w:spacing w:before="120" w:after="120" w:line="240" w:lineRule="auto"/>
        <w:ind w:left="602" w:hanging="602"/>
        <w:jc w:val="both"/>
        <w:rPr>
          <w:rFonts w:ascii="Cambria" w:eastAsia="Times New Roman" w:hAnsi="Cambria" w:cs="Arial"/>
          <w:lang w:eastAsia="ar-SA"/>
        </w:rPr>
      </w:pPr>
      <w:r w:rsidRPr="00F715F3">
        <w:rPr>
          <w:rFonts w:ascii="Cambria" w:eastAsia="Times New Roman" w:hAnsi="Cambria" w:cs="Arial"/>
          <w:lang w:eastAsia="ar-SA"/>
        </w:rPr>
        <w:t>W dniu</w:t>
      </w:r>
      <w:r w:rsidRPr="00F715F3">
        <w:rPr>
          <w:rFonts w:ascii="Cambria" w:eastAsia="Times New Roman" w:hAnsi="Cambria" w:cs="Times New Roman"/>
          <w:sz w:val="20"/>
          <w:szCs w:val="20"/>
          <w:lang w:eastAsia="ar-SA"/>
        </w:rPr>
        <w:t xml:space="preserve"> </w:t>
      </w:r>
      <w:r w:rsidRPr="00F715F3">
        <w:rPr>
          <w:rFonts w:ascii="Cambria" w:eastAsia="Times New Roman" w:hAnsi="Cambria" w:cs="Times New Roman"/>
          <w:lang w:eastAsia="ar-SA"/>
        </w:rPr>
        <w:t xml:space="preserve">dostawy Wykonawca przedłoży dokument WZ oryginał lub kopię z adnotacją </w:t>
      </w:r>
      <w:r w:rsidRPr="00F715F3">
        <w:rPr>
          <w:rFonts w:ascii="Cambria" w:eastAsia="Times New Roman" w:hAnsi="Cambria" w:cs="Times New Roman"/>
          <w:i/>
          <w:lang w:eastAsia="ar-SA"/>
        </w:rPr>
        <w:t>"za zgodność z oryginałem”</w:t>
      </w:r>
      <w:r w:rsidRPr="00F715F3">
        <w:rPr>
          <w:rFonts w:ascii="Cambria" w:eastAsia="Times New Roman" w:hAnsi="Cambria" w:cs="Times New Roman"/>
          <w:iCs/>
          <w:lang w:eastAsia="ar-SA"/>
        </w:rPr>
        <w:t>, lub inny dokument potwierdzający dostawę Przedmiotu Umowy.</w:t>
      </w:r>
    </w:p>
    <w:p w14:paraId="58D17199" w14:textId="77777777" w:rsidR="008A0765" w:rsidRDefault="008A0765" w:rsidP="008A0765">
      <w:pPr>
        <w:numPr>
          <w:ilvl w:val="0"/>
          <w:numId w:val="6"/>
        </w:numPr>
        <w:suppressAutoHyphens/>
        <w:spacing w:before="120" w:after="120" w:line="240" w:lineRule="auto"/>
        <w:ind w:left="602" w:hanging="602"/>
        <w:jc w:val="both"/>
        <w:rPr>
          <w:rFonts w:ascii="Cambria" w:eastAsia="Times New Roman" w:hAnsi="Cambria" w:cs="Arial"/>
          <w:lang w:eastAsia="ar-SA"/>
        </w:rPr>
      </w:pPr>
      <w:r w:rsidRPr="0006582E">
        <w:rPr>
          <w:rFonts w:ascii="Cambria" w:eastAsia="Times New Roman" w:hAnsi="Cambria" w:cs="Arial"/>
          <w:lang w:eastAsia="ar-SA"/>
        </w:rPr>
        <w:t xml:space="preserve">Odbiór dostarczonego  Przedmiotu Umowy będzie dokonany w imieniu Zamawiającego przez Przedstawiciela Zamawiającego. </w:t>
      </w:r>
    </w:p>
    <w:p w14:paraId="75FFCEF3" w14:textId="77777777" w:rsidR="008A0765" w:rsidRPr="00A26065" w:rsidRDefault="008A0765" w:rsidP="008A0765">
      <w:pPr>
        <w:numPr>
          <w:ilvl w:val="0"/>
          <w:numId w:val="6"/>
        </w:numPr>
        <w:suppressAutoHyphens/>
        <w:spacing w:before="120" w:after="120" w:line="240" w:lineRule="auto"/>
        <w:ind w:left="602" w:hanging="602"/>
        <w:jc w:val="both"/>
        <w:rPr>
          <w:rFonts w:ascii="Cambria" w:eastAsia="Times New Roman" w:hAnsi="Cambria" w:cs="Arial"/>
          <w:lang w:eastAsia="ar-SA"/>
        </w:rPr>
      </w:pPr>
      <w:r w:rsidRPr="00B83A6A">
        <w:rPr>
          <w:rFonts w:ascii="Cambria" w:hAnsi="Cambria"/>
        </w:rPr>
        <w:t xml:space="preserve">Po dokonaniu dostawy Wykonawca zorganizuje szkolenie pracowników        Zamawiającego w zakresie prowadzenia, obsługi, eksploatacji i konserwacji </w:t>
      </w:r>
      <w:r>
        <w:rPr>
          <w:rFonts w:ascii="Cambria" w:hAnsi="Cambria"/>
        </w:rPr>
        <w:t>maszyny</w:t>
      </w:r>
      <w:r w:rsidRPr="00B83A6A">
        <w:rPr>
          <w:rFonts w:ascii="Cambria" w:hAnsi="Cambria"/>
        </w:rPr>
        <w:t xml:space="preserve"> w miejscu lokalizacji tj. 66-200 Świebodzin, ul. Poznańska 10 </w:t>
      </w:r>
      <w:r w:rsidRPr="00A26065">
        <w:rPr>
          <w:rFonts w:ascii="Cambria" w:hAnsi="Cambria"/>
        </w:rPr>
        <w:t>w terminie do</w:t>
      </w:r>
      <w:r>
        <w:rPr>
          <w:rFonts w:ascii="Cambria" w:hAnsi="Cambria"/>
        </w:rPr>
        <w:t xml:space="preserve"> </w:t>
      </w:r>
      <w:r w:rsidRPr="00A26065">
        <w:rPr>
          <w:rFonts w:ascii="Cambria" w:hAnsi="Cambria"/>
        </w:rPr>
        <w:t>5</w:t>
      </w:r>
      <w:r>
        <w:rPr>
          <w:rFonts w:ascii="Cambria" w:hAnsi="Cambria"/>
        </w:rPr>
        <w:t xml:space="preserve"> </w:t>
      </w:r>
      <w:r w:rsidRPr="00A26065">
        <w:rPr>
          <w:rFonts w:ascii="Cambria" w:hAnsi="Cambria"/>
        </w:rPr>
        <w:t>dni od dnia dostawy.</w:t>
      </w:r>
    </w:p>
    <w:p w14:paraId="71B32E58" w14:textId="77777777" w:rsidR="008A0765" w:rsidRDefault="008A0765" w:rsidP="008A0765">
      <w:pPr>
        <w:suppressAutoHyphens/>
        <w:spacing w:before="120" w:after="120" w:line="240" w:lineRule="auto"/>
        <w:ind w:left="602"/>
        <w:jc w:val="both"/>
        <w:rPr>
          <w:rFonts w:ascii="Cambria" w:eastAsia="Times New Roman" w:hAnsi="Cambria" w:cs="Arial"/>
          <w:lang w:eastAsia="ar-SA"/>
        </w:rPr>
      </w:pPr>
    </w:p>
    <w:p w14:paraId="2BEAB9A4" w14:textId="77777777" w:rsidR="006A349F" w:rsidRDefault="006A349F" w:rsidP="008A0765">
      <w:pPr>
        <w:suppressAutoHyphens/>
        <w:spacing w:before="120" w:after="120" w:line="240" w:lineRule="auto"/>
        <w:ind w:left="602"/>
        <w:jc w:val="both"/>
        <w:rPr>
          <w:rFonts w:ascii="Cambria" w:eastAsia="Times New Roman" w:hAnsi="Cambria" w:cs="Arial"/>
          <w:lang w:eastAsia="ar-SA"/>
        </w:rPr>
      </w:pPr>
    </w:p>
    <w:p w14:paraId="529E5639" w14:textId="77777777" w:rsidR="006A349F" w:rsidRPr="00340049" w:rsidRDefault="006A349F" w:rsidP="008A0765">
      <w:pPr>
        <w:suppressAutoHyphens/>
        <w:spacing w:before="120" w:after="120" w:line="240" w:lineRule="auto"/>
        <w:ind w:left="602"/>
        <w:jc w:val="both"/>
        <w:rPr>
          <w:rFonts w:ascii="Cambria" w:eastAsia="Times New Roman" w:hAnsi="Cambria" w:cs="Arial"/>
          <w:lang w:eastAsia="ar-SA"/>
        </w:rPr>
      </w:pPr>
    </w:p>
    <w:p w14:paraId="52940EB2" w14:textId="77777777" w:rsidR="008A0765" w:rsidRPr="00957190" w:rsidRDefault="008A0765" w:rsidP="00BA15EC">
      <w:pPr>
        <w:spacing w:after="0" w:line="276" w:lineRule="auto"/>
        <w:jc w:val="center"/>
        <w:rPr>
          <w:rFonts w:ascii="Cambria" w:eastAsia="Times New Roman" w:hAnsi="Cambria" w:cs="Arial"/>
          <w:b/>
          <w:lang w:eastAsia="ar-SA"/>
        </w:rPr>
      </w:pPr>
      <w:r w:rsidRPr="00957190">
        <w:rPr>
          <w:rFonts w:ascii="Cambria" w:eastAsia="Times New Roman" w:hAnsi="Cambria" w:cs="Arial"/>
          <w:b/>
          <w:lang w:eastAsia="ar-SA"/>
        </w:rPr>
        <w:lastRenderedPageBreak/>
        <w:t>§ 8</w:t>
      </w:r>
    </w:p>
    <w:p w14:paraId="1504A9EB" w14:textId="77777777" w:rsidR="008A0765" w:rsidRPr="00957190" w:rsidRDefault="008A0765" w:rsidP="008A0765">
      <w:pPr>
        <w:spacing w:after="200" w:line="276" w:lineRule="auto"/>
        <w:jc w:val="center"/>
        <w:rPr>
          <w:rFonts w:ascii="Cambria" w:eastAsia="Times New Roman" w:hAnsi="Cambria" w:cs="Arial"/>
          <w:b/>
          <w:lang w:eastAsia="ar-SA"/>
        </w:rPr>
      </w:pPr>
      <w:r w:rsidRPr="00957190">
        <w:rPr>
          <w:rFonts w:ascii="Cambria" w:eastAsia="Times New Roman" w:hAnsi="Cambria" w:cs="Arial"/>
          <w:b/>
          <w:lang w:eastAsia="ar-SA"/>
        </w:rPr>
        <w:t>Wysokość wynagrodzenia</w:t>
      </w:r>
    </w:p>
    <w:p w14:paraId="6EF75B62" w14:textId="77777777" w:rsidR="008A0765" w:rsidRPr="00957190" w:rsidRDefault="008A0765" w:rsidP="008A0765">
      <w:pPr>
        <w:numPr>
          <w:ilvl w:val="0"/>
          <w:numId w:val="7"/>
        </w:numPr>
        <w:suppressAutoHyphens/>
        <w:spacing w:before="120" w:after="120" w:line="240" w:lineRule="auto"/>
        <w:ind w:left="567" w:hanging="567"/>
        <w:jc w:val="both"/>
        <w:rPr>
          <w:rFonts w:ascii="Cambria" w:eastAsia="Times New Roman" w:hAnsi="Cambria" w:cs="Arial"/>
          <w:lang w:eastAsia="ar-SA"/>
        </w:rPr>
      </w:pPr>
      <w:r w:rsidRPr="00957190">
        <w:rPr>
          <w:rFonts w:ascii="Cambria" w:eastAsia="Times New Roman" w:hAnsi="Cambria" w:cs="Arial"/>
          <w:bCs/>
          <w:lang w:eastAsia="ar-SA"/>
        </w:rPr>
        <w:t>Za wykonanie Przedmiotu Umowy zgodnie z Umową, Wykonawca otrzyma wynagrodzenie ustalone na podstawie Oferty na kwotę __________________</w:t>
      </w:r>
      <w:r w:rsidRPr="00957190">
        <w:rPr>
          <w:rFonts w:ascii="Cambria" w:eastAsia="Times New Roman" w:hAnsi="Cambria" w:cs="Arial"/>
          <w:b/>
          <w:bCs/>
          <w:lang w:eastAsia="ar-SA"/>
        </w:rPr>
        <w:t xml:space="preserve"> zł brutto</w:t>
      </w:r>
      <w:r w:rsidRPr="00957190">
        <w:rPr>
          <w:rFonts w:ascii="Cambria" w:eastAsia="Times New Roman" w:hAnsi="Cambria" w:cs="Arial"/>
          <w:bCs/>
          <w:lang w:eastAsia="ar-SA"/>
        </w:rPr>
        <w:t>, tj. _________________</w:t>
      </w:r>
      <w:r w:rsidRPr="00957190">
        <w:rPr>
          <w:rFonts w:ascii="Cambria" w:eastAsia="Times New Roman" w:hAnsi="Cambria" w:cs="Arial"/>
          <w:b/>
          <w:bCs/>
          <w:lang w:eastAsia="ar-SA"/>
        </w:rPr>
        <w:t xml:space="preserve"> zł netto</w:t>
      </w:r>
      <w:r w:rsidRPr="00957190">
        <w:rPr>
          <w:rFonts w:ascii="Cambria" w:eastAsia="Times New Roman" w:hAnsi="Cambria" w:cs="Arial"/>
          <w:bCs/>
          <w:lang w:eastAsia="ar-SA"/>
        </w:rPr>
        <w:t xml:space="preserve">. Kwota wynagrodzenia brutto, o której mowa w zdaniu poprzednim stanowi wartość Przedmiotu Umowy („Wartość Przedmiotu Umowy”). </w:t>
      </w:r>
    </w:p>
    <w:p w14:paraId="2279B597" w14:textId="77777777" w:rsidR="008A0765" w:rsidRPr="00957190" w:rsidRDefault="008A0765" w:rsidP="008A0765">
      <w:pPr>
        <w:numPr>
          <w:ilvl w:val="0"/>
          <w:numId w:val="7"/>
        </w:numPr>
        <w:suppressAutoHyphens/>
        <w:spacing w:before="120" w:after="120" w:line="240" w:lineRule="auto"/>
        <w:ind w:left="567" w:hanging="567"/>
        <w:jc w:val="both"/>
        <w:rPr>
          <w:rFonts w:ascii="Cambria" w:eastAsia="Times New Roman" w:hAnsi="Cambria" w:cs="Arial"/>
          <w:lang w:eastAsia="ar-SA"/>
        </w:rPr>
      </w:pPr>
      <w:r w:rsidRPr="00957190">
        <w:rPr>
          <w:rFonts w:ascii="Cambria" w:eastAsia="Times New Roman" w:hAnsi="Cambria" w:cs="Arial"/>
          <w:bCs/>
          <w:lang w:eastAsia="ar-SA"/>
        </w:rPr>
        <w:t>Strony</w:t>
      </w:r>
      <w:r w:rsidRPr="00957190">
        <w:rPr>
          <w:rFonts w:ascii="Cambria" w:eastAsia="Times New Roman" w:hAnsi="Cambria" w:cs="Arial"/>
          <w:lang w:eastAsia="ar-SA"/>
        </w:rPr>
        <w:t xml:space="preserve"> ustalają, iż Zamawiający może potrącić z wynagrodzenia wszelkie należności pieniężne należne od Wykonawcy na podstawie Umowy, w tym w szczególności kary umowne, odszkodowania z tytułu nienależytego wykonania Przedmiotu Umowy, w tym odszkodowania za szkody przewyższające wysokość zastrzeżonych kar umownych, koszty ubezpieczenia Wykonawcy i inne koszty poniesione przez Zamawiającego</w:t>
      </w:r>
      <w:r w:rsidRPr="00957190">
        <w:rPr>
          <w:rFonts w:ascii="Cambria" w:eastAsia="Times New Roman" w:hAnsi="Cambria" w:cs="Times New Roman"/>
          <w:sz w:val="16"/>
          <w:szCs w:val="16"/>
          <w:lang w:eastAsia="ar-SA"/>
        </w:rPr>
        <w:t>.</w:t>
      </w:r>
    </w:p>
    <w:p w14:paraId="3238266B" w14:textId="77777777" w:rsidR="008A0765" w:rsidRPr="00957190" w:rsidRDefault="008A0765" w:rsidP="008A0765">
      <w:pPr>
        <w:suppressAutoHyphens/>
        <w:spacing w:before="120" w:after="120" w:line="240" w:lineRule="auto"/>
        <w:jc w:val="center"/>
        <w:rPr>
          <w:rFonts w:ascii="Cambria" w:eastAsia="Times New Roman" w:hAnsi="Cambria" w:cs="Arial"/>
          <w:b/>
          <w:lang w:eastAsia="ar-SA"/>
        </w:rPr>
      </w:pPr>
    </w:p>
    <w:p w14:paraId="2F269211" w14:textId="77777777" w:rsidR="008A0765" w:rsidRPr="00957190" w:rsidRDefault="008A0765" w:rsidP="00BA15EC">
      <w:pPr>
        <w:suppressAutoHyphens/>
        <w:spacing w:after="0" w:line="240" w:lineRule="auto"/>
        <w:jc w:val="center"/>
        <w:rPr>
          <w:rFonts w:ascii="Cambria" w:eastAsia="Times New Roman" w:hAnsi="Cambria" w:cs="Arial"/>
          <w:b/>
          <w:lang w:eastAsia="ar-SA"/>
        </w:rPr>
      </w:pPr>
      <w:r w:rsidRPr="00957190">
        <w:rPr>
          <w:rFonts w:ascii="Cambria" w:eastAsia="Times New Roman" w:hAnsi="Cambria" w:cs="Arial"/>
          <w:b/>
          <w:lang w:eastAsia="ar-SA"/>
        </w:rPr>
        <w:t>§ 9</w:t>
      </w:r>
    </w:p>
    <w:p w14:paraId="75BE5CAE" w14:textId="77777777" w:rsidR="008A0765" w:rsidRPr="00957190" w:rsidRDefault="008A0765" w:rsidP="008A0765">
      <w:pPr>
        <w:suppressAutoHyphens/>
        <w:spacing w:before="120" w:after="120" w:line="240" w:lineRule="auto"/>
        <w:jc w:val="center"/>
        <w:rPr>
          <w:rFonts w:ascii="Cambria" w:eastAsia="Times New Roman" w:hAnsi="Cambria" w:cs="Arial"/>
          <w:b/>
          <w:lang w:eastAsia="ar-SA"/>
        </w:rPr>
      </w:pPr>
      <w:r>
        <w:rPr>
          <w:rFonts w:ascii="Cambria" w:eastAsia="Times New Roman" w:hAnsi="Cambria" w:cs="Arial"/>
          <w:b/>
          <w:lang w:eastAsia="ar-SA"/>
        </w:rPr>
        <w:t>W</w:t>
      </w:r>
      <w:r w:rsidRPr="00957190">
        <w:rPr>
          <w:rFonts w:ascii="Cambria" w:eastAsia="Times New Roman" w:hAnsi="Cambria" w:cs="Arial"/>
          <w:b/>
          <w:lang w:eastAsia="ar-SA"/>
        </w:rPr>
        <w:t>arunki płatności</w:t>
      </w:r>
    </w:p>
    <w:p w14:paraId="22F67C7E" w14:textId="77777777" w:rsidR="008A0765" w:rsidRPr="002F679C" w:rsidRDefault="008A0765" w:rsidP="008A0765">
      <w:pPr>
        <w:numPr>
          <w:ilvl w:val="0"/>
          <w:numId w:val="8"/>
        </w:numPr>
        <w:suppressAutoHyphens/>
        <w:spacing w:before="120" w:after="120" w:line="240" w:lineRule="auto"/>
        <w:ind w:left="567" w:hanging="567"/>
        <w:jc w:val="both"/>
        <w:rPr>
          <w:rFonts w:ascii="Cambria" w:eastAsia="Times New Roman" w:hAnsi="Cambria" w:cs="Arial"/>
          <w:lang w:eastAsia="ar-SA"/>
        </w:rPr>
      </w:pPr>
      <w:r w:rsidRPr="00957190">
        <w:rPr>
          <w:rFonts w:ascii="Cambria" w:eastAsia="Times New Roman" w:hAnsi="Cambria" w:cs="Arial"/>
          <w:lang w:eastAsia="ar-SA"/>
        </w:rPr>
        <w:t xml:space="preserve">Wynagrodzenie, o którym mowa w § 8, płatne będzie po </w:t>
      </w:r>
      <w:r>
        <w:rPr>
          <w:rFonts w:ascii="Cambria" w:eastAsia="Times New Roman" w:hAnsi="Cambria" w:cs="Arial"/>
          <w:lang w:eastAsia="ar-SA"/>
        </w:rPr>
        <w:t xml:space="preserve">dokonaniu Przedmiotu Umowy </w:t>
      </w:r>
      <w:r w:rsidRPr="00957190">
        <w:rPr>
          <w:rFonts w:ascii="Cambria" w:eastAsia="Times New Roman" w:hAnsi="Cambria" w:cs="Arial"/>
          <w:lang w:eastAsia="ar-SA"/>
        </w:rPr>
        <w:t xml:space="preserve">na podstawie faktury wystawionej przez Wykonawcę. </w:t>
      </w:r>
    </w:p>
    <w:p w14:paraId="6512BC39" w14:textId="383F6DA6" w:rsidR="008A0765" w:rsidRPr="00932B35" w:rsidRDefault="008A0765" w:rsidP="008A0765">
      <w:pPr>
        <w:numPr>
          <w:ilvl w:val="0"/>
          <w:numId w:val="8"/>
        </w:numPr>
        <w:suppressAutoHyphens/>
        <w:spacing w:before="120" w:after="120" w:line="240" w:lineRule="auto"/>
        <w:ind w:left="567" w:hanging="567"/>
        <w:jc w:val="both"/>
        <w:rPr>
          <w:rFonts w:ascii="Cambria" w:eastAsia="Times New Roman" w:hAnsi="Cambria" w:cs="Arial"/>
          <w:lang w:eastAsia="ar-SA"/>
        </w:rPr>
      </w:pPr>
      <w:r w:rsidRPr="00932B35">
        <w:rPr>
          <w:rFonts w:ascii="Cambria" w:eastAsia="Times New Roman" w:hAnsi="Cambria" w:cs="Arial"/>
          <w:lang w:eastAsia="ar-SA"/>
        </w:rPr>
        <w:t xml:space="preserve">Wynagrodzenie będzie płatne w </w:t>
      </w:r>
      <w:r w:rsidRPr="001B6F63">
        <w:rPr>
          <w:rFonts w:ascii="Cambria" w:eastAsia="Times New Roman" w:hAnsi="Cambria" w:cs="Arial"/>
          <w:lang w:eastAsia="ar-SA"/>
        </w:rPr>
        <w:t xml:space="preserve">terminie </w:t>
      </w:r>
      <w:r w:rsidRPr="001B6F63">
        <w:rPr>
          <w:rFonts w:ascii="Cambria" w:eastAsia="Times New Roman" w:hAnsi="Cambria" w:cs="Arial"/>
          <w:b/>
          <w:bCs/>
          <w:lang w:eastAsia="ar-SA"/>
        </w:rPr>
        <w:t>30</w:t>
      </w:r>
      <w:r w:rsidRPr="001B6F63">
        <w:rPr>
          <w:rFonts w:ascii="Cambria" w:eastAsia="Times New Roman" w:hAnsi="Cambria" w:cs="Arial"/>
          <w:lang w:eastAsia="ar-SA"/>
        </w:rPr>
        <w:t xml:space="preserve"> </w:t>
      </w:r>
      <w:r w:rsidRPr="001B6F63">
        <w:rPr>
          <w:rFonts w:ascii="Cambria" w:eastAsia="Times New Roman" w:hAnsi="Cambria" w:cs="Arial"/>
          <w:b/>
          <w:lang w:eastAsia="ar-SA"/>
        </w:rPr>
        <w:t>dni</w:t>
      </w:r>
      <w:r w:rsidRPr="00932B35">
        <w:rPr>
          <w:rFonts w:ascii="Cambria" w:eastAsia="Times New Roman" w:hAnsi="Cambria" w:cs="Arial"/>
          <w:lang w:eastAsia="ar-SA"/>
        </w:rPr>
        <w:t xml:space="preserve"> od doręczenia Zamawiającemu prawidłowo wystawionej faktury. </w:t>
      </w:r>
    </w:p>
    <w:p w14:paraId="1ACBB75E" w14:textId="77777777" w:rsidR="008A0765" w:rsidRPr="00957190" w:rsidRDefault="008A0765" w:rsidP="008A0765">
      <w:pPr>
        <w:numPr>
          <w:ilvl w:val="0"/>
          <w:numId w:val="8"/>
        </w:numPr>
        <w:suppressAutoHyphens/>
        <w:spacing w:before="120" w:after="120" w:line="240" w:lineRule="auto"/>
        <w:ind w:left="567" w:hanging="567"/>
        <w:jc w:val="both"/>
        <w:rPr>
          <w:rFonts w:ascii="Cambria" w:eastAsia="Times New Roman" w:hAnsi="Cambria" w:cs="Arial"/>
          <w:lang w:eastAsia="ar-SA"/>
        </w:rPr>
      </w:pPr>
      <w:r w:rsidRPr="00957190">
        <w:rPr>
          <w:rFonts w:ascii="Cambria" w:eastAsia="Times New Roman" w:hAnsi="Cambria" w:cs="Arial"/>
          <w:lang w:eastAsia="ar-SA"/>
        </w:rPr>
        <w:t xml:space="preserve">Wynagrodzenie będzie płatne na rachunek bankowy Wykonawcy wskazany w fakturze. Za dzień dokonania płatności przyjmuje się dzień obciążenia rachunku bankowego Zamawiającego. </w:t>
      </w:r>
    </w:p>
    <w:p w14:paraId="144650C4" w14:textId="77777777" w:rsidR="008A0765" w:rsidRPr="00957190" w:rsidRDefault="008A0765" w:rsidP="008A0765">
      <w:pPr>
        <w:numPr>
          <w:ilvl w:val="0"/>
          <w:numId w:val="8"/>
        </w:numPr>
        <w:suppressAutoHyphens/>
        <w:spacing w:before="120" w:after="120" w:line="240" w:lineRule="auto"/>
        <w:ind w:left="567" w:hanging="567"/>
        <w:jc w:val="both"/>
        <w:rPr>
          <w:rFonts w:ascii="Cambria" w:eastAsia="Times New Roman" w:hAnsi="Cambria" w:cs="Arial"/>
          <w:lang w:eastAsia="ar-SA"/>
        </w:rPr>
      </w:pPr>
      <w:r w:rsidRPr="00957190">
        <w:rPr>
          <w:rFonts w:ascii="Cambria" w:eastAsia="Times New Roman" w:hAnsi="Cambria" w:cs="Arial"/>
          <w:lang w:eastAsia="ar-SA"/>
        </w:rPr>
        <w:t>Podatek VAT naliczony zostanie w wysokości obowiązującej w dniu wystawienia faktury.</w:t>
      </w:r>
    </w:p>
    <w:p w14:paraId="68952AD8" w14:textId="77777777" w:rsidR="008A0765" w:rsidRPr="00957190" w:rsidRDefault="008A0765" w:rsidP="008A0765">
      <w:pPr>
        <w:numPr>
          <w:ilvl w:val="0"/>
          <w:numId w:val="8"/>
        </w:numPr>
        <w:suppressAutoHyphens/>
        <w:spacing w:before="120" w:after="120" w:line="240" w:lineRule="auto"/>
        <w:ind w:left="567" w:hanging="567"/>
        <w:jc w:val="both"/>
        <w:rPr>
          <w:rFonts w:ascii="Cambria" w:eastAsia="Times New Roman" w:hAnsi="Cambria" w:cs="Arial"/>
          <w:lang w:eastAsia="ar-SA"/>
        </w:rPr>
      </w:pPr>
      <w:r w:rsidRPr="00957190">
        <w:rPr>
          <w:rFonts w:ascii="Cambria" w:hAnsi="Cambria" w:cs="Cambria"/>
          <w:lang w:eastAsia="pl-PL"/>
        </w:rPr>
        <w:t xml:space="preserve">Wykonawca może wystawiać ustrukturyzowane faktury elektroniczne w rozumieniu przepisów ustawy z dnia 9 listopada 2018 r. o elektronicznym fakturowaniu w zamówieniach publicznych, koncesjach na roboty budowlane lub usługi oraz partnerstwie publiczno-prywatnym (Dz. U. z 2018 r. poz. 2191 – „Ustawa o Fakturowaniu”). </w:t>
      </w:r>
    </w:p>
    <w:p w14:paraId="3D9990C9" w14:textId="77777777" w:rsidR="008A0765" w:rsidRPr="00957190" w:rsidRDefault="008A0765" w:rsidP="008A0765">
      <w:pPr>
        <w:numPr>
          <w:ilvl w:val="0"/>
          <w:numId w:val="8"/>
        </w:numPr>
        <w:suppressAutoHyphens/>
        <w:spacing w:before="120" w:after="120" w:line="240" w:lineRule="auto"/>
        <w:ind w:left="567" w:hanging="567"/>
        <w:jc w:val="both"/>
        <w:rPr>
          <w:rFonts w:ascii="Cambria" w:eastAsia="Times New Roman" w:hAnsi="Cambria" w:cs="Arial"/>
          <w:lang w:eastAsia="ar-SA"/>
        </w:rPr>
      </w:pPr>
      <w:r w:rsidRPr="00957190">
        <w:rPr>
          <w:rFonts w:ascii="Cambria" w:hAnsi="Cambria" w:cs="Cambria"/>
          <w:lang w:eastAsia="pl-PL"/>
        </w:rPr>
        <w:t>W przypadku wystawienia</w:t>
      </w:r>
      <w:r w:rsidRPr="00957190">
        <w:t xml:space="preserve"> </w:t>
      </w:r>
      <w:r w:rsidRPr="00957190">
        <w:rPr>
          <w:rFonts w:ascii="Cambria" w:hAnsi="Cambria" w:cs="Cambria"/>
          <w:lang w:eastAsia="pl-PL"/>
        </w:rPr>
        <w:t xml:space="preserve">ustrukturyzowanej faktury elektronicznej, o której mowa w ust. 6, Wykonawca jest obowiązany do wysłania jej do Zamawiającego za pośrednictwem Platformy Elektronicznego Fakturowania („PEF”). Wystawiona przez Wykonawcę ustrukturyzowana faktura elektroniczna winna zawierać elementy, o których mowa w art. 1 Ustawy o Fakturowaniu, a nadto faktura lub załącznik do niej musi zawierać numer Umowy i Zlecenia, których dotyczy. </w:t>
      </w:r>
    </w:p>
    <w:p w14:paraId="47545393" w14:textId="77777777" w:rsidR="008A0765" w:rsidRPr="00957190" w:rsidRDefault="008A0765" w:rsidP="008A0765">
      <w:pPr>
        <w:numPr>
          <w:ilvl w:val="0"/>
          <w:numId w:val="8"/>
        </w:numPr>
        <w:suppressAutoHyphens/>
        <w:spacing w:before="120" w:after="120" w:line="240" w:lineRule="auto"/>
        <w:ind w:left="567" w:hanging="567"/>
        <w:jc w:val="both"/>
        <w:rPr>
          <w:rFonts w:ascii="Cambria" w:eastAsia="Times New Roman" w:hAnsi="Cambria" w:cs="Arial"/>
          <w:lang w:eastAsia="ar-SA"/>
        </w:rPr>
      </w:pPr>
      <w:r w:rsidRPr="00957190">
        <w:rPr>
          <w:rFonts w:ascii="Cambria" w:hAnsi="Cambria" w:cs="Cambria"/>
          <w:lang w:eastAsia="pl-PL"/>
        </w:rPr>
        <w:t xml:space="preserve">Ustrukturyzowaną fakturę elektroniczną należy wysyłać na następujący adres Zamawiającego na PEF: </w:t>
      </w:r>
      <w:hyperlink r:id="rId7" w:history="1">
        <w:r w:rsidRPr="00957190">
          <w:rPr>
            <w:rFonts w:ascii="Cambria" w:hAnsi="Cambria" w:cs="Calibri Light"/>
            <w:bCs/>
            <w:color w:val="0563C1"/>
            <w:u w:val="single"/>
            <w:shd w:val="clear" w:color="auto" w:fill="FFFFFF"/>
          </w:rPr>
          <w:t>https://www.brokerinfinite.efaktura.gov.pl/</w:t>
        </w:r>
      </w:hyperlink>
      <w:r w:rsidRPr="00957190">
        <w:rPr>
          <w:rFonts w:ascii="Cambria" w:hAnsi="Cambria" w:cs="Calibri Light"/>
          <w:bCs/>
          <w:color w:val="0563C1"/>
          <w:u w:val="single"/>
          <w:shd w:val="clear" w:color="auto" w:fill="FFFFFF"/>
        </w:rPr>
        <w:t xml:space="preserve"> </w:t>
      </w:r>
    </w:p>
    <w:p w14:paraId="0916FF1B" w14:textId="77777777" w:rsidR="008A0765" w:rsidRPr="00957190" w:rsidRDefault="008A0765" w:rsidP="008A0765">
      <w:pPr>
        <w:numPr>
          <w:ilvl w:val="0"/>
          <w:numId w:val="8"/>
        </w:numPr>
        <w:suppressAutoHyphens/>
        <w:spacing w:before="120" w:after="120" w:line="240" w:lineRule="auto"/>
        <w:ind w:left="567" w:hanging="567"/>
        <w:jc w:val="both"/>
        <w:rPr>
          <w:rFonts w:ascii="Cambria" w:eastAsia="Times New Roman" w:hAnsi="Cambria" w:cs="Arial"/>
          <w:lang w:eastAsia="ar-SA"/>
        </w:rPr>
      </w:pPr>
      <w:r w:rsidRPr="00957190">
        <w:rPr>
          <w:rFonts w:ascii="Cambria" w:hAnsi="Cambria" w:cs="Cambria"/>
          <w:lang w:eastAsia="pl-PL"/>
        </w:rPr>
        <w:t>Za chwilę doręczenia ustrukturyzowanej faktury elektronicznej uznawać się będzie chwilę wprowadzenia prawidłowo wystawionej faktury, zawierającej wszystkie elementy, o których mowa w ust. 6 powyżej, do konta Zamawiającego na PEF, w sposób umożliwiający Zamawiającemu zapoznanie się z jej treścią.</w:t>
      </w:r>
    </w:p>
    <w:p w14:paraId="524553F9" w14:textId="77777777" w:rsidR="008A0765" w:rsidRPr="00957190" w:rsidRDefault="008A0765" w:rsidP="008A0765">
      <w:pPr>
        <w:numPr>
          <w:ilvl w:val="0"/>
          <w:numId w:val="8"/>
        </w:numPr>
        <w:suppressAutoHyphens/>
        <w:spacing w:before="120" w:after="120" w:line="240" w:lineRule="auto"/>
        <w:ind w:left="567" w:hanging="567"/>
        <w:jc w:val="both"/>
        <w:rPr>
          <w:rFonts w:ascii="Cambria" w:eastAsia="Times New Roman" w:hAnsi="Cambria" w:cs="Arial"/>
          <w:lang w:eastAsia="ar-SA"/>
        </w:rPr>
      </w:pPr>
      <w:r w:rsidRPr="00957190">
        <w:rPr>
          <w:rFonts w:ascii="Cambria" w:hAnsi="Cambria" w:cs="Cambria"/>
          <w:lang w:eastAsia="pl-PL"/>
        </w:rPr>
        <w:t xml:space="preserve">W przypadku wystawienia faktury w formie pisemnej, prawidłowo wystawiona faktura powinna być doręczona do biura Zamawiającego, ul. Poznańska10, 66-200 Świebodzin. </w:t>
      </w:r>
    </w:p>
    <w:p w14:paraId="48B354E4" w14:textId="77777777" w:rsidR="008A0765" w:rsidRPr="00957190" w:rsidRDefault="008A0765" w:rsidP="008A0765">
      <w:pPr>
        <w:numPr>
          <w:ilvl w:val="0"/>
          <w:numId w:val="8"/>
        </w:numPr>
        <w:suppressAutoHyphens/>
        <w:spacing w:before="120" w:after="120" w:line="240" w:lineRule="auto"/>
        <w:ind w:left="567" w:hanging="567"/>
        <w:jc w:val="both"/>
        <w:rPr>
          <w:rFonts w:ascii="Cambria" w:eastAsia="Times New Roman" w:hAnsi="Cambria" w:cs="Arial"/>
          <w:lang w:eastAsia="ar-SA"/>
        </w:rPr>
      </w:pPr>
      <w:r w:rsidRPr="00957190">
        <w:rPr>
          <w:rFonts w:ascii="Cambria" w:eastAsia="Times New Roman" w:hAnsi="Cambria" w:cs="Arial"/>
          <w:lang w:eastAsia="ar-SA"/>
        </w:rPr>
        <w:t>Wykonawca nie może bez uprzedniej zgody Zamawiającego wyrażonej na piśmie pod rygorem nieważności, przenieść na osobę trzecią jakiejkolwiek wierzytelności wynikającej z Umowy.</w:t>
      </w:r>
    </w:p>
    <w:p w14:paraId="22CC9C13" w14:textId="77777777" w:rsidR="008A0765" w:rsidRPr="00957190" w:rsidRDefault="008A0765" w:rsidP="008A0765">
      <w:pPr>
        <w:numPr>
          <w:ilvl w:val="0"/>
          <w:numId w:val="8"/>
        </w:numPr>
        <w:suppressAutoHyphens/>
        <w:spacing w:before="120" w:after="120" w:line="240" w:lineRule="auto"/>
        <w:ind w:left="567" w:hanging="567"/>
        <w:jc w:val="both"/>
        <w:rPr>
          <w:rFonts w:ascii="Cambria" w:eastAsia="Times New Roman" w:hAnsi="Cambria" w:cs="Arial"/>
          <w:lang w:eastAsia="ar-SA"/>
        </w:rPr>
      </w:pPr>
      <w:r w:rsidRPr="00957190">
        <w:rPr>
          <w:rFonts w:ascii="Cambria" w:eastAsia="Times New Roman" w:hAnsi="Cambria" w:cs="Arial"/>
          <w:lang w:eastAsia="ar-SA"/>
        </w:rPr>
        <w:lastRenderedPageBreak/>
        <w:t xml:space="preserve">W przypadku zawarcia Umowy z wykonawcami wspólnie ubiegającymi się o udzielenie zamówienia, w terminie 7 dni od zawarcia Umowy, wskażą oni członka konsorcjum upoważnionego do wystawiania faktur i do odbioru wynagrodzenia w imieniu wszystkich członków konsorcjum. Dokonanie zapłaty na rachunek bankowy upoważnionego członka konsorcjum zwalnia Zamawiającego z odpowiedzialności w stosunku do wszystkich członków konsorcjum. </w:t>
      </w:r>
    </w:p>
    <w:p w14:paraId="1E8C584D" w14:textId="77777777" w:rsidR="008A0765" w:rsidRPr="00957190" w:rsidRDefault="008A0765" w:rsidP="008A0765">
      <w:pPr>
        <w:suppressAutoHyphens/>
        <w:spacing w:before="120" w:after="120" w:line="240" w:lineRule="auto"/>
        <w:ind w:left="567"/>
        <w:jc w:val="both"/>
        <w:rPr>
          <w:rFonts w:ascii="Cambria" w:eastAsia="Times New Roman" w:hAnsi="Cambria" w:cs="Arial"/>
          <w:lang w:eastAsia="ar-SA"/>
        </w:rPr>
      </w:pPr>
    </w:p>
    <w:p w14:paraId="09243BD2" w14:textId="77777777" w:rsidR="008A0765" w:rsidRPr="00957190" w:rsidRDefault="008A0765" w:rsidP="00BA15EC">
      <w:pPr>
        <w:keepNext/>
        <w:keepLines/>
        <w:suppressAutoHyphens/>
        <w:spacing w:after="0" w:line="240" w:lineRule="auto"/>
        <w:jc w:val="center"/>
        <w:outlineLvl w:val="0"/>
        <w:rPr>
          <w:rFonts w:ascii="Cambria" w:eastAsia="Times New Roman" w:hAnsi="Cambria" w:cs="Times New Roman"/>
          <w:b/>
          <w:lang w:eastAsia="ar-SA"/>
        </w:rPr>
      </w:pPr>
      <w:r w:rsidRPr="00957190">
        <w:rPr>
          <w:rFonts w:ascii="Cambria" w:eastAsia="Times New Roman" w:hAnsi="Cambria" w:cs="Times New Roman"/>
          <w:b/>
          <w:lang w:eastAsia="ar-SA"/>
        </w:rPr>
        <w:t>§ 10</w:t>
      </w:r>
    </w:p>
    <w:p w14:paraId="4E17A375" w14:textId="77777777" w:rsidR="008A0765" w:rsidRDefault="008A0765" w:rsidP="008A0765">
      <w:pPr>
        <w:keepNext/>
        <w:keepLines/>
        <w:suppressAutoHyphens/>
        <w:spacing w:before="120" w:after="120" w:line="240" w:lineRule="auto"/>
        <w:jc w:val="center"/>
        <w:outlineLvl w:val="0"/>
        <w:rPr>
          <w:rFonts w:ascii="Cambria" w:eastAsia="Times New Roman" w:hAnsi="Cambria" w:cs="Times New Roman"/>
          <w:b/>
          <w:lang w:eastAsia="ar-SA"/>
        </w:rPr>
      </w:pPr>
      <w:r>
        <w:rPr>
          <w:rFonts w:ascii="Cambria" w:eastAsia="Times New Roman" w:hAnsi="Cambria" w:cs="Times New Roman"/>
          <w:b/>
          <w:lang w:eastAsia="ar-SA"/>
        </w:rPr>
        <w:t>Gwarancja</w:t>
      </w:r>
    </w:p>
    <w:p w14:paraId="7BE693DF" w14:textId="77777777" w:rsidR="008A0765" w:rsidRPr="00EC60B3" w:rsidRDefault="008A0765" w:rsidP="008A0765">
      <w:pPr>
        <w:widowControl w:val="0"/>
        <w:numPr>
          <w:ilvl w:val="0"/>
          <w:numId w:val="20"/>
        </w:numPr>
        <w:suppressAutoHyphens/>
        <w:autoSpaceDE w:val="0"/>
        <w:spacing w:after="120" w:line="240" w:lineRule="auto"/>
        <w:ind w:left="357" w:hanging="357"/>
        <w:jc w:val="both"/>
        <w:rPr>
          <w:rFonts w:ascii="Cambria" w:eastAsia="Times New Roman" w:hAnsi="Cambria" w:cs="Arial"/>
          <w:color w:val="000000"/>
          <w:lang w:eastAsia="ar-SA"/>
        </w:rPr>
      </w:pPr>
      <w:r w:rsidRPr="00EC60B3">
        <w:rPr>
          <w:rFonts w:ascii="Cambria" w:eastAsia="Times New Roman" w:hAnsi="Cambria" w:cs="Arial"/>
          <w:color w:val="000000"/>
          <w:lang w:eastAsia="ar-SA"/>
        </w:rPr>
        <w:t xml:space="preserve">Wykonawca udziela Zamawiającemu gwarancji </w:t>
      </w:r>
      <w:r w:rsidRPr="00EC60B3">
        <w:rPr>
          <w:rFonts w:ascii="Cambria" w:eastAsia="Lucida Sans Unicode" w:hAnsi="Cambria" w:cs="Arial"/>
          <w:color w:val="000000"/>
          <w:lang w:eastAsia="ar-SA"/>
        </w:rPr>
        <w:t xml:space="preserve">licząc od </w:t>
      </w:r>
      <w:bookmarkStart w:id="3" w:name="_Hlk88070306"/>
      <w:r w:rsidRPr="00EC60B3">
        <w:rPr>
          <w:rFonts w:ascii="Cambria" w:eastAsia="Lucida Sans Unicode" w:hAnsi="Cambria" w:cs="Arial"/>
          <w:color w:val="000000"/>
          <w:lang w:eastAsia="ar-SA"/>
        </w:rPr>
        <w:t xml:space="preserve">dnia sporządzenia protokołu potwierdzającego odbiór  Przedmiotu </w:t>
      </w:r>
      <w:r w:rsidRPr="00EC60B3">
        <w:rPr>
          <w:rFonts w:ascii="Cambria" w:eastAsia="Times New Roman" w:hAnsi="Cambria" w:cs="Arial"/>
          <w:color w:val="000000"/>
          <w:lang w:eastAsia="ar-SA"/>
        </w:rPr>
        <w:t xml:space="preserve">Umowy </w:t>
      </w:r>
      <w:bookmarkEnd w:id="3"/>
      <w:r w:rsidRPr="00EC60B3">
        <w:rPr>
          <w:rFonts w:ascii="Cambria" w:eastAsia="Times New Roman" w:hAnsi="Cambria" w:cs="Arial"/>
          <w:color w:val="000000"/>
          <w:lang w:eastAsia="ar-SA"/>
        </w:rPr>
        <w:t>na okres __________ miesięcy.</w:t>
      </w:r>
    </w:p>
    <w:p w14:paraId="57C3C015" w14:textId="77777777" w:rsidR="008A0765" w:rsidRPr="00EC60B3" w:rsidRDefault="008A0765" w:rsidP="008A0765">
      <w:pPr>
        <w:widowControl w:val="0"/>
        <w:numPr>
          <w:ilvl w:val="0"/>
          <w:numId w:val="20"/>
        </w:numPr>
        <w:suppressAutoHyphens/>
        <w:autoSpaceDE w:val="0"/>
        <w:spacing w:after="120" w:line="240" w:lineRule="auto"/>
        <w:ind w:left="357" w:hanging="357"/>
        <w:jc w:val="both"/>
        <w:rPr>
          <w:rFonts w:ascii="Cambria" w:eastAsia="Times New Roman" w:hAnsi="Cambria" w:cs="Arial"/>
          <w:color w:val="000000"/>
          <w:lang w:eastAsia="ar-SA"/>
        </w:rPr>
      </w:pPr>
      <w:r w:rsidRPr="00EC60B3">
        <w:rPr>
          <w:rFonts w:ascii="Cambria" w:eastAsia="Calibri" w:hAnsi="Cambria" w:cs="Times New Roman"/>
          <w:color w:val="000000"/>
        </w:rPr>
        <w:t>Dokumenty gwarancyjne Wykonawca przekaże Zamawiającemu w dniu wydania Przedmiotu Umowy.</w:t>
      </w:r>
    </w:p>
    <w:p w14:paraId="0BACB907" w14:textId="77777777" w:rsidR="008A0765" w:rsidRPr="00CE4688" w:rsidRDefault="008A0765" w:rsidP="008A0765">
      <w:pPr>
        <w:numPr>
          <w:ilvl w:val="0"/>
          <w:numId w:val="20"/>
        </w:numPr>
        <w:jc w:val="both"/>
        <w:rPr>
          <w:rFonts w:ascii="Cambria" w:hAnsi="Cambria"/>
        </w:rPr>
      </w:pPr>
      <w:r w:rsidRPr="00EC60B3">
        <w:rPr>
          <w:rFonts w:ascii="Cambria" w:hAnsi="Cambria"/>
        </w:rPr>
        <w:t>Dostawca zobowiązany jest  przedstawić  przy podpisywaniu umowy  dokumenty autoryzacyjne producenta na wykonywanie czynności serwisowych</w:t>
      </w:r>
      <w:r>
        <w:rPr>
          <w:rFonts w:ascii="Cambria" w:hAnsi="Cambria"/>
        </w:rPr>
        <w:t xml:space="preserve">, tj. </w:t>
      </w:r>
      <w:r w:rsidRPr="00EC60B3">
        <w:rPr>
          <w:rFonts w:ascii="Cambria" w:hAnsi="Cambria"/>
        </w:rPr>
        <w:t xml:space="preserve"> oświadczenie, z których wynikać będzie, że wykonywanie usług gwarancyjnych przez Dostawcę nie pozbawi Zamawiającego gwarancji producenta.</w:t>
      </w:r>
    </w:p>
    <w:p w14:paraId="7C42FB62" w14:textId="77777777" w:rsidR="008A0765" w:rsidRPr="00245A99" w:rsidRDefault="008A0765" w:rsidP="008A0765">
      <w:pPr>
        <w:numPr>
          <w:ilvl w:val="0"/>
          <w:numId w:val="20"/>
        </w:numPr>
        <w:jc w:val="both"/>
        <w:rPr>
          <w:rFonts w:ascii="Cambria" w:hAnsi="Cambria"/>
        </w:rPr>
      </w:pPr>
      <w:r w:rsidRPr="00245A99">
        <w:rPr>
          <w:rFonts w:ascii="Cambria" w:hAnsi="Cambria"/>
        </w:rPr>
        <w:t xml:space="preserve">Wykonawca zobowiązany jest świadczyć usługę serwisową w ramach gwarancji, w tym przeglądy serwisowe w ciągu </w:t>
      </w:r>
      <w:r w:rsidRPr="00245A99">
        <w:rPr>
          <w:rFonts w:ascii="Cambria" w:hAnsi="Cambria"/>
          <w:b/>
          <w:bCs/>
        </w:rPr>
        <w:t>5 dni roboczych</w:t>
      </w:r>
      <w:r w:rsidRPr="00245A99">
        <w:rPr>
          <w:rFonts w:ascii="Cambria" w:hAnsi="Cambria"/>
        </w:rPr>
        <w:t xml:space="preserve"> od daty e-mailowego zgłoszenia przez Zamawiającego. </w:t>
      </w:r>
    </w:p>
    <w:p w14:paraId="30B2E77F" w14:textId="77777777" w:rsidR="008A0765" w:rsidRPr="00245A99" w:rsidRDefault="008A0765" w:rsidP="008A0765">
      <w:pPr>
        <w:numPr>
          <w:ilvl w:val="0"/>
          <w:numId w:val="20"/>
        </w:numPr>
        <w:jc w:val="both"/>
        <w:rPr>
          <w:rFonts w:ascii="Cambria" w:hAnsi="Cambria"/>
          <w:b/>
          <w:bCs/>
        </w:rPr>
      </w:pPr>
      <w:r w:rsidRPr="00245A99">
        <w:rPr>
          <w:rFonts w:ascii="Cambria" w:eastAsia="Calibri" w:hAnsi="Cambria" w:cs="Times New Roman"/>
          <w:color w:val="000000"/>
        </w:rPr>
        <w:t>Awarie i usterki powstałe w czasie obowiązywania gwarancji Wykonawca zobowiązuje się usunąć priorytetowo, w terminie nie dłuższym niż 14 dni kalendarzowych, a w uzasadnionych obiektywnych przypadkach w terminie uzgodnionym z Zamawiającym licząc od dnia wykonania diagnostyki.</w:t>
      </w:r>
    </w:p>
    <w:p w14:paraId="5A67C794" w14:textId="77777777" w:rsidR="008A0765" w:rsidRPr="00245A99" w:rsidRDefault="008A0765" w:rsidP="008A0765">
      <w:pPr>
        <w:numPr>
          <w:ilvl w:val="0"/>
          <w:numId w:val="20"/>
        </w:numPr>
        <w:rPr>
          <w:rFonts w:ascii="Cambria" w:hAnsi="Cambria"/>
          <w:b/>
          <w:bCs/>
        </w:rPr>
      </w:pPr>
      <w:r w:rsidRPr="00245A99">
        <w:rPr>
          <w:rFonts w:ascii="Cambria" w:eastAsia="Calibri" w:hAnsi="Cambria" w:cs="Times New Roman"/>
          <w:color w:val="000000"/>
        </w:rPr>
        <w:t xml:space="preserve">Strony ustalają, iż czas na dokonanie diagnozy na zgłoszoną awarię nie będzie dłuższy niż 3 dni robocze od daty e-mailowego zgłoszenia przez Zamawiającego. </w:t>
      </w:r>
    </w:p>
    <w:p w14:paraId="5A606DCD" w14:textId="77777777" w:rsidR="008A0765" w:rsidRPr="00E31A4D" w:rsidRDefault="008A0765" w:rsidP="008A0765">
      <w:pPr>
        <w:widowControl w:val="0"/>
        <w:numPr>
          <w:ilvl w:val="0"/>
          <w:numId w:val="20"/>
        </w:numPr>
        <w:suppressAutoHyphens/>
        <w:autoSpaceDE w:val="0"/>
        <w:spacing w:after="120" w:line="240" w:lineRule="auto"/>
        <w:ind w:left="357" w:hanging="357"/>
        <w:jc w:val="both"/>
        <w:rPr>
          <w:rFonts w:ascii="Cambria" w:eastAsia="Times New Roman" w:hAnsi="Cambria" w:cs="Arial"/>
          <w:color w:val="000000"/>
          <w:lang w:eastAsia="ar-SA"/>
        </w:rPr>
      </w:pPr>
      <w:r w:rsidRPr="00E31A4D">
        <w:rPr>
          <w:rFonts w:ascii="Cambria" w:eastAsia="Calibri" w:hAnsi="Cambria" w:cs="Arial"/>
          <w:color w:val="000000"/>
        </w:rPr>
        <w:t>Wszelkie koszty związane z realizacją gwarancji ponosi Wykonawca.</w:t>
      </w:r>
    </w:p>
    <w:p w14:paraId="40614709" w14:textId="77777777" w:rsidR="008A0765" w:rsidRDefault="008A0765" w:rsidP="008A0765">
      <w:pPr>
        <w:widowControl w:val="0"/>
        <w:numPr>
          <w:ilvl w:val="0"/>
          <w:numId w:val="20"/>
        </w:numPr>
        <w:suppressAutoHyphens/>
        <w:autoSpaceDE w:val="0"/>
        <w:spacing w:after="120" w:line="240" w:lineRule="auto"/>
        <w:ind w:left="357" w:hanging="357"/>
        <w:jc w:val="both"/>
        <w:rPr>
          <w:rFonts w:ascii="Cambria" w:eastAsia="Times New Roman" w:hAnsi="Cambria" w:cs="Arial"/>
          <w:color w:val="000000"/>
          <w:lang w:eastAsia="ar-SA"/>
        </w:rPr>
      </w:pPr>
      <w:r w:rsidRPr="00E31A4D">
        <w:rPr>
          <w:rFonts w:ascii="Cambria" w:eastAsia="Calibri" w:hAnsi="Cambria" w:cs="Arial"/>
          <w:color w:val="000000"/>
        </w:rPr>
        <w:t>Wykonawca zobowiązuje się wobec Zamawiającego do zaspokojenia wszelkich roszczeń wynikłych z tytułu niewykonania lub nienależytego wykonania przedmiotu umowy na podstawie obowiązujących przepisów Kodeksu cywilnego o odszkodowaniu oraz o rękojmi za wady fizyczne i prawne oraz gwarancji jakości</w:t>
      </w:r>
      <w:r w:rsidRPr="00E31A4D">
        <w:rPr>
          <w:rFonts w:ascii="Cambria" w:eastAsia="Calibri" w:hAnsi="Cambria" w:cs="Times New Roman"/>
          <w:color w:val="000000"/>
        </w:rPr>
        <w:t>.</w:t>
      </w:r>
    </w:p>
    <w:p w14:paraId="6EEEFDE2" w14:textId="77777777" w:rsidR="008A0765" w:rsidRPr="00551358" w:rsidRDefault="008A0765" w:rsidP="008A0765">
      <w:pPr>
        <w:widowControl w:val="0"/>
        <w:numPr>
          <w:ilvl w:val="0"/>
          <w:numId w:val="20"/>
        </w:numPr>
        <w:suppressAutoHyphens/>
        <w:autoSpaceDE w:val="0"/>
        <w:spacing w:after="120" w:line="240" w:lineRule="auto"/>
        <w:ind w:left="357" w:hanging="357"/>
        <w:jc w:val="both"/>
        <w:rPr>
          <w:rFonts w:ascii="Cambria" w:eastAsia="Times New Roman" w:hAnsi="Cambria" w:cs="Arial"/>
          <w:color w:val="000000"/>
          <w:lang w:eastAsia="ar-SA"/>
        </w:rPr>
      </w:pPr>
      <w:r w:rsidRPr="00551358">
        <w:rPr>
          <w:rFonts w:ascii="Cambria" w:eastAsia="Times New Roman" w:hAnsi="Cambria" w:cs="Times New Roman"/>
          <w:lang w:eastAsia="pl-PL"/>
        </w:rPr>
        <w:t>Jeżeli Wykonawca nie usunie w terminach wskazanych w ust. 5 wady (usterki) stwierdzonej w okresie gwarancji lub nie wykona innych zobowiązań gwarancyjnych w terminach wskazanych w ust. 4 i 6, Kupujący ma prawo,  bez utraty uprawnień z tytułu  gwarancji, usunąć wadę we własnym zakresie lub powierzyć naprawę innemu wykonawcy na koszt i ryzyko gwaranta.</w:t>
      </w:r>
    </w:p>
    <w:p w14:paraId="618EAA3B" w14:textId="77777777" w:rsidR="008A0765" w:rsidRPr="00697BFF" w:rsidRDefault="008A0765" w:rsidP="008A0765">
      <w:pPr>
        <w:spacing w:after="0" w:line="240" w:lineRule="auto"/>
        <w:jc w:val="both"/>
        <w:rPr>
          <w:rFonts w:ascii="Times New Roman" w:eastAsia="Times New Roman" w:hAnsi="Times New Roman" w:cs="Times New Roman"/>
          <w:sz w:val="24"/>
          <w:szCs w:val="24"/>
          <w:lang w:eastAsia="pl-PL"/>
        </w:rPr>
      </w:pPr>
      <w:r w:rsidRPr="00DA27C5">
        <w:rPr>
          <w:rFonts w:ascii="Times New Roman" w:eastAsia="Times New Roman" w:hAnsi="Times New Roman" w:cs="Times New Roman"/>
          <w:sz w:val="24"/>
          <w:szCs w:val="24"/>
          <w:lang w:eastAsia="pl-PL"/>
        </w:rPr>
        <w:t xml:space="preserve">                                         </w:t>
      </w:r>
    </w:p>
    <w:p w14:paraId="39257F43" w14:textId="77777777" w:rsidR="008A0765" w:rsidRPr="00957190" w:rsidRDefault="008A0765" w:rsidP="008A0765">
      <w:pPr>
        <w:keepNext/>
        <w:keepLines/>
        <w:suppressAutoHyphens/>
        <w:spacing w:before="120" w:after="120" w:line="240" w:lineRule="auto"/>
        <w:jc w:val="center"/>
        <w:outlineLvl w:val="0"/>
        <w:rPr>
          <w:rFonts w:ascii="Cambria" w:eastAsia="Times New Roman" w:hAnsi="Cambria" w:cs="Times New Roman"/>
          <w:b/>
          <w:lang w:eastAsia="ar-SA"/>
        </w:rPr>
      </w:pPr>
      <w:r w:rsidRPr="00957190">
        <w:rPr>
          <w:rFonts w:ascii="Cambria" w:eastAsia="Times New Roman" w:hAnsi="Cambria" w:cs="Times New Roman"/>
          <w:b/>
          <w:lang w:eastAsia="ar-SA"/>
        </w:rPr>
        <w:t>§11</w:t>
      </w:r>
    </w:p>
    <w:p w14:paraId="6E900168" w14:textId="77777777" w:rsidR="008A0765" w:rsidRPr="00957190" w:rsidRDefault="008A0765" w:rsidP="008A0765">
      <w:pPr>
        <w:keepNext/>
        <w:keepLines/>
        <w:suppressAutoHyphens/>
        <w:spacing w:before="120" w:after="120" w:line="240" w:lineRule="auto"/>
        <w:jc w:val="center"/>
        <w:outlineLvl w:val="0"/>
        <w:rPr>
          <w:rFonts w:ascii="Cambria" w:eastAsia="Times New Roman" w:hAnsi="Cambria" w:cs="Times New Roman"/>
          <w:b/>
          <w:lang w:eastAsia="ar-SA"/>
        </w:rPr>
      </w:pPr>
      <w:bookmarkStart w:id="4" w:name="_Toc68356757"/>
      <w:r w:rsidRPr="00957190">
        <w:rPr>
          <w:rFonts w:ascii="Cambria" w:eastAsia="Times New Roman" w:hAnsi="Cambria" w:cs="Times New Roman"/>
          <w:b/>
          <w:lang w:eastAsia="ar-SA"/>
        </w:rPr>
        <w:t>Kary umowne</w:t>
      </w:r>
      <w:bookmarkEnd w:id="4"/>
    </w:p>
    <w:p w14:paraId="2592EB58" w14:textId="77777777" w:rsidR="008A0765" w:rsidRPr="00957190" w:rsidRDefault="008A0765" w:rsidP="008A0765">
      <w:pPr>
        <w:numPr>
          <w:ilvl w:val="0"/>
          <w:numId w:val="16"/>
        </w:numPr>
        <w:suppressAutoHyphens/>
        <w:autoSpaceDE w:val="0"/>
        <w:autoSpaceDN w:val="0"/>
        <w:adjustRightInd w:val="0"/>
        <w:spacing w:before="120" w:after="120" w:line="240" w:lineRule="auto"/>
        <w:contextualSpacing/>
        <w:jc w:val="both"/>
        <w:rPr>
          <w:rFonts w:ascii="Cambria" w:eastAsia="Times New Roman" w:hAnsi="Cambria" w:cs="Arial"/>
          <w:lang w:eastAsia="ar-SA"/>
        </w:rPr>
      </w:pPr>
      <w:r w:rsidRPr="00957190">
        <w:rPr>
          <w:rFonts w:ascii="Cambria" w:eastAsia="Times New Roman" w:hAnsi="Cambria" w:cs="Arial"/>
          <w:lang w:eastAsia="ar-SA"/>
        </w:rPr>
        <w:t>Zamawiający jest uprawniony do naliczenia, a Wykonawca obowiązany w takiej sytuacji do zapłaty, następujących kar umownych:</w:t>
      </w:r>
    </w:p>
    <w:p w14:paraId="105B4C7D" w14:textId="77777777" w:rsidR="008A0765" w:rsidRPr="00957190" w:rsidRDefault="008A0765" w:rsidP="008A0765">
      <w:pPr>
        <w:numPr>
          <w:ilvl w:val="0"/>
          <w:numId w:val="17"/>
        </w:numPr>
        <w:suppressAutoHyphens/>
        <w:autoSpaceDE w:val="0"/>
        <w:autoSpaceDN w:val="0"/>
        <w:adjustRightInd w:val="0"/>
        <w:spacing w:before="120" w:after="120" w:line="240" w:lineRule="auto"/>
        <w:contextualSpacing/>
        <w:jc w:val="both"/>
        <w:rPr>
          <w:rFonts w:ascii="Cambria" w:eastAsia="Times New Roman" w:hAnsi="Cambria" w:cs="Times New Roman"/>
          <w:lang w:eastAsia="ar-SA"/>
        </w:rPr>
      </w:pPr>
      <w:r w:rsidRPr="00957190">
        <w:rPr>
          <w:rFonts w:ascii="Cambria" w:eastAsia="Times New Roman" w:hAnsi="Cambria" w:cs="Times New Roman"/>
          <w:lang w:eastAsia="ar-SA"/>
        </w:rPr>
        <w:t>Za odstąpienie od umowy z przyczyn, za które odpowiedzialność ponosi Wykonawca</w:t>
      </w:r>
      <w:r>
        <w:rPr>
          <w:rFonts w:ascii="Cambria" w:eastAsia="Times New Roman" w:hAnsi="Cambria" w:cs="Times New Roman"/>
          <w:lang w:eastAsia="ar-SA"/>
        </w:rPr>
        <w:t xml:space="preserve"> </w:t>
      </w:r>
      <w:r w:rsidRPr="00957190">
        <w:rPr>
          <w:rFonts w:ascii="Cambria" w:eastAsia="Times New Roman" w:hAnsi="Cambria" w:cs="Times New Roman"/>
          <w:lang w:eastAsia="ar-SA"/>
        </w:rPr>
        <w:t>- w wysokości 20% wynagrodzenia brutto wskazanego w §8 ust. 1</w:t>
      </w:r>
      <w:r w:rsidRPr="00957190">
        <w:rPr>
          <w:rFonts w:ascii="Cambria" w:eastAsia="Times New Roman" w:hAnsi="Cambria" w:cs="Times New Roman"/>
          <w:sz w:val="20"/>
          <w:szCs w:val="20"/>
          <w:lang w:eastAsia="ar-SA"/>
        </w:rPr>
        <w:t xml:space="preserve"> </w:t>
      </w:r>
      <w:r w:rsidRPr="00957190">
        <w:rPr>
          <w:rFonts w:ascii="Cambria" w:eastAsia="Times New Roman" w:hAnsi="Cambria" w:cs="Times New Roman"/>
          <w:lang w:eastAsia="ar-SA"/>
        </w:rPr>
        <w:t>.</w:t>
      </w:r>
    </w:p>
    <w:p w14:paraId="19920FC2" w14:textId="77777777" w:rsidR="008A0765" w:rsidRPr="00957190" w:rsidRDefault="008A0765" w:rsidP="008A0765">
      <w:pPr>
        <w:numPr>
          <w:ilvl w:val="0"/>
          <w:numId w:val="17"/>
        </w:numPr>
        <w:suppressAutoHyphens/>
        <w:autoSpaceDE w:val="0"/>
        <w:autoSpaceDN w:val="0"/>
        <w:adjustRightInd w:val="0"/>
        <w:spacing w:before="120" w:after="120" w:line="240" w:lineRule="auto"/>
        <w:contextualSpacing/>
        <w:jc w:val="both"/>
        <w:rPr>
          <w:rFonts w:ascii="Cambria" w:eastAsia="Times New Roman" w:hAnsi="Cambria" w:cs="Times New Roman"/>
          <w:lang w:eastAsia="ar-SA"/>
        </w:rPr>
      </w:pPr>
      <w:r w:rsidRPr="00957190">
        <w:rPr>
          <w:rFonts w:ascii="Cambria" w:eastAsia="Times New Roman" w:hAnsi="Cambria" w:cs="Times New Roman"/>
          <w:lang w:eastAsia="ar-SA"/>
        </w:rPr>
        <w:lastRenderedPageBreak/>
        <w:t xml:space="preserve">Za </w:t>
      </w:r>
      <w:r>
        <w:rPr>
          <w:rFonts w:ascii="Cambria" w:eastAsia="Times New Roman" w:hAnsi="Cambria" w:cs="Times New Roman"/>
          <w:lang w:eastAsia="ar-SA"/>
        </w:rPr>
        <w:t>zwłokę</w:t>
      </w:r>
      <w:r w:rsidRPr="00957190">
        <w:rPr>
          <w:rFonts w:ascii="Cambria" w:eastAsia="Times New Roman" w:hAnsi="Cambria" w:cs="Times New Roman"/>
          <w:lang w:eastAsia="ar-SA"/>
        </w:rPr>
        <w:t xml:space="preserve"> w realizacji dostaw</w:t>
      </w:r>
      <w:r>
        <w:rPr>
          <w:rFonts w:ascii="Cambria" w:eastAsia="Times New Roman" w:hAnsi="Cambria" w:cs="Times New Roman"/>
          <w:lang w:eastAsia="ar-SA"/>
        </w:rPr>
        <w:t>y</w:t>
      </w:r>
      <w:r w:rsidRPr="00957190">
        <w:rPr>
          <w:rFonts w:ascii="Cambria" w:eastAsia="Times New Roman" w:hAnsi="Cambria" w:cs="Times New Roman"/>
          <w:lang w:eastAsia="ar-SA"/>
        </w:rPr>
        <w:t xml:space="preserve"> – w wysokości 0,1% wynagrodzenia brutto</w:t>
      </w:r>
      <w:r>
        <w:rPr>
          <w:rFonts w:ascii="Cambria" w:eastAsia="Times New Roman" w:hAnsi="Cambria" w:cs="Times New Roman"/>
          <w:lang w:eastAsia="ar-SA"/>
        </w:rPr>
        <w:t xml:space="preserve"> </w:t>
      </w:r>
      <w:r w:rsidRPr="00957190">
        <w:rPr>
          <w:rFonts w:ascii="Cambria" w:eastAsia="Times New Roman" w:hAnsi="Cambria" w:cs="Times New Roman"/>
          <w:lang w:eastAsia="ar-SA"/>
        </w:rPr>
        <w:t xml:space="preserve">wskazanego w § 8 ust. 1 za każdy dzień </w:t>
      </w:r>
      <w:r>
        <w:rPr>
          <w:rFonts w:ascii="Cambria" w:eastAsia="Times New Roman" w:hAnsi="Cambria" w:cs="Times New Roman"/>
          <w:lang w:eastAsia="ar-SA"/>
        </w:rPr>
        <w:t>zwłoki</w:t>
      </w:r>
      <w:r w:rsidRPr="00957190">
        <w:rPr>
          <w:rFonts w:ascii="Cambria" w:eastAsia="Times New Roman" w:hAnsi="Cambria" w:cs="Times New Roman"/>
          <w:lang w:eastAsia="ar-SA"/>
        </w:rPr>
        <w:t>.</w:t>
      </w:r>
    </w:p>
    <w:p w14:paraId="13734FBC" w14:textId="77777777" w:rsidR="008A0765" w:rsidRPr="00957190" w:rsidRDefault="008A0765" w:rsidP="008A0765">
      <w:pPr>
        <w:suppressAutoHyphens/>
        <w:spacing w:after="120" w:line="240" w:lineRule="auto"/>
        <w:ind w:left="567" w:hanging="567"/>
        <w:jc w:val="both"/>
        <w:rPr>
          <w:rFonts w:ascii="Cambria" w:eastAsia="Times New Roman" w:hAnsi="Cambria" w:cs="Times New Roman"/>
          <w:lang w:eastAsia="ar-SA"/>
        </w:rPr>
      </w:pPr>
      <w:r w:rsidRPr="00957190">
        <w:rPr>
          <w:rFonts w:ascii="Cambria" w:eastAsia="Times New Roman" w:hAnsi="Cambria" w:cs="Times New Roman"/>
          <w:lang w:eastAsia="ar-SA"/>
        </w:rPr>
        <w:t xml:space="preserve">2.   Zamawiający zapłaci Wykonawcy Karę umowną za odstąpienie od umowy przez Wykonawcę z przyczyn, za które ponosi </w:t>
      </w:r>
      <w:r>
        <w:rPr>
          <w:rFonts w:ascii="Cambria" w:eastAsia="Times New Roman" w:hAnsi="Cambria" w:cs="Times New Roman"/>
          <w:lang w:eastAsia="ar-SA"/>
        </w:rPr>
        <w:t xml:space="preserve">wyłączną </w:t>
      </w:r>
      <w:r w:rsidRPr="00957190">
        <w:rPr>
          <w:rFonts w:ascii="Cambria" w:eastAsia="Times New Roman" w:hAnsi="Cambria" w:cs="Times New Roman"/>
          <w:lang w:eastAsia="ar-SA"/>
        </w:rPr>
        <w:t>odpowiedzialność Zamawiający – w wysokości 20% wynagrodzenia brutto wskazanego w § 8 ust.1.</w:t>
      </w:r>
    </w:p>
    <w:p w14:paraId="49C692FF" w14:textId="77777777" w:rsidR="008A0765" w:rsidRPr="00957190" w:rsidRDefault="008A0765" w:rsidP="008A0765">
      <w:pPr>
        <w:suppressAutoHyphens/>
        <w:autoSpaceDE w:val="0"/>
        <w:autoSpaceDN w:val="0"/>
        <w:adjustRightInd w:val="0"/>
        <w:spacing w:before="120" w:after="120" w:line="240" w:lineRule="auto"/>
        <w:ind w:left="567" w:hanging="567"/>
        <w:jc w:val="both"/>
        <w:rPr>
          <w:rFonts w:ascii="Cambria" w:eastAsia="Times New Roman" w:hAnsi="Cambria" w:cs="Times New Roman"/>
          <w:lang w:eastAsia="ar-SA"/>
        </w:rPr>
      </w:pPr>
      <w:r w:rsidRPr="00957190">
        <w:rPr>
          <w:rFonts w:ascii="Cambria" w:eastAsia="Times New Roman" w:hAnsi="Cambria" w:cs="Times New Roman"/>
          <w:lang w:eastAsia="ar-SA"/>
        </w:rPr>
        <w:t>4.</w:t>
      </w:r>
      <w:r w:rsidRPr="00957190">
        <w:rPr>
          <w:rFonts w:ascii="Cambria" w:eastAsia="Times New Roman" w:hAnsi="Cambria" w:cs="Times New Roman"/>
          <w:lang w:eastAsia="ar-SA"/>
        </w:rPr>
        <w:tab/>
        <w:t>Zamawiającemu służy prawo do dochodzenia odszkodowania uzupełniającego przewyższającego wysokość zastrzeżonych kar umownych, do wysokości rzeczywiście poniesionej szkody, na zasadach ogólnych wynikających z Kodeksu Cywilnego.</w:t>
      </w:r>
    </w:p>
    <w:p w14:paraId="62022736" w14:textId="77777777" w:rsidR="008A0765" w:rsidRDefault="008A0765" w:rsidP="008A0765">
      <w:pPr>
        <w:suppressAutoHyphens/>
        <w:autoSpaceDE w:val="0"/>
        <w:autoSpaceDN w:val="0"/>
        <w:adjustRightInd w:val="0"/>
        <w:spacing w:before="120" w:after="120" w:line="240" w:lineRule="auto"/>
        <w:ind w:left="567" w:hanging="567"/>
        <w:jc w:val="both"/>
        <w:rPr>
          <w:rFonts w:ascii="Cambria" w:eastAsia="Times New Roman" w:hAnsi="Cambria" w:cs="Arial"/>
          <w:lang w:eastAsia="ar-SA"/>
        </w:rPr>
      </w:pPr>
      <w:r w:rsidRPr="00957190">
        <w:rPr>
          <w:rFonts w:ascii="Cambria" w:eastAsia="Times New Roman" w:hAnsi="Cambria" w:cs="Arial"/>
          <w:lang w:eastAsia="ar-SA"/>
        </w:rPr>
        <w:t>5.</w:t>
      </w:r>
      <w:r w:rsidRPr="00957190">
        <w:rPr>
          <w:rFonts w:ascii="Cambria" w:eastAsia="Times New Roman" w:hAnsi="Cambria" w:cs="Arial"/>
          <w:lang w:eastAsia="ar-SA"/>
        </w:rPr>
        <w:tab/>
        <w:t>Odstąpienie od Umowy nie wyłącza uprawnienia Zamawiającego do dochodzenia kar umownych należnych z tytułu wystąpienia okoliczności mających miejsce przed złożeniem oświadczenia o odstąpieniu od Umowy.</w:t>
      </w:r>
    </w:p>
    <w:p w14:paraId="19688223" w14:textId="4233B85C" w:rsidR="008A0765" w:rsidRPr="00957190" w:rsidRDefault="008A0765" w:rsidP="008A0765">
      <w:pPr>
        <w:suppressAutoHyphens/>
        <w:autoSpaceDE w:val="0"/>
        <w:autoSpaceDN w:val="0"/>
        <w:adjustRightInd w:val="0"/>
        <w:spacing w:before="120" w:after="120" w:line="240" w:lineRule="auto"/>
        <w:ind w:left="567" w:hanging="567"/>
        <w:jc w:val="both"/>
        <w:rPr>
          <w:rFonts w:ascii="Cambria" w:eastAsia="Times New Roman" w:hAnsi="Cambria" w:cs="Arial"/>
          <w:lang w:eastAsia="ar-SA"/>
        </w:rPr>
      </w:pPr>
      <w:r>
        <w:rPr>
          <w:rFonts w:ascii="Cambria" w:eastAsia="Times New Roman" w:hAnsi="Cambria" w:cs="Arial"/>
          <w:lang w:eastAsia="ar-SA"/>
        </w:rPr>
        <w:t xml:space="preserve">6. </w:t>
      </w:r>
      <w:r>
        <w:rPr>
          <w:rFonts w:ascii="Cambria" w:eastAsia="Times New Roman" w:hAnsi="Cambria" w:cs="Arial"/>
          <w:lang w:eastAsia="ar-SA"/>
        </w:rPr>
        <w:tab/>
        <w:t xml:space="preserve">Maksymalna łączna wysokość naliczonych kar umownych </w:t>
      </w:r>
      <w:r w:rsidR="002C6E68">
        <w:rPr>
          <w:rFonts w:ascii="Cambria" w:eastAsia="Times New Roman" w:hAnsi="Cambria" w:cs="Arial"/>
          <w:lang w:eastAsia="ar-SA"/>
        </w:rPr>
        <w:t>nie może przekroczyć 40%</w:t>
      </w:r>
      <w:r w:rsidR="002C6E68" w:rsidRPr="002C6E68">
        <w:rPr>
          <w:rFonts w:ascii="Cambria" w:eastAsia="Times New Roman" w:hAnsi="Cambria" w:cs="Times New Roman"/>
          <w:lang w:eastAsia="ar-SA"/>
        </w:rPr>
        <w:t xml:space="preserve"> </w:t>
      </w:r>
      <w:r w:rsidR="002C6E68" w:rsidRPr="002C6E68">
        <w:rPr>
          <w:rFonts w:ascii="Cambria" w:eastAsia="Times New Roman" w:hAnsi="Cambria" w:cs="Arial"/>
          <w:lang w:eastAsia="ar-SA"/>
        </w:rPr>
        <w:t>wynagrodzenia brutto wskazanego w §8 ust. 1</w:t>
      </w:r>
      <w:r w:rsidR="002C6E68">
        <w:rPr>
          <w:rFonts w:ascii="Cambria" w:eastAsia="Times New Roman" w:hAnsi="Cambria" w:cs="Arial"/>
          <w:lang w:eastAsia="ar-SA"/>
        </w:rPr>
        <w:t>.</w:t>
      </w:r>
    </w:p>
    <w:p w14:paraId="07A73603" w14:textId="77777777" w:rsidR="008A0765" w:rsidRPr="00957190" w:rsidRDefault="008A0765" w:rsidP="008A0765">
      <w:pPr>
        <w:suppressAutoHyphens/>
        <w:autoSpaceDE w:val="0"/>
        <w:autoSpaceDN w:val="0"/>
        <w:adjustRightInd w:val="0"/>
        <w:spacing w:before="120" w:after="120" w:line="240" w:lineRule="auto"/>
        <w:ind w:left="567" w:hanging="567"/>
        <w:jc w:val="both"/>
        <w:rPr>
          <w:rFonts w:ascii="Cambria" w:eastAsia="Times New Roman" w:hAnsi="Cambria" w:cs="Arial"/>
          <w:lang w:eastAsia="ar-SA"/>
        </w:rPr>
      </w:pPr>
    </w:p>
    <w:p w14:paraId="34CFBA14" w14:textId="77777777" w:rsidR="008A0765" w:rsidRPr="00957190" w:rsidRDefault="008A0765" w:rsidP="008A0765">
      <w:pPr>
        <w:keepNext/>
        <w:keepLines/>
        <w:suppressAutoHyphens/>
        <w:spacing w:before="120" w:after="120" w:line="240" w:lineRule="auto"/>
        <w:jc w:val="center"/>
        <w:outlineLvl w:val="0"/>
        <w:rPr>
          <w:rFonts w:ascii="Cambria" w:eastAsia="Times New Roman" w:hAnsi="Cambria" w:cs="Times New Roman"/>
          <w:b/>
          <w:lang w:eastAsia="ar-SA"/>
        </w:rPr>
      </w:pPr>
      <w:r w:rsidRPr="00957190">
        <w:rPr>
          <w:rFonts w:ascii="Cambria" w:eastAsia="Times New Roman" w:hAnsi="Cambria" w:cs="Times New Roman"/>
          <w:b/>
          <w:lang w:eastAsia="ar-SA"/>
        </w:rPr>
        <w:t>§ 12</w:t>
      </w:r>
    </w:p>
    <w:p w14:paraId="20225275" w14:textId="77777777" w:rsidR="008A0765" w:rsidRPr="00957190" w:rsidRDefault="008A0765" w:rsidP="008A0765">
      <w:pPr>
        <w:suppressAutoHyphens/>
        <w:spacing w:before="120" w:after="120" w:line="240" w:lineRule="auto"/>
        <w:jc w:val="center"/>
        <w:rPr>
          <w:rFonts w:ascii="Cambria" w:eastAsia="Times New Roman" w:hAnsi="Cambria" w:cs="Arial"/>
          <w:lang w:eastAsia="ar-SA"/>
        </w:rPr>
      </w:pPr>
      <w:bookmarkStart w:id="5" w:name="_Toc68356761"/>
      <w:r w:rsidRPr="006A5B57">
        <w:rPr>
          <w:rFonts w:ascii="Cambria" w:eastAsia="Times New Roman" w:hAnsi="Cambria" w:cs="Arial"/>
          <w:b/>
          <w:lang w:eastAsia="ar-SA"/>
        </w:rPr>
        <w:t>Ubezpieczeni</w:t>
      </w:r>
      <w:bookmarkEnd w:id="5"/>
      <w:r w:rsidRPr="006A5B57">
        <w:rPr>
          <w:rFonts w:ascii="Cambria" w:eastAsia="Times New Roman" w:hAnsi="Cambria" w:cs="Arial"/>
          <w:b/>
          <w:lang w:eastAsia="ar-SA"/>
        </w:rPr>
        <w:t>e</w:t>
      </w:r>
    </w:p>
    <w:p w14:paraId="5FC20707" w14:textId="04BF0323" w:rsidR="008A0765" w:rsidRPr="003F33D7" w:rsidRDefault="008A0765" w:rsidP="008A0765">
      <w:pPr>
        <w:numPr>
          <w:ilvl w:val="0"/>
          <w:numId w:val="9"/>
        </w:numPr>
        <w:tabs>
          <w:tab w:val="left" w:pos="851"/>
        </w:tabs>
        <w:suppressAutoHyphens/>
        <w:spacing w:before="120" w:after="120" w:line="240" w:lineRule="auto"/>
        <w:ind w:left="567" w:hanging="567"/>
        <w:jc w:val="both"/>
        <w:rPr>
          <w:rFonts w:ascii="Cambria" w:eastAsia="Times New Roman" w:hAnsi="Cambria" w:cs="Arial"/>
          <w:lang w:eastAsia="ar-SA"/>
        </w:rPr>
      </w:pPr>
      <w:r w:rsidRPr="00957190">
        <w:rPr>
          <w:rFonts w:ascii="Cambria" w:eastAsia="Times New Roman" w:hAnsi="Cambria" w:cs="Arial"/>
          <w:lang w:eastAsia="ar-SA"/>
        </w:rPr>
        <w:t xml:space="preserve">Wykonawca, zgodnie z wymaganiami SWZ, przed zawarciem Umowy zawarł umowę ubezpieczenia odpowiedzialności cywilnej dotyczącej działalności objętej Przedmiotem Umowy („Ubezpieczenie OC”) </w:t>
      </w:r>
      <w:r w:rsidRPr="00BA15EC">
        <w:rPr>
          <w:rFonts w:ascii="Cambria" w:eastAsia="Times New Roman" w:hAnsi="Cambria" w:cs="Arial"/>
          <w:b/>
          <w:bCs/>
          <w:lang w:eastAsia="ar-SA"/>
        </w:rPr>
        <w:t xml:space="preserve">na sumę ubezpieczenia nie mniejszą niż </w:t>
      </w:r>
      <w:r w:rsidR="00BA15EC" w:rsidRPr="00BA15EC">
        <w:rPr>
          <w:rFonts w:ascii="Cambria" w:eastAsia="Times New Roman" w:hAnsi="Cambria" w:cs="Arial"/>
          <w:b/>
          <w:bCs/>
          <w:lang w:eastAsia="ar-SA"/>
        </w:rPr>
        <w:t>400 000,</w:t>
      </w:r>
      <w:r w:rsidRPr="00BA15EC">
        <w:rPr>
          <w:rFonts w:ascii="Cambria" w:eastAsia="Times New Roman" w:hAnsi="Cambria" w:cs="Arial"/>
          <w:b/>
          <w:bCs/>
          <w:lang w:eastAsia="ar-SA"/>
        </w:rPr>
        <w:t>00 zł</w:t>
      </w:r>
      <w:r w:rsidRPr="003F33D7">
        <w:rPr>
          <w:rFonts w:ascii="Cambria" w:eastAsia="Times New Roman" w:hAnsi="Cambria" w:cs="Arial"/>
          <w:lang w:eastAsia="ar-SA"/>
        </w:rPr>
        <w:t>.</w:t>
      </w:r>
    </w:p>
    <w:p w14:paraId="31947E0C" w14:textId="77777777" w:rsidR="008A0765" w:rsidRPr="00B44AB5" w:rsidRDefault="008A0765" w:rsidP="008A0765">
      <w:pPr>
        <w:numPr>
          <w:ilvl w:val="0"/>
          <w:numId w:val="9"/>
        </w:numPr>
        <w:tabs>
          <w:tab w:val="left" w:pos="851"/>
        </w:tabs>
        <w:suppressAutoHyphens/>
        <w:spacing w:before="120" w:after="120" w:line="240" w:lineRule="auto"/>
        <w:ind w:left="567" w:hanging="567"/>
        <w:jc w:val="both"/>
        <w:rPr>
          <w:rFonts w:ascii="Cambria" w:eastAsia="Times New Roman" w:hAnsi="Cambria" w:cs="Arial"/>
          <w:lang w:eastAsia="ar-SA"/>
        </w:rPr>
      </w:pPr>
      <w:r w:rsidRPr="00B44AB5">
        <w:rPr>
          <w:rFonts w:ascii="Cambria" w:eastAsia="Times New Roman" w:hAnsi="Cambria" w:cs="Arial"/>
          <w:lang w:eastAsia="ar-SA"/>
        </w:rPr>
        <w:t xml:space="preserve">Wykonawca zobowiązuje się do utrzymywania przez okres wykonywania Przedmiotu Umowy Ubezpieczenia OC. Polisę lub inny dokument potwierdzający kontynuację ubezpieczenia od dnia następnego po dniu ustania poprzedniej ochrony ubezpieczeniowej Wykonawca będzie przedkładał Zamawiającemu nie później niż na 1 dzień przed dniem wygaśnięcia poprzedniej umowy ubezpieczenia oraz dołączy dowody płatności składki najpóźniej w dniu, w którym upływa termin płatności za polisę. </w:t>
      </w:r>
    </w:p>
    <w:p w14:paraId="28B4586B" w14:textId="77777777" w:rsidR="008A0765" w:rsidRPr="00957190" w:rsidRDefault="008A0765" w:rsidP="008A0765">
      <w:pPr>
        <w:numPr>
          <w:ilvl w:val="0"/>
          <w:numId w:val="9"/>
        </w:numPr>
        <w:tabs>
          <w:tab w:val="left" w:pos="851"/>
        </w:tabs>
        <w:suppressAutoHyphens/>
        <w:spacing w:before="120" w:after="120" w:line="240" w:lineRule="auto"/>
        <w:ind w:left="567" w:hanging="567"/>
        <w:jc w:val="both"/>
        <w:rPr>
          <w:rFonts w:ascii="Cambria" w:eastAsia="Times New Roman" w:hAnsi="Cambria" w:cs="Arial"/>
          <w:lang w:eastAsia="ar-SA"/>
        </w:rPr>
      </w:pPr>
      <w:r w:rsidRPr="00957190">
        <w:rPr>
          <w:rFonts w:ascii="Cambria" w:eastAsia="Times New Roman" w:hAnsi="Cambria" w:cs="Arial"/>
          <w:lang w:eastAsia="ar-SA"/>
        </w:rPr>
        <w:t>Jeżeli Wykonawca nie wykona obowiązku, o którym, mowa w ust. 2, Zamawiający wedle swojego wyboru może:</w:t>
      </w:r>
    </w:p>
    <w:p w14:paraId="29B0D458" w14:textId="77777777" w:rsidR="008A0765" w:rsidRPr="00957190" w:rsidRDefault="008A0765" w:rsidP="008A0765">
      <w:pPr>
        <w:numPr>
          <w:ilvl w:val="1"/>
          <w:numId w:val="14"/>
        </w:numPr>
        <w:tabs>
          <w:tab w:val="left" w:pos="1134"/>
        </w:tabs>
        <w:suppressAutoHyphens/>
        <w:spacing w:before="120" w:after="120" w:line="240" w:lineRule="auto"/>
        <w:ind w:left="1134" w:hanging="567"/>
        <w:jc w:val="both"/>
        <w:rPr>
          <w:rFonts w:ascii="Cambria" w:eastAsia="Times New Roman" w:hAnsi="Cambria" w:cs="Arial"/>
          <w:lang w:eastAsia="ar-SA"/>
        </w:rPr>
      </w:pPr>
      <w:r w:rsidRPr="00957190">
        <w:rPr>
          <w:rFonts w:ascii="Cambria" w:eastAsia="Times New Roman" w:hAnsi="Cambria" w:cs="Arial"/>
          <w:lang w:eastAsia="ar-SA"/>
        </w:rPr>
        <w:t>odstąpić od Umowy w terminie 30 dni od powzięcia wiadomości o przyczynach stanowiących podstawę odstąpienia;</w:t>
      </w:r>
    </w:p>
    <w:p w14:paraId="7FCEF4C7" w14:textId="77777777" w:rsidR="008A0765" w:rsidRPr="00957190" w:rsidRDefault="008A0765" w:rsidP="008A0765">
      <w:pPr>
        <w:numPr>
          <w:ilvl w:val="1"/>
          <w:numId w:val="14"/>
        </w:numPr>
        <w:tabs>
          <w:tab w:val="left" w:pos="1134"/>
        </w:tabs>
        <w:suppressAutoHyphens/>
        <w:spacing w:before="120" w:after="120" w:line="240" w:lineRule="auto"/>
        <w:ind w:left="1134" w:hanging="567"/>
        <w:jc w:val="both"/>
        <w:rPr>
          <w:rFonts w:ascii="Cambria" w:eastAsia="Times New Roman" w:hAnsi="Cambria" w:cs="Arial"/>
          <w:lang w:eastAsia="ar-SA"/>
        </w:rPr>
      </w:pPr>
      <w:r w:rsidRPr="00957190">
        <w:rPr>
          <w:rFonts w:ascii="Cambria" w:eastAsia="Times New Roman" w:hAnsi="Cambria" w:cs="Arial"/>
          <w:lang w:eastAsia="ar-SA"/>
        </w:rPr>
        <w:t>ubezpieczyć Wykonawcę na jego koszt, przy czym koszty poniesione na ubezpieczenie Wykonawcy Zamawiający potrąci z wynagrodzenia, a gdyby potrącenie to nie było możliwe – zaspokoi się z Zabezpieczenia.</w:t>
      </w:r>
    </w:p>
    <w:p w14:paraId="41917B11" w14:textId="77777777" w:rsidR="008A0765" w:rsidRDefault="008A0765" w:rsidP="008A0765">
      <w:pPr>
        <w:suppressAutoHyphens/>
        <w:spacing w:before="120" w:after="120" w:line="240" w:lineRule="auto"/>
        <w:rPr>
          <w:rFonts w:ascii="Cambria" w:eastAsia="Times New Roman" w:hAnsi="Cambria" w:cs="Times New Roman"/>
          <w:b/>
          <w:lang w:eastAsia="ar-SA"/>
        </w:rPr>
      </w:pPr>
      <w:bookmarkStart w:id="6" w:name="_Hlk105675297"/>
    </w:p>
    <w:p w14:paraId="36222578" w14:textId="39172EB8" w:rsidR="008A0765" w:rsidRPr="002C6E68" w:rsidRDefault="008A0765" w:rsidP="002C6E68">
      <w:pPr>
        <w:suppressAutoHyphens/>
        <w:spacing w:before="120" w:after="120" w:line="240" w:lineRule="auto"/>
        <w:jc w:val="center"/>
        <w:rPr>
          <w:rFonts w:ascii="Cambria" w:eastAsia="Times New Roman" w:hAnsi="Cambria" w:cs="Times New Roman"/>
          <w:b/>
          <w:lang w:eastAsia="ar-SA"/>
        </w:rPr>
      </w:pPr>
      <w:r w:rsidRPr="00957190">
        <w:rPr>
          <w:rFonts w:ascii="Cambria" w:eastAsia="Times New Roman" w:hAnsi="Cambria" w:cs="Times New Roman"/>
          <w:b/>
          <w:lang w:eastAsia="ar-SA"/>
        </w:rPr>
        <w:t>§ 13</w:t>
      </w:r>
      <w:bookmarkEnd w:id="6"/>
    </w:p>
    <w:p w14:paraId="570447B5" w14:textId="77777777" w:rsidR="008A0765" w:rsidRPr="00957190" w:rsidRDefault="008A0765" w:rsidP="008A0765">
      <w:pPr>
        <w:suppressAutoHyphens/>
        <w:spacing w:before="120" w:after="120" w:line="240" w:lineRule="auto"/>
        <w:jc w:val="center"/>
        <w:rPr>
          <w:rFonts w:ascii="Cambria" w:eastAsia="Times New Roman" w:hAnsi="Cambria" w:cs="Arial"/>
          <w:b/>
          <w:bCs/>
          <w:lang w:eastAsia="ar-SA"/>
        </w:rPr>
      </w:pPr>
      <w:r w:rsidRPr="00957190">
        <w:rPr>
          <w:rFonts w:ascii="Cambria" w:eastAsia="Times New Roman" w:hAnsi="Cambria" w:cs="Arial"/>
          <w:b/>
          <w:bCs/>
          <w:lang w:eastAsia="ar-SA"/>
        </w:rPr>
        <w:t>Odstąpienie od Umowy</w:t>
      </w:r>
    </w:p>
    <w:p w14:paraId="5A3FBFCC" w14:textId="493233AE" w:rsidR="008A0765" w:rsidRPr="00957190" w:rsidRDefault="008A0765" w:rsidP="008A0765">
      <w:pPr>
        <w:numPr>
          <w:ilvl w:val="0"/>
          <w:numId w:val="2"/>
        </w:numPr>
        <w:tabs>
          <w:tab w:val="left" w:pos="567"/>
        </w:tabs>
        <w:suppressAutoHyphens/>
        <w:spacing w:before="120" w:after="120" w:line="240" w:lineRule="auto"/>
        <w:ind w:left="567" w:hanging="567"/>
        <w:jc w:val="both"/>
        <w:rPr>
          <w:rFonts w:ascii="Cambria" w:eastAsia="Times New Roman" w:hAnsi="Cambria" w:cs="Arial"/>
          <w:lang w:eastAsia="ar-SA"/>
        </w:rPr>
      </w:pPr>
      <w:r w:rsidRPr="00957190">
        <w:rPr>
          <w:rFonts w:ascii="Cambria" w:eastAsia="Times New Roman" w:hAnsi="Cambria" w:cs="Arial"/>
          <w:lang w:eastAsia="ar-SA"/>
        </w:rPr>
        <w:t>Zamawiający ma prawo odstąpienia od Umowy w przypadku   wystąpienia przesłanek wskazanych w art. 456 ustawy z dnia 11 wrześni 2019 roku prawo zamówień publicznych (Dz. U. 202</w:t>
      </w:r>
      <w:r w:rsidR="002C6E68">
        <w:rPr>
          <w:rFonts w:ascii="Cambria" w:eastAsia="Times New Roman" w:hAnsi="Cambria" w:cs="Arial"/>
          <w:lang w:eastAsia="ar-SA"/>
        </w:rPr>
        <w:t>4</w:t>
      </w:r>
      <w:r w:rsidRPr="00957190">
        <w:rPr>
          <w:rFonts w:ascii="Cambria" w:eastAsia="Times New Roman" w:hAnsi="Cambria" w:cs="Arial"/>
          <w:lang w:eastAsia="ar-SA"/>
        </w:rPr>
        <w:t>, poz. 1</w:t>
      </w:r>
      <w:r w:rsidR="002C6E68">
        <w:rPr>
          <w:rFonts w:ascii="Cambria" w:eastAsia="Times New Roman" w:hAnsi="Cambria" w:cs="Arial"/>
          <w:lang w:eastAsia="ar-SA"/>
        </w:rPr>
        <w:t>320</w:t>
      </w:r>
      <w:r w:rsidRPr="00957190">
        <w:rPr>
          <w:rFonts w:ascii="Cambria" w:eastAsia="Times New Roman" w:hAnsi="Cambria" w:cs="Arial"/>
          <w:lang w:eastAsia="ar-SA"/>
        </w:rPr>
        <w:t xml:space="preserve"> ze zm.)</w:t>
      </w:r>
    </w:p>
    <w:p w14:paraId="5AADD52B" w14:textId="77777777" w:rsidR="008A0765" w:rsidRPr="006A5B57" w:rsidRDefault="008A0765" w:rsidP="008A0765">
      <w:pPr>
        <w:numPr>
          <w:ilvl w:val="0"/>
          <w:numId w:val="2"/>
        </w:numPr>
        <w:tabs>
          <w:tab w:val="left" w:pos="567"/>
        </w:tabs>
        <w:suppressAutoHyphens/>
        <w:spacing w:before="120" w:after="120" w:line="240" w:lineRule="auto"/>
        <w:ind w:left="567" w:hanging="567"/>
        <w:jc w:val="both"/>
        <w:rPr>
          <w:rFonts w:ascii="Cambria" w:eastAsia="Times New Roman" w:hAnsi="Cambria" w:cs="Arial"/>
          <w:lang w:eastAsia="ar-SA"/>
        </w:rPr>
      </w:pPr>
      <w:r w:rsidRPr="006A5B57">
        <w:rPr>
          <w:rFonts w:ascii="Cambria" w:eastAsia="Times New Roman" w:hAnsi="Cambria" w:cs="Arial"/>
          <w:lang w:eastAsia="ar-SA"/>
        </w:rPr>
        <w:t>Zamawiający ma ponadto prawo odstąpić od Umowy, jeżeli Wykonawca narusza postanowienia Umowy dotyczące sposobu wykonania Przedmiotu Umowy. Oświadczenie o odstąpieniu powinno zostać poprzedzone wezwaniem drugiej Strony do należytego wykonywania Przedmiotu Umowy. Oświadczenie o odstąpieniu może być złożone w terminie 30 dni od powzięcia wiadomości o przyczynach stanowiących podstawę odstąpienia.</w:t>
      </w:r>
    </w:p>
    <w:p w14:paraId="59D7A737" w14:textId="77777777" w:rsidR="008A0765" w:rsidRPr="00957190" w:rsidRDefault="008A0765" w:rsidP="008A0765">
      <w:pPr>
        <w:numPr>
          <w:ilvl w:val="0"/>
          <w:numId w:val="2"/>
        </w:numPr>
        <w:tabs>
          <w:tab w:val="left" w:pos="567"/>
        </w:tabs>
        <w:suppressAutoHyphens/>
        <w:spacing w:before="120" w:after="120" w:line="240" w:lineRule="auto"/>
        <w:ind w:left="567" w:hanging="567"/>
        <w:jc w:val="both"/>
        <w:rPr>
          <w:rFonts w:ascii="Cambria" w:eastAsia="Times New Roman" w:hAnsi="Cambria" w:cs="Arial"/>
          <w:lang w:eastAsia="ar-SA"/>
        </w:rPr>
      </w:pPr>
      <w:r w:rsidRPr="00957190">
        <w:rPr>
          <w:rFonts w:ascii="Cambria" w:eastAsia="Times New Roman" w:hAnsi="Cambria" w:cs="Arial"/>
          <w:lang w:eastAsia="ar-SA"/>
        </w:rPr>
        <w:lastRenderedPageBreak/>
        <w:t xml:space="preserve">Odstąpienie od Umowy wywołuje skutek w stosunku do zobowiązań nieodebranych do dnia złożenia oświadczenia o odstąpieniu. </w:t>
      </w:r>
    </w:p>
    <w:p w14:paraId="6D471F2C" w14:textId="2C4DBE4A" w:rsidR="008A0765" w:rsidRDefault="008A0765" w:rsidP="00BA15EC">
      <w:pPr>
        <w:numPr>
          <w:ilvl w:val="0"/>
          <w:numId w:val="2"/>
        </w:numPr>
        <w:tabs>
          <w:tab w:val="left" w:pos="567"/>
        </w:tabs>
        <w:suppressAutoHyphens/>
        <w:spacing w:before="120" w:after="120" w:line="240" w:lineRule="auto"/>
        <w:ind w:left="567" w:hanging="567"/>
        <w:jc w:val="both"/>
        <w:rPr>
          <w:rFonts w:ascii="Cambria" w:eastAsia="Times New Roman" w:hAnsi="Cambria" w:cs="Arial"/>
          <w:lang w:eastAsia="ar-SA"/>
        </w:rPr>
      </w:pPr>
      <w:r w:rsidRPr="00957190">
        <w:rPr>
          <w:rFonts w:ascii="Cambria" w:eastAsia="Times New Roman" w:hAnsi="Cambria" w:cs="Arial"/>
          <w:lang w:eastAsia="ar-SA"/>
        </w:rPr>
        <w:t>W razie wystąpienia istotnej zmiany okoliczności powodującej, że wykonanie Umowy nie leży w interesie publicznym, czego nie można było przewidzieć w chwili zawarcia Umowy, Zamawiający może odstąpić od Umowy w całości lub części w terminie 30 dni od powzięcia wiadomości o powyższych okolicznościach.</w:t>
      </w:r>
    </w:p>
    <w:p w14:paraId="381C9D02" w14:textId="77777777" w:rsidR="006A349F" w:rsidRPr="00BA15EC" w:rsidRDefault="006A349F" w:rsidP="006A349F">
      <w:pPr>
        <w:tabs>
          <w:tab w:val="left" w:pos="567"/>
        </w:tabs>
        <w:suppressAutoHyphens/>
        <w:spacing w:before="120" w:after="120" w:line="240" w:lineRule="auto"/>
        <w:ind w:left="567"/>
        <w:jc w:val="both"/>
        <w:rPr>
          <w:rFonts w:ascii="Cambria" w:eastAsia="Times New Roman" w:hAnsi="Cambria" w:cs="Arial"/>
          <w:lang w:eastAsia="ar-SA"/>
        </w:rPr>
      </w:pPr>
    </w:p>
    <w:p w14:paraId="5C83DBB6" w14:textId="550761AB" w:rsidR="008A0765" w:rsidRPr="00957190" w:rsidRDefault="008A0765" w:rsidP="008A0765">
      <w:pPr>
        <w:keepNext/>
        <w:keepLines/>
        <w:suppressAutoHyphens/>
        <w:spacing w:before="120" w:after="120" w:line="240" w:lineRule="auto"/>
        <w:jc w:val="center"/>
        <w:outlineLvl w:val="0"/>
        <w:rPr>
          <w:rFonts w:ascii="Cambria" w:eastAsia="Times New Roman" w:hAnsi="Cambria" w:cs="Times New Roman"/>
          <w:b/>
          <w:lang w:eastAsia="ar-SA"/>
        </w:rPr>
      </w:pPr>
      <w:r w:rsidRPr="00957190">
        <w:rPr>
          <w:rFonts w:ascii="Cambria" w:eastAsia="Times New Roman" w:hAnsi="Cambria" w:cs="Times New Roman"/>
          <w:b/>
          <w:lang w:eastAsia="ar-SA"/>
        </w:rPr>
        <w:t>§ 1</w:t>
      </w:r>
      <w:r w:rsidR="002C6E68">
        <w:rPr>
          <w:rFonts w:ascii="Cambria" w:eastAsia="Times New Roman" w:hAnsi="Cambria" w:cs="Times New Roman"/>
          <w:b/>
          <w:lang w:eastAsia="ar-SA"/>
        </w:rPr>
        <w:t>4</w:t>
      </w:r>
    </w:p>
    <w:p w14:paraId="4990B15B" w14:textId="77777777" w:rsidR="008A0765" w:rsidRPr="00957190" w:rsidRDefault="008A0765" w:rsidP="008A0765">
      <w:pPr>
        <w:keepNext/>
        <w:keepLines/>
        <w:suppressAutoHyphens/>
        <w:spacing w:before="120" w:after="120" w:line="240" w:lineRule="auto"/>
        <w:jc w:val="center"/>
        <w:outlineLvl w:val="0"/>
        <w:rPr>
          <w:rFonts w:ascii="Cambria" w:eastAsia="Times New Roman" w:hAnsi="Cambria" w:cs="Times New Roman"/>
          <w:b/>
          <w:lang w:eastAsia="ar-SA"/>
        </w:rPr>
      </w:pPr>
      <w:r w:rsidRPr="00957190">
        <w:rPr>
          <w:rFonts w:ascii="Cambria" w:eastAsia="Times New Roman" w:hAnsi="Cambria" w:cs="Times New Roman"/>
          <w:b/>
          <w:lang w:eastAsia="ar-SA"/>
        </w:rPr>
        <w:t>Zmiana Umowy</w:t>
      </w:r>
    </w:p>
    <w:p w14:paraId="4EF0BA89" w14:textId="77777777" w:rsidR="008A0765" w:rsidRPr="00957190" w:rsidRDefault="008A0765" w:rsidP="008A0765">
      <w:pPr>
        <w:autoSpaceDE w:val="0"/>
        <w:autoSpaceDN w:val="0"/>
        <w:adjustRightInd w:val="0"/>
        <w:spacing w:before="120" w:after="120" w:line="240" w:lineRule="auto"/>
        <w:ind w:left="567" w:hanging="567"/>
        <w:jc w:val="both"/>
        <w:rPr>
          <w:rFonts w:ascii="Cambria" w:eastAsia="Times New Roman" w:hAnsi="Cambria" w:cs="Arial"/>
          <w:lang w:eastAsia="pl-PL"/>
        </w:rPr>
      </w:pPr>
      <w:r w:rsidRPr="00957190">
        <w:rPr>
          <w:rFonts w:ascii="Cambria" w:eastAsia="Times New Roman" w:hAnsi="Cambria" w:cs="Arial"/>
          <w:lang w:eastAsia="pl-PL"/>
        </w:rPr>
        <w:t>1.</w:t>
      </w:r>
      <w:r w:rsidRPr="00957190">
        <w:rPr>
          <w:rFonts w:ascii="Cambria" w:eastAsia="Times New Roman" w:hAnsi="Cambria" w:cs="Arial"/>
          <w:lang w:eastAsia="pl-PL"/>
        </w:rPr>
        <w:tab/>
        <w:t>Zamawiający przewiduje możliwość zmian postanowień Umowy w stosunku do treści Oferty, na podstawie której dokonano wyboru Wykonawcy, w przypadku wystąpienia co najmniej jednej z okoliczności wymienionych poniżej, z uwzględnieniem podawanych warunków ich wprowadzenia:</w:t>
      </w:r>
    </w:p>
    <w:p w14:paraId="043108BE" w14:textId="77777777" w:rsidR="008A0765" w:rsidRPr="00957190" w:rsidRDefault="008A0765" w:rsidP="008A0765">
      <w:pPr>
        <w:numPr>
          <w:ilvl w:val="0"/>
          <w:numId w:val="3"/>
        </w:numPr>
        <w:suppressAutoHyphens/>
        <w:spacing w:before="120" w:after="120" w:line="240" w:lineRule="auto"/>
        <w:ind w:left="1134" w:hanging="567"/>
        <w:jc w:val="both"/>
        <w:rPr>
          <w:rFonts w:ascii="Cambria" w:eastAsia="Times New Roman" w:hAnsi="Cambria" w:cs="Calibri"/>
          <w:lang w:eastAsia="ar-SA"/>
        </w:rPr>
      </w:pPr>
      <w:r w:rsidRPr="00957190">
        <w:rPr>
          <w:rFonts w:ascii="Cambria" w:eastAsia="Times New Roman" w:hAnsi="Cambria" w:cs="Calibri"/>
          <w:lang w:eastAsia="ar-SA"/>
        </w:rPr>
        <w:t xml:space="preserve">Zamawiający dopuszcza możliwość przedłużenia terminu realizacji Przedmiotu Umowy o okres odpowiadający okresowi trwania przeszkody uniemożliwiającej realizację Przedmiotu Umowy lub o okres niezbędny do wykonania Przedmiotu Umowy w minimalnym wymiarze deklarowanym przez Zamawiającego w § 1 ust. 3 Umowy, jeżeli w trakcie obowiązywania Umowy wystąpią okoliczności uniemożliwiające jej realizację zgodnie z warunkami opisanymi w Umowie, za które odpowiedzialności nie ponosi Wykonawca ani Zamawiający. </w:t>
      </w:r>
    </w:p>
    <w:p w14:paraId="682914DF" w14:textId="77777777" w:rsidR="008A0765" w:rsidRPr="00957190" w:rsidRDefault="008A0765" w:rsidP="008A0765">
      <w:pPr>
        <w:numPr>
          <w:ilvl w:val="0"/>
          <w:numId w:val="3"/>
        </w:numPr>
        <w:suppressAutoHyphens/>
        <w:autoSpaceDE w:val="0"/>
        <w:autoSpaceDN w:val="0"/>
        <w:adjustRightInd w:val="0"/>
        <w:spacing w:before="120" w:after="120" w:line="240" w:lineRule="auto"/>
        <w:ind w:left="1134" w:hanging="567"/>
        <w:jc w:val="both"/>
        <w:rPr>
          <w:rFonts w:ascii="Cambria" w:eastAsia="Calibri" w:hAnsi="Cambria" w:cs="Verdana"/>
        </w:rPr>
      </w:pPr>
      <w:r w:rsidRPr="00957190">
        <w:rPr>
          <w:rFonts w:ascii="Cambria" w:eastAsia="Calibri" w:hAnsi="Cambria" w:cs="Verdana"/>
        </w:rPr>
        <w:t xml:space="preserve">Dopuszcza się zmianę w zakresie treści dokumentów przedstawianych wzajemnie przez Strony w trakcie realizacji Umowy lub sposobu informowania o realizacji Umowy. Zmiana ta nie może spowodować braku informacji niezbędnych Zamawiającemu do prawidłowej realizacji Umowy. </w:t>
      </w:r>
    </w:p>
    <w:p w14:paraId="0B12A387" w14:textId="77777777" w:rsidR="008A0765" w:rsidRPr="00415107" w:rsidRDefault="008A0765" w:rsidP="008A0765">
      <w:pPr>
        <w:numPr>
          <w:ilvl w:val="0"/>
          <w:numId w:val="15"/>
        </w:numPr>
        <w:suppressAutoHyphens/>
        <w:spacing w:before="120" w:after="120" w:line="240" w:lineRule="auto"/>
        <w:ind w:left="709" w:hanging="709"/>
        <w:contextualSpacing/>
        <w:jc w:val="both"/>
        <w:rPr>
          <w:rFonts w:ascii="Cambria" w:eastAsia="Times New Roman" w:hAnsi="Cambria" w:cs="Arial"/>
          <w:lang w:eastAsia="ar-SA"/>
        </w:rPr>
      </w:pPr>
      <w:r w:rsidRPr="00415107">
        <w:rPr>
          <w:rFonts w:ascii="Cambria" w:eastAsia="Times New Roman" w:hAnsi="Cambria" w:cs="Calibri"/>
          <w:bCs/>
          <w:lang w:eastAsia="ar-SA"/>
        </w:rPr>
        <w:t xml:space="preserve">Zamawiający dopuszcza wprowadzenie zmian w przypadku </w:t>
      </w:r>
      <w:r w:rsidRPr="00415107">
        <w:rPr>
          <w:rFonts w:ascii="Cambria" w:eastAsia="Times New Roman" w:hAnsi="Cambria" w:cs="Calibri"/>
          <w:lang w:eastAsia="ar-SA"/>
        </w:rPr>
        <w:t xml:space="preserve">wystąpienia siły wyższej, co uniemożliwia wykonanie Przedmiotu Umowy zgodnie z SWZ. </w:t>
      </w:r>
    </w:p>
    <w:p w14:paraId="651836D3" w14:textId="77777777" w:rsidR="008A0765" w:rsidRPr="00415107" w:rsidRDefault="008A0765" w:rsidP="008A0765">
      <w:pPr>
        <w:numPr>
          <w:ilvl w:val="0"/>
          <w:numId w:val="15"/>
        </w:numPr>
        <w:suppressAutoHyphens/>
        <w:spacing w:before="120" w:after="120" w:line="240" w:lineRule="auto"/>
        <w:ind w:left="709" w:hanging="709"/>
        <w:contextualSpacing/>
        <w:jc w:val="both"/>
        <w:rPr>
          <w:rFonts w:ascii="Cambria" w:eastAsia="Times New Roman" w:hAnsi="Cambria" w:cs="Arial"/>
          <w:lang w:eastAsia="ar-SA"/>
        </w:rPr>
      </w:pPr>
      <w:r w:rsidRPr="00415107">
        <w:rPr>
          <w:rFonts w:ascii="Cambria" w:eastAsia="Times New Roman" w:hAnsi="Cambria" w:cs="Arial"/>
          <w:lang w:eastAsia="ar-SA"/>
        </w:rPr>
        <w:t>Wystąpienie którejkolwiek z okoliczności wskazanych w ust. 1 nie stanowi zobowiązania Stron do wprowadzenia zmiany.</w:t>
      </w:r>
    </w:p>
    <w:p w14:paraId="6CFC331D" w14:textId="77777777" w:rsidR="008A0765" w:rsidRPr="00957190" w:rsidRDefault="008A0765" w:rsidP="008A0765">
      <w:pPr>
        <w:suppressAutoHyphens/>
        <w:spacing w:before="120" w:after="120" w:line="240" w:lineRule="auto"/>
        <w:jc w:val="center"/>
        <w:rPr>
          <w:rFonts w:ascii="Cambria" w:eastAsia="Times New Roman" w:hAnsi="Cambria" w:cs="Arial"/>
          <w:b/>
          <w:lang w:eastAsia="ar-SA"/>
        </w:rPr>
      </w:pPr>
    </w:p>
    <w:p w14:paraId="2241C00C" w14:textId="44D9F266" w:rsidR="008A0765" w:rsidRPr="00957190" w:rsidRDefault="008A0765" w:rsidP="008A0765">
      <w:pPr>
        <w:suppressAutoHyphens/>
        <w:spacing w:before="120" w:after="120" w:line="240" w:lineRule="auto"/>
        <w:jc w:val="center"/>
        <w:rPr>
          <w:rFonts w:ascii="Cambria" w:eastAsia="Times New Roman" w:hAnsi="Cambria" w:cs="Arial"/>
          <w:b/>
          <w:lang w:eastAsia="ar-SA"/>
        </w:rPr>
      </w:pPr>
      <w:r w:rsidRPr="00957190">
        <w:rPr>
          <w:rFonts w:ascii="Cambria" w:eastAsia="Times New Roman" w:hAnsi="Cambria" w:cs="Arial"/>
          <w:b/>
          <w:lang w:eastAsia="ar-SA"/>
        </w:rPr>
        <w:t>§ 1</w:t>
      </w:r>
      <w:r w:rsidR="002C6E68">
        <w:rPr>
          <w:rFonts w:ascii="Cambria" w:eastAsia="Times New Roman" w:hAnsi="Cambria" w:cs="Arial"/>
          <w:b/>
          <w:lang w:eastAsia="ar-SA"/>
        </w:rPr>
        <w:t>5</w:t>
      </w:r>
    </w:p>
    <w:p w14:paraId="4F713E09" w14:textId="77777777" w:rsidR="008A0765" w:rsidRPr="00957190" w:rsidRDefault="008A0765" w:rsidP="008A0765">
      <w:pPr>
        <w:suppressAutoHyphens/>
        <w:spacing w:before="120" w:after="120" w:line="240" w:lineRule="auto"/>
        <w:jc w:val="center"/>
        <w:outlineLvl w:val="0"/>
        <w:rPr>
          <w:rFonts w:ascii="Cambria" w:eastAsia="Times New Roman" w:hAnsi="Cambria" w:cs="Arial"/>
          <w:b/>
          <w:lang w:eastAsia="ar-SA"/>
        </w:rPr>
      </w:pPr>
      <w:r w:rsidRPr="00957190">
        <w:rPr>
          <w:rFonts w:ascii="Cambria" w:eastAsia="Times New Roman" w:hAnsi="Cambria" w:cs="Arial"/>
          <w:b/>
          <w:lang w:eastAsia="ar-SA"/>
        </w:rPr>
        <w:t>Porozumiewanie się Stron</w:t>
      </w:r>
    </w:p>
    <w:p w14:paraId="4665C985" w14:textId="77777777" w:rsidR="008A0765" w:rsidRPr="00957190" w:rsidRDefault="008A0765" w:rsidP="008A0765">
      <w:pPr>
        <w:numPr>
          <w:ilvl w:val="0"/>
          <w:numId w:val="10"/>
        </w:numPr>
        <w:suppressAutoHyphens/>
        <w:overflowPunct w:val="0"/>
        <w:autoSpaceDE w:val="0"/>
        <w:autoSpaceDN w:val="0"/>
        <w:adjustRightInd w:val="0"/>
        <w:spacing w:before="120" w:after="120" w:line="240" w:lineRule="auto"/>
        <w:ind w:left="567" w:hanging="567"/>
        <w:jc w:val="both"/>
        <w:textAlignment w:val="baseline"/>
        <w:rPr>
          <w:rFonts w:ascii="Cambria" w:eastAsia="Times New Roman" w:hAnsi="Cambria" w:cs="Arial"/>
        </w:rPr>
      </w:pPr>
      <w:r w:rsidRPr="00957190">
        <w:rPr>
          <w:rFonts w:ascii="Cambria" w:eastAsia="Times New Roman" w:hAnsi="Cambria" w:cs="Arial"/>
        </w:rPr>
        <w:t>Strony w sprawach dotyczących realizacji Przedmiotu Umowy porozumiewać się będą pisemnie, telefonicznie, pocztą elektroniczną lub faxem, chyba, że Umowa stanowi inaczej. Za datę otrzymania dokumentów, Strony uznają dzień ich przekazania pocztą elektroniczną lub faksem.</w:t>
      </w:r>
    </w:p>
    <w:p w14:paraId="49F0BC85" w14:textId="77777777" w:rsidR="008A0765" w:rsidRPr="00957190" w:rsidRDefault="008A0765" w:rsidP="008A0765">
      <w:pPr>
        <w:numPr>
          <w:ilvl w:val="0"/>
          <w:numId w:val="10"/>
        </w:numPr>
        <w:suppressAutoHyphens/>
        <w:overflowPunct w:val="0"/>
        <w:autoSpaceDE w:val="0"/>
        <w:autoSpaceDN w:val="0"/>
        <w:adjustRightInd w:val="0"/>
        <w:spacing w:before="120" w:after="120" w:line="240" w:lineRule="auto"/>
        <w:ind w:left="567" w:hanging="567"/>
        <w:jc w:val="both"/>
        <w:textAlignment w:val="baseline"/>
        <w:rPr>
          <w:rFonts w:ascii="Cambria" w:eastAsia="Times New Roman" w:hAnsi="Cambria" w:cs="Arial"/>
        </w:rPr>
      </w:pPr>
      <w:r w:rsidRPr="00957190">
        <w:rPr>
          <w:rFonts w:ascii="Cambria" w:eastAsia="Times New Roman" w:hAnsi="Cambria" w:cs="Arial"/>
        </w:rPr>
        <w:t>Dane kontaktowe Stron:</w:t>
      </w:r>
    </w:p>
    <w:p w14:paraId="337D25EA" w14:textId="77777777" w:rsidR="008A0765" w:rsidRPr="00957190" w:rsidRDefault="008A0765" w:rsidP="008A0765">
      <w:pPr>
        <w:overflowPunct w:val="0"/>
        <w:autoSpaceDE w:val="0"/>
        <w:autoSpaceDN w:val="0"/>
        <w:adjustRightInd w:val="0"/>
        <w:spacing w:before="120" w:after="120" w:line="240" w:lineRule="auto"/>
        <w:ind w:left="567"/>
        <w:jc w:val="both"/>
        <w:textAlignment w:val="baseline"/>
        <w:rPr>
          <w:rFonts w:ascii="Cambria" w:eastAsia="Times New Roman" w:hAnsi="Cambria" w:cs="Arial"/>
          <w:u w:val="single"/>
        </w:rPr>
      </w:pPr>
      <w:r w:rsidRPr="00957190">
        <w:rPr>
          <w:rFonts w:ascii="Cambria" w:eastAsia="Times New Roman" w:hAnsi="Cambria" w:cs="Arial"/>
          <w:u w:val="single"/>
        </w:rPr>
        <w:t>Zamawiający:</w:t>
      </w:r>
    </w:p>
    <w:p w14:paraId="6324558D" w14:textId="77777777" w:rsidR="008A0765" w:rsidRPr="00957190" w:rsidRDefault="008A0765" w:rsidP="008A0765">
      <w:pPr>
        <w:suppressAutoHyphens/>
        <w:spacing w:before="120" w:after="120" w:line="240" w:lineRule="auto"/>
        <w:ind w:left="567"/>
        <w:jc w:val="both"/>
        <w:rPr>
          <w:rFonts w:ascii="Cambria" w:eastAsia="Times New Roman" w:hAnsi="Cambria" w:cs="Arial"/>
          <w:lang w:eastAsia="ar-SA"/>
        </w:rPr>
      </w:pPr>
      <w:r w:rsidRPr="00957190">
        <w:rPr>
          <w:rFonts w:ascii="Cambria" w:eastAsia="Times New Roman" w:hAnsi="Cambria" w:cs="Arial"/>
          <w:lang w:eastAsia="ar-SA"/>
        </w:rPr>
        <w:t xml:space="preserve">Adres: </w:t>
      </w:r>
      <w:r w:rsidRPr="00957190">
        <w:rPr>
          <w:rFonts w:ascii="Cambria" w:eastAsia="Times New Roman" w:hAnsi="Cambria" w:cs="Arial"/>
          <w:lang w:eastAsia="ar-SA"/>
        </w:rPr>
        <w:tab/>
      </w:r>
      <w:r w:rsidRPr="00957190">
        <w:rPr>
          <w:rFonts w:ascii="Cambria" w:eastAsia="Times New Roman" w:hAnsi="Cambria" w:cs="Arial"/>
          <w:lang w:eastAsia="ar-SA"/>
        </w:rPr>
        <w:tab/>
        <w:t>_______________________________________</w:t>
      </w:r>
      <w:r w:rsidRPr="00957190">
        <w:rPr>
          <w:rFonts w:ascii="Cambria" w:eastAsia="Times New Roman" w:hAnsi="Cambria" w:cs="Arial"/>
          <w:lang w:eastAsia="ar-SA"/>
        </w:rPr>
        <w:tab/>
      </w:r>
    </w:p>
    <w:p w14:paraId="03F2F05F" w14:textId="77777777" w:rsidR="008A0765" w:rsidRPr="00957190" w:rsidRDefault="008A0765" w:rsidP="008A0765">
      <w:pPr>
        <w:suppressAutoHyphens/>
        <w:spacing w:before="120" w:after="120" w:line="240" w:lineRule="auto"/>
        <w:ind w:left="567"/>
        <w:jc w:val="both"/>
        <w:rPr>
          <w:rFonts w:ascii="Cambria" w:eastAsia="Times New Roman" w:hAnsi="Cambria" w:cs="Arial"/>
          <w:lang w:eastAsia="ar-SA"/>
        </w:rPr>
      </w:pPr>
      <w:r w:rsidRPr="00957190">
        <w:rPr>
          <w:rFonts w:ascii="Cambria" w:eastAsia="Times New Roman" w:hAnsi="Cambria" w:cs="Arial"/>
          <w:lang w:eastAsia="ar-SA"/>
        </w:rPr>
        <w:t xml:space="preserve">Telefon: </w:t>
      </w:r>
      <w:r w:rsidRPr="00957190">
        <w:rPr>
          <w:rFonts w:ascii="Cambria" w:eastAsia="Times New Roman" w:hAnsi="Cambria" w:cs="Arial"/>
          <w:lang w:eastAsia="ar-SA"/>
        </w:rPr>
        <w:tab/>
      </w:r>
      <w:r w:rsidRPr="00957190">
        <w:rPr>
          <w:rFonts w:ascii="Cambria" w:eastAsia="Times New Roman" w:hAnsi="Cambria" w:cs="Arial"/>
          <w:lang w:eastAsia="ar-SA"/>
        </w:rPr>
        <w:tab/>
        <w:t>_______________________________________</w:t>
      </w:r>
      <w:r w:rsidRPr="00957190">
        <w:rPr>
          <w:rFonts w:ascii="Cambria" w:eastAsia="Times New Roman" w:hAnsi="Cambria" w:cs="Arial"/>
          <w:lang w:eastAsia="ar-SA"/>
        </w:rPr>
        <w:tab/>
      </w:r>
    </w:p>
    <w:p w14:paraId="19FC2071" w14:textId="77777777" w:rsidR="008A0765" w:rsidRPr="00957190" w:rsidRDefault="008A0765" w:rsidP="008A0765">
      <w:pPr>
        <w:suppressAutoHyphens/>
        <w:spacing w:before="120" w:after="120" w:line="240" w:lineRule="auto"/>
        <w:ind w:left="567"/>
        <w:jc w:val="both"/>
        <w:rPr>
          <w:rFonts w:ascii="Cambria" w:eastAsia="Times New Roman" w:hAnsi="Cambria" w:cs="Arial"/>
          <w:lang w:eastAsia="ar-SA"/>
        </w:rPr>
      </w:pPr>
      <w:r w:rsidRPr="00957190">
        <w:rPr>
          <w:rFonts w:ascii="Cambria" w:eastAsia="Times New Roman" w:hAnsi="Cambria" w:cs="Arial"/>
          <w:lang w:eastAsia="ar-SA"/>
        </w:rPr>
        <w:t xml:space="preserve">Fax: </w:t>
      </w:r>
      <w:r w:rsidRPr="00957190">
        <w:rPr>
          <w:rFonts w:ascii="Cambria" w:eastAsia="Times New Roman" w:hAnsi="Cambria" w:cs="Arial"/>
          <w:lang w:eastAsia="ar-SA"/>
        </w:rPr>
        <w:tab/>
      </w:r>
      <w:r w:rsidRPr="00957190">
        <w:rPr>
          <w:rFonts w:ascii="Cambria" w:eastAsia="Times New Roman" w:hAnsi="Cambria" w:cs="Arial"/>
          <w:lang w:eastAsia="ar-SA"/>
        </w:rPr>
        <w:tab/>
        <w:t>_______________________________________</w:t>
      </w:r>
      <w:r w:rsidRPr="00957190">
        <w:rPr>
          <w:rFonts w:ascii="Cambria" w:eastAsia="Times New Roman" w:hAnsi="Cambria" w:cs="Arial"/>
          <w:lang w:eastAsia="ar-SA"/>
        </w:rPr>
        <w:tab/>
      </w:r>
    </w:p>
    <w:p w14:paraId="78753DCE" w14:textId="77777777" w:rsidR="008A0765" w:rsidRPr="00957190" w:rsidRDefault="008A0765" w:rsidP="008A0765">
      <w:pPr>
        <w:suppressAutoHyphens/>
        <w:spacing w:before="120" w:after="120" w:line="240" w:lineRule="auto"/>
        <w:ind w:left="567"/>
        <w:jc w:val="both"/>
        <w:rPr>
          <w:rFonts w:ascii="Cambria" w:eastAsia="Times New Roman" w:hAnsi="Cambria" w:cs="Arial"/>
          <w:lang w:val="en-US" w:eastAsia="ar-SA"/>
        </w:rPr>
      </w:pPr>
      <w:r w:rsidRPr="00957190">
        <w:rPr>
          <w:rFonts w:ascii="Cambria" w:eastAsia="Times New Roman" w:hAnsi="Cambria" w:cs="Arial"/>
          <w:lang w:val="en-US" w:eastAsia="ar-SA"/>
        </w:rPr>
        <w:t xml:space="preserve">e-mail: </w:t>
      </w:r>
      <w:r w:rsidRPr="00957190">
        <w:rPr>
          <w:rFonts w:ascii="Cambria" w:eastAsia="Times New Roman" w:hAnsi="Cambria" w:cs="Arial"/>
          <w:lang w:val="en-US" w:eastAsia="ar-SA"/>
        </w:rPr>
        <w:tab/>
      </w:r>
      <w:r w:rsidRPr="00957190">
        <w:rPr>
          <w:rFonts w:ascii="Cambria" w:eastAsia="Times New Roman" w:hAnsi="Cambria" w:cs="Arial"/>
          <w:lang w:val="en-US" w:eastAsia="ar-SA"/>
        </w:rPr>
        <w:tab/>
        <w:t>_______________________________________</w:t>
      </w:r>
      <w:r w:rsidRPr="00957190">
        <w:rPr>
          <w:rFonts w:ascii="Cambria" w:eastAsia="Times New Roman" w:hAnsi="Cambria" w:cs="Arial"/>
          <w:lang w:val="en-US" w:eastAsia="ar-SA"/>
        </w:rPr>
        <w:tab/>
      </w:r>
    </w:p>
    <w:p w14:paraId="44D0EEDD" w14:textId="77777777" w:rsidR="008A0765" w:rsidRPr="00957190" w:rsidRDefault="008A0765" w:rsidP="008A0765">
      <w:pPr>
        <w:keepNext/>
        <w:suppressAutoHyphens/>
        <w:spacing w:before="120" w:after="120" w:line="240" w:lineRule="auto"/>
        <w:ind w:left="567"/>
        <w:jc w:val="both"/>
        <w:rPr>
          <w:rFonts w:ascii="Cambria" w:eastAsia="Times New Roman" w:hAnsi="Cambria" w:cs="Arial"/>
          <w:u w:val="single"/>
          <w:lang w:eastAsia="ar-SA"/>
        </w:rPr>
      </w:pPr>
      <w:r w:rsidRPr="00957190">
        <w:rPr>
          <w:rFonts w:ascii="Cambria" w:eastAsia="Times New Roman" w:hAnsi="Cambria" w:cs="Arial"/>
          <w:u w:val="single"/>
          <w:lang w:eastAsia="ar-SA"/>
        </w:rPr>
        <w:t>Wykonawca:</w:t>
      </w:r>
    </w:p>
    <w:p w14:paraId="1E6864D6" w14:textId="77777777" w:rsidR="008A0765" w:rsidRPr="00957190" w:rsidRDefault="008A0765" w:rsidP="008A0765">
      <w:pPr>
        <w:suppressAutoHyphens/>
        <w:spacing w:before="120" w:after="120" w:line="240" w:lineRule="auto"/>
        <w:ind w:left="567"/>
        <w:jc w:val="both"/>
        <w:rPr>
          <w:rFonts w:ascii="Cambria" w:eastAsia="Times New Roman" w:hAnsi="Cambria" w:cs="Arial"/>
          <w:lang w:eastAsia="ar-SA"/>
        </w:rPr>
      </w:pPr>
      <w:r w:rsidRPr="00957190">
        <w:rPr>
          <w:rFonts w:ascii="Cambria" w:eastAsia="Times New Roman" w:hAnsi="Cambria" w:cs="Arial"/>
          <w:lang w:eastAsia="ar-SA"/>
        </w:rPr>
        <w:t>Imię i Nazwisko</w:t>
      </w:r>
      <w:r w:rsidRPr="00957190">
        <w:rPr>
          <w:rFonts w:ascii="Cambria" w:eastAsia="Times New Roman" w:hAnsi="Cambria" w:cs="Arial"/>
          <w:lang w:eastAsia="ar-SA"/>
        </w:rPr>
        <w:tab/>
        <w:t xml:space="preserve">  ______________________________________</w:t>
      </w:r>
      <w:r w:rsidRPr="00957190">
        <w:rPr>
          <w:rFonts w:ascii="Cambria" w:eastAsia="Times New Roman" w:hAnsi="Cambria" w:cs="Arial"/>
          <w:lang w:eastAsia="ar-SA"/>
        </w:rPr>
        <w:tab/>
      </w:r>
    </w:p>
    <w:p w14:paraId="25F12356" w14:textId="77777777" w:rsidR="008A0765" w:rsidRPr="00957190" w:rsidRDefault="008A0765" w:rsidP="008A0765">
      <w:pPr>
        <w:suppressAutoHyphens/>
        <w:spacing w:before="120" w:after="120" w:line="240" w:lineRule="auto"/>
        <w:ind w:left="567"/>
        <w:jc w:val="both"/>
        <w:rPr>
          <w:rFonts w:ascii="Cambria" w:eastAsia="Times New Roman" w:hAnsi="Cambria" w:cs="Arial"/>
          <w:lang w:eastAsia="ar-SA"/>
        </w:rPr>
      </w:pPr>
      <w:r w:rsidRPr="00957190">
        <w:rPr>
          <w:rFonts w:ascii="Cambria" w:eastAsia="Times New Roman" w:hAnsi="Cambria" w:cs="Arial"/>
          <w:lang w:eastAsia="ar-SA"/>
        </w:rPr>
        <w:t xml:space="preserve">Adres: </w:t>
      </w:r>
      <w:r w:rsidRPr="00957190">
        <w:rPr>
          <w:rFonts w:ascii="Cambria" w:eastAsia="Times New Roman" w:hAnsi="Cambria" w:cs="Arial"/>
          <w:lang w:eastAsia="ar-SA"/>
        </w:rPr>
        <w:tab/>
      </w:r>
      <w:r w:rsidRPr="00957190">
        <w:rPr>
          <w:rFonts w:ascii="Cambria" w:eastAsia="Times New Roman" w:hAnsi="Cambria" w:cs="Arial"/>
          <w:lang w:eastAsia="ar-SA"/>
        </w:rPr>
        <w:tab/>
        <w:t xml:space="preserve"> ______________________________________</w:t>
      </w:r>
      <w:r w:rsidRPr="00957190">
        <w:rPr>
          <w:rFonts w:ascii="Cambria" w:eastAsia="Times New Roman" w:hAnsi="Cambria" w:cs="Arial"/>
          <w:lang w:eastAsia="ar-SA"/>
        </w:rPr>
        <w:tab/>
      </w:r>
    </w:p>
    <w:p w14:paraId="2EE5598F" w14:textId="77777777" w:rsidR="008A0765" w:rsidRPr="00957190" w:rsidRDefault="008A0765" w:rsidP="008A0765">
      <w:pPr>
        <w:suppressAutoHyphens/>
        <w:spacing w:before="120" w:after="120" w:line="240" w:lineRule="auto"/>
        <w:ind w:left="567"/>
        <w:jc w:val="both"/>
        <w:rPr>
          <w:rFonts w:ascii="Cambria" w:eastAsia="Times New Roman" w:hAnsi="Cambria" w:cs="Arial"/>
          <w:lang w:eastAsia="ar-SA"/>
        </w:rPr>
      </w:pPr>
      <w:r w:rsidRPr="00957190">
        <w:rPr>
          <w:rFonts w:ascii="Cambria" w:eastAsia="Times New Roman" w:hAnsi="Cambria" w:cs="Arial"/>
          <w:lang w:eastAsia="ar-SA"/>
        </w:rPr>
        <w:lastRenderedPageBreak/>
        <w:t>Telefon:</w:t>
      </w:r>
      <w:r w:rsidRPr="00957190">
        <w:rPr>
          <w:rFonts w:ascii="Cambria" w:eastAsia="Times New Roman" w:hAnsi="Cambria" w:cs="Arial"/>
          <w:lang w:eastAsia="ar-SA"/>
        </w:rPr>
        <w:tab/>
      </w:r>
      <w:r w:rsidRPr="00957190">
        <w:rPr>
          <w:rFonts w:ascii="Cambria" w:eastAsia="Times New Roman" w:hAnsi="Cambria" w:cs="Arial"/>
          <w:lang w:eastAsia="ar-SA"/>
        </w:rPr>
        <w:tab/>
        <w:t>_______________________________________</w:t>
      </w:r>
      <w:r w:rsidRPr="00957190">
        <w:rPr>
          <w:rFonts w:ascii="Cambria" w:eastAsia="Times New Roman" w:hAnsi="Cambria" w:cs="Arial"/>
          <w:lang w:eastAsia="ar-SA"/>
        </w:rPr>
        <w:tab/>
      </w:r>
    </w:p>
    <w:p w14:paraId="2FA98915" w14:textId="77777777" w:rsidR="008A0765" w:rsidRPr="00957190" w:rsidRDefault="008A0765" w:rsidP="008A0765">
      <w:pPr>
        <w:suppressAutoHyphens/>
        <w:spacing w:before="120" w:after="120" w:line="240" w:lineRule="auto"/>
        <w:ind w:left="567"/>
        <w:jc w:val="both"/>
        <w:rPr>
          <w:rFonts w:ascii="Cambria" w:eastAsia="Times New Roman" w:hAnsi="Cambria" w:cs="Arial"/>
          <w:lang w:eastAsia="ar-SA"/>
        </w:rPr>
      </w:pPr>
      <w:r w:rsidRPr="00957190">
        <w:rPr>
          <w:rFonts w:ascii="Cambria" w:eastAsia="Times New Roman" w:hAnsi="Cambria" w:cs="Arial"/>
          <w:lang w:eastAsia="ar-SA"/>
        </w:rPr>
        <w:t>Fax:</w:t>
      </w:r>
      <w:r w:rsidRPr="00957190">
        <w:rPr>
          <w:rFonts w:ascii="Cambria" w:eastAsia="Times New Roman" w:hAnsi="Cambria" w:cs="Arial"/>
          <w:lang w:eastAsia="ar-SA"/>
        </w:rPr>
        <w:tab/>
      </w:r>
      <w:r w:rsidRPr="00957190">
        <w:rPr>
          <w:rFonts w:ascii="Cambria" w:eastAsia="Times New Roman" w:hAnsi="Cambria" w:cs="Arial"/>
          <w:lang w:eastAsia="ar-SA"/>
        </w:rPr>
        <w:tab/>
        <w:t>_______________________________________</w:t>
      </w:r>
    </w:p>
    <w:p w14:paraId="15FCC512" w14:textId="77777777" w:rsidR="008A0765" w:rsidRPr="00957190" w:rsidRDefault="008A0765" w:rsidP="008A0765">
      <w:pPr>
        <w:suppressAutoHyphens/>
        <w:spacing w:before="120" w:after="120" w:line="240" w:lineRule="auto"/>
        <w:ind w:left="567"/>
        <w:jc w:val="both"/>
        <w:rPr>
          <w:rFonts w:ascii="Cambria" w:eastAsia="Times New Roman" w:hAnsi="Cambria" w:cs="Arial"/>
          <w:lang w:eastAsia="ar-SA"/>
        </w:rPr>
      </w:pPr>
      <w:r w:rsidRPr="00957190">
        <w:rPr>
          <w:rFonts w:ascii="Cambria" w:eastAsia="Times New Roman" w:hAnsi="Cambria" w:cs="Arial"/>
          <w:lang w:eastAsia="ar-SA"/>
        </w:rPr>
        <w:t>e-mail:</w:t>
      </w:r>
      <w:r w:rsidRPr="00957190">
        <w:rPr>
          <w:rFonts w:ascii="Cambria" w:eastAsia="Times New Roman" w:hAnsi="Cambria" w:cs="Arial"/>
          <w:lang w:eastAsia="ar-SA"/>
        </w:rPr>
        <w:tab/>
      </w:r>
      <w:r w:rsidRPr="00957190">
        <w:rPr>
          <w:rFonts w:ascii="Cambria" w:eastAsia="Times New Roman" w:hAnsi="Cambria" w:cs="Arial"/>
          <w:lang w:eastAsia="ar-SA"/>
        </w:rPr>
        <w:tab/>
        <w:t>______________________________________</w:t>
      </w:r>
    </w:p>
    <w:p w14:paraId="1D21003C" w14:textId="77777777" w:rsidR="008A0765" w:rsidRPr="00957190" w:rsidRDefault="008A0765" w:rsidP="008A0765">
      <w:pPr>
        <w:numPr>
          <w:ilvl w:val="0"/>
          <w:numId w:val="10"/>
        </w:numPr>
        <w:suppressAutoHyphens/>
        <w:overflowPunct w:val="0"/>
        <w:autoSpaceDE w:val="0"/>
        <w:autoSpaceDN w:val="0"/>
        <w:adjustRightInd w:val="0"/>
        <w:spacing w:before="120" w:after="120" w:line="240" w:lineRule="auto"/>
        <w:ind w:left="567" w:hanging="567"/>
        <w:jc w:val="both"/>
        <w:textAlignment w:val="baseline"/>
        <w:rPr>
          <w:rFonts w:ascii="Cambria" w:eastAsia="Times New Roman" w:hAnsi="Cambria" w:cs="Arial"/>
        </w:rPr>
      </w:pPr>
      <w:r w:rsidRPr="00957190">
        <w:rPr>
          <w:rFonts w:ascii="Cambria" w:eastAsia="Times New Roman" w:hAnsi="Cambria" w:cs="Arial"/>
        </w:rPr>
        <w:t>Zmiana danych wskazanych powyżej w ust. 2 nie stanowi zmiany Umowy i wymaga jedynie pisemnego powiadomienia drugiej Strony.</w:t>
      </w:r>
    </w:p>
    <w:p w14:paraId="1612B639" w14:textId="77777777" w:rsidR="008A0765" w:rsidRDefault="008A0765" w:rsidP="008A0765">
      <w:pPr>
        <w:suppressAutoHyphens/>
        <w:spacing w:before="120" w:after="120" w:line="240" w:lineRule="auto"/>
        <w:jc w:val="center"/>
        <w:rPr>
          <w:rFonts w:ascii="Cambria" w:eastAsia="Times New Roman" w:hAnsi="Cambria" w:cs="Arial"/>
          <w:b/>
          <w:lang w:eastAsia="ar-SA"/>
        </w:rPr>
      </w:pPr>
    </w:p>
    <w:p w14:paraId="23EB8F42" w14:textId="77777777" w:rsidR="000943BE" w:rsidRPr="000943BE" w:rsidRDefault="000943BE" w:rsidP="000943BE">
      <w:pPr>
        <w:suppressAutoHyphens/>
        <w:spacing w:before="120" w:after="0" w:line="240" w:lineRule="auto"/>
        <w:jc w:val="center"/>
        <w:rPr>
          <w:rFonts w:ascii="Times New Roman" w:eastAsia="Times New Roman" w:hAnsi="Times New Roman" w:cs="Times New Roman"/>
          <w:lang w:eastAsia="zh-CN"/>
        </w:rPr>
      </w:pPr>
      <w:r w:rsidRPr="000943BE">
        <w:rPr>
          <w:rFonts w:ascii="Cambria" w:eastAsia="Times New Roman" w:hAnsi="Cambria" w:cs="Cambria"/>
          <w:b/>
          <w:lang w:eastAsia="zh-CN"/>
        </w:rPr>
        <w:t>§ 16</w:t>
      </w:r>
    </w:p>
    <w:p w14:paraId="1EE3A6ED" w14:textId="7BD8D327" w:rsidR="000943BE" w:rsidRPr="000943BE" w:rsidRDefault="000943BE" w:rsidP="000943BE">
      <w:pPr>
        <w:suppressAutoHyphens/>
        <w:spacing w:before="120" w:after="0" w:line="240" w:lineRule="auto"/>
        <w:jc w:val="center"/>
        <w:rPr>
          <w:rFonts w:ascii="Times New Roman" w:eastAsia="Times New Roman" w:hAnsi="Times New Roman" w:cs="Times New Roman"/>
          <w:lang w:eastAsia="zh-CN"/>
        </w:rPr>
      </w:pPr>
      <w:r w:rsidRPr="000943BE">
        <w:rPr>
          <w:rFonts w:ascii="Cambria" w:eastAsia="Times New Roman" w:hAnsi="Cambria" w:cs="Cambria"/>
          <w:b/>
          <w:lang w:eastAsia="zh-CN"/>
        </w:rPr>
        <w:t>Z</w:t>
      </w:r>
      <w:r>
        <w:rPr>
          <w:rFonts w:ascii="Cambria" w:eastAsia="Times New Roman" w:hAnsi="Cambria" w:cs="Cambria"/>
          <w:b/>
          <w:lang w:eastAsia="zh-CN"/>
        </w:rPr>
        <w:t>abezpieczenie</w:t>
      </w:r>
      <w:r w:rsidRPr="000943BE">
        <w:rPr>
          <w:rFonts w:ascii="Cambria" w:eastAsia="Times New Roman" w:hAnsi="Cambria" w:cs="Cambria"/>
          <w:b/>
          <w:lang w:eastAsia="zh-CN"/>
        </w:rPr>
        <w:t xml:space="preserve"> </w:t>
      </w:r>
      <w:r>
        <w:rPr>
          <w:rFonts w:ascii="Cambria" w:eastAsia="Times New Roman" w:hAnsi="Cambria" w:cs="Cambria"/>
          <w:b/>
          <w:lang w:eastAsia="zh-CN"/>
        </w:rPr>
        <w:t>należytego wykonania umowy</w:t>
      </w:r>
    </w:p>
    <w:p w14:paraId="1E87A4AC" w14:textId="77777777" w:rsidR="000943BE" w:rsidRPr="000943BE" w:rsidRDefault="000943BE" w:rsidP="000943BE">
      <w:pPr>
        <w:numPr>
          <w:ilvl w:val="0"/>
          <w:numId w:val="23"/>
        </w:numPr>
        <w:suppressAutoHyphens/>
        <w:spacing w:after="0" w:line="240" w:lineRule="auto"/>
        <w:contextualSpacing/>
        <w:jc w:val="both"/>
        <w:rPr>
          <w:rFonts w:ascii="Cambria" w:eastAsia="Times New Roman" w:hAnsi="Cambria" w:cs="Cambria"/>
          <w:b/>
          <w:bCs/>
          <w:vanish/>
          <w:lang w:eastAsia="zh-CN"/>
        </w:rPr>
      </w:pPr>
    </w:p>
    <w:p w14:paraId="54C51467" w14:textId="77777777" w:rsidR="000943BE" w:rsidRPr="000943BE" w:rsidRDefault="000943BE" w:rsidP="000943BE">
      <w:pPr>
        <w:numPr>
          <w:ilvl w:val="0"/>
          <w:numId w:val="24"/>
        </w:numPr>
        <w:suppressAutoHyphens/>
        <w:spacing w:before="120" w:after="0" w:line="240" w:lineRule="auto"/>
        <w:jc w:val="both"/>
        <w:rPr>
          <w:rFonts w:ascii="Times New Roman" w:eastAsia="Times New Roman" w:hAnsi="Times New Roman" w:cs="Times New Roman"/>
          <w:lang w:eastAsia="zh-CN"/>
        </w:rPr>
      </w:pPr>
      <w:r w:rsidRPr="000943BE">
        <w:rPr>
          <w:rFonts w:ascii="Cambria" w:eastAsia="Times New Roman" w:hAnsi="Cambria" w:cs="Cambria"/>
          <w:bCs/>
          <w:lang w:eastAsia="zh-CN"/>
        </w:rPr>
        <w:t>Wykonawca, zgodnie z wymaganiami SWZ, przed zawarciem Umowy wniósł zabezpieczenie należytego wykonania Umowy, w wysokości 5 % Wartości Przedmiotu Umowy („Zabezpieczenie”).</w:t>
      </w:r>
    </w:p>
    <w:p w14:paraId="27AC9CEB" w14:textId="77777777" w:rsidR="000943BE" w:rsidRPr="000943BE" w:rsidRDefault="000943BE" w:rsidP="000943BE">
      <w:pPr>
        <w:numPr>
          <w:ilvl w:val="0"/>
          <w:numId w:val="24"/>
        </w:numPr>
        <w:suppressAutoHyphens/>
        <w:spacing w:before="120" w:after="0" w:line="240" w:lineRule="auto"/>
        <w:jc w:val="both"/>
        <w:rPr>
          <w:rFonts w:ascii="Times New Roman" w:eastAsia="Times New Roman" w:hAnsi="Times New Roman" w:cs="Times New Roman"/>
          <w:lang w:eastAsia="zh-CN"/>
        </w:rPr>
      </w:pPr>
      <w:r w:rsidRPr="000943BE">
        <w:rPr>
          <w:rFonts w:ascii="Cambria" w:eastAsia="Times New Roman" w:hAnsi="Cambria" w:cs="Cambria"/>
          <w:lang w:eastAsia="pl-PL"/>
        </w:rPr>
        <w:t xml:space="preserve">Zabezpieczenie służy zabezpieczeniu zapłaty roszczeń z tytułu niewykonania lub nienależytego wykonania Przedmiotu Umowy. </w:t>
      </w:r>
    </w:p>
    <w:p w14:paraId="240CB39F" w14:textId="641F65A4" w:rsidR="000943BE" w:rsidRPr="000943BE" w:rsidRDefault="000943BE" w:rsidP="000943BE">
      <w:pPr>
        <w:numPr>
          <w:ilvl w:val="0"/>
          <w:numId w:val="22"/>
        </w:numPr>
        <w:suppressAutoHyphens/>
        <w:spacing w:before="120" w:after="0" w:line="240" w:lineRule="auto"/>
        <w:jc w:val="both"/>
        <w:rPr>
          <w:rFonts w:ascii="Times New Roman" w:eastAsia="Times New Roman" w:hAnsi="Times New Roman" w:cs="Times New Roman"/>
          <w:sz w:val="20"/>
          <w:szCs w:val="20"/>
          <w:lang w:eastAsia="zh-CN"/>
        </w:rPr>
      </w:pPr>
      <w:r w:rsidRPr="000943BE">
        <w:rPr>
          <w:rFonts w:ascii="Cambria" w:eastAsia="Times New Roman" w:hAnsi="Cambria" w:cs="Cambria"/>
          <w:lang w:eastAsia="pl-PL"/>
        </w:rPr>
        <w:t xml:space="preserve">Zabezpieczenie </w:t>
      </w:r>
      <w:r w:rsidRPr="000943BE">
        <w:rPr>
          <w:rFonts w:ascii="Cambria" w:eastAsia="Times New Roman" w:hAnsi="Cambria" w:cs="Cambria"/>
          <w:lang w:eastAsia="pl-PL"/>
        </w:rPr>
        <w:t>zostanie zwolnione przez Zamawiającego i przekazane Wykonawcy w ciągu 30 dni po wykonaniu Przedmiotu Umowy i uznaniu za należycie wykonany. W przypadku niewykonania Zlecenia do upływu terminu, o którym mowa w § 3 ust. 1, Wykonawca zobowiązany jest wnieść Zabezpieczenie na czas niezbędny do ukończenia i odebrania prac objętych Zleceniem. Kwota pozostawiona na zabezpieczenie roszczeń z tytułu rękojmi za wady lub gwarancji w wysokości 30 % wysokości zabezpieczenia zostanie zwrócone nie później niż w 15 dniu po upływie okresu rękojmi za wady i gwarancji.</w:t>
      </w:r>
    </w:p>
    <w:p w14:paraId="1653A2D8" w14:textId="77777777" w:rsidR="000943BE" w:rsidRPr="000943BE" w:rsidRDefault="000943BE" w:rsidP="000943BE">
      <w:pPr>
        <w:numPr>
          <w:ilvl w:val="0"/>
          <w:numId w:val="24"/>
        </w:numPr>
        <w:suppressAutoHyphens/>
        <w:spacing w:before="120" w:after="0" w:line="240" w:lineRule="auto"/>
        <w:jc w:val="both"/>
        <w:rPr>
          <w:rFonts w:ascii="Times New Roman" w:eastAsia="Times New Roman" w:hAnsi="Times New Roman" w:cs="Times New Roman"/>
          <w:lang w:eastAsia="zh-CN"/>
        </w:rPr>
      </w:pPr>
      <w:r w:rsidRPr="000943BE">
        <w:rPr>
          <w:rFonts w:ascii="Cambria" w:eastAsia="Times New Roman" w:hAnsi="Cambria" w:cs="Cambria"/>
          <w:bCs/>
          <w:lang w:eastAsia="pl-PL"/>
        </w:rPr>
        <w:t>Zamawiający jest upoważniony do zaspokojenia z Zabezpieczenia, jak również z innych kwot należnych Wykonawcy na podstawie Umowy, wszelkich należności służących Zamawiającemu w stosunku do Wykonawcy, w tym w szczególności kar umownych, kosztów Wykonania Zastępczego oraz odszkodowań należnych Zamawiającemu w związku z realizacją Umowy.</w:t>
      </w:r>
    </w:p>
    <w:p w14:paraId="52C7FB10" w14:textId="77777777" w:rsidR="000943BE" w:rsidRPr="00957190" w:rsidRDefault="000943BE" w:rsidP="008A0765">
      <w:pPr>
        <w:suppressAutoHyphens/>
        <w:spacing w:before="120" w:after="120" w:line="240" w:lineRule="auto"/>
        <w:jc w:val="center"/>
        <w:rPr>
          <w:rFonts w:ascii="Cambria" w:eastAsia="Times New Roman" w:hAnsi="Cambria" w:cs="Arial"/>
          <w:b/>
          <w:lang w:eastAsia="ar-SA"/>
        </w:rPr>
      </w:pPr>
    </w:p>
    <w:p w14:paraId="66E55390" w14:textId="7B86AB91" w:rsidR="008A0765" w:rsidRPr="00957190" w:rsidRDefault="008A0765" w:rsidP="008A0765">
      <w:pPr>
        <w:suppressAutoHyphens/>
        <w:spacing w:before="120" w:after="120" w:line="240" w:lineRule="auto"/>
        <w:jc w:val="center"/>
        <w:rPr>
          <w:rFonts w:ascii="Cambria" w:eastAsia="Times New Roman" w:hAnsi="Cambria" w:cs="Arial"/>
          <w:b/>
          <w:lang w:eastAsia="ar-SA"/>
        </w:rPr>
      </w:pPr>
      <w:r w:rsidRPr="00957190">
        <w:rPr>
          <w:rFonts w:ascii="Cambria" w:eastAsia="Times New Roman" w:hAnsi="Cambria" w:cs="Arial"/>
          <w:b/>
          <w:lang w:eastAsia="ar-SA"/>
        </w:rPr>
        <w:t>§ 1</w:t>
      </w:r>
      <w:r w:rsidR="000943BE">
        <w:rPr>
          <w:rFonts w:ascii="Cambria" w:eastAsia="Times New Roman" w:hAnsi="Cambria" w:cs="Arial"/>
          <w:b/>
          <w:lang w:eastAsia="ar-SA"/>
        </w:rPr>
        <w:t>7</w:t>
      </w:r>
    </w:p>
    <w:p w14:paraId="06C3B79F" w14:textId="77777777" w:rsidR="008A0765" w:rsidRPr="00957190" w:rsidRDefault="008A0765" w:rsidP="008A0765">
      <w:pPr>
        <w:suppressAutoHyphens/>
        <w:spacing w:before="120" w:after="120" w:line="240" w:lineRule="auto"/>
        <w:jc w:val="center"/>
        <w:rPr>
          <w:rFonts w:ascii="Cambria" w:eastAsia="Times New Roman" w:hAnsi="Cambria" w:cs="Arial"/>
          <w:b/>
          <w:lang w:eastAsia="ar-SA"/>
        </w:rPr>
      </w:pPr>
      <w:r w:rsidRPr="00957190">
        <w:rPr>
          <w:rFonts w:ascii="Cambria" w:eastAsia="Times New Roman" w:hAnsi="Cambria" w:cs="Arial"/>
          <w:b/>
          <w:lang w:eastAsia="ar-SA"/>
        </w:rPr>
        <w:t>Rozstrzyganie sporów</w:t>
      </w:r>
    </w:p>
    <w:p w14:paraId="1D680F5A" w14:textId="77777777" w:rsidR="008A0765" w:rsidRPr="00957190" w:rsidRDefault="008A0765" w:rsidP="008A0765">
      <w:pPr>
        <w:numPr>
          <w:ilvl w:val="0"/>
          <w:numId w:val="11"/>
        </w:numPr>
        <w:suppressAutoHyphens/>
        <w:spacing w:before="120" w:after="120" w:line="240" w:lineRule="auto"/>
        <w:ind w:left="567" w:hanging="709"/>
        <w:jc w:val="both"/>
        <w:rPr>
          <w:rFonts w:ascii="Cambria" w:eastAsia="Times New Roman" w:hAnsi="Cambria" w:cs="Arial"/>
          <w:lang w:eastAsia="ar-SA"/>
        </w:rPr>
      </w:pPr>
      <w:r w:rsidRPr="00957190">
        <w:rPr>
          <w:rFonts w:ascii="Cambria" w:eastAsia="Times New Roman" w:hAnsi="Cambria" w:cs="Arial"/>
          <w:lang w:eastAsia="ar-SA"/>
        </w:rPr>
        <w:t>Zamawiający i Wykonawca podejmą starania, aby rozstrzygnąć ewentualne spory wynikające z Umowy ugodowo poprzez bezpośrednie negocjacje.</w:t>
      </w:r>
    </w:p>
    <w:p w14:paraId="3C21B933" w14:textId="77777777" w:rsidR="008A0765" w:rsidRPr="00957190" w:rsidRDefault="008A0765" w:rsidP="008A0765">
      <w:pPr>
        <w:numPr>
          <w:ilvl w:val="0"/>
          <w:numId w:val="11"/>
        </w:numPr>
        <w:suppressAutoHyphens/>
        <w:spacing w:before="120" w:after="120" w:line="240" w:lineRule="auto"/>
        <w:ind w:left="567" w:hanging="709"/>
        <w:jc w:val="both"/>
        <w:rPr>
          <w:rFonts w:ascii="Cambria" w:eastAsia="Times New Roman" w:hAnsi="Cambria" w:cs="Arial"/>
          <w:lang w:eastAsia="ar-SA"/>
        </w:rPr>
      </w:pPr>
      <w:r w:rsidRPr="00957190">
        <w:rPr>
          <w:rFonts w:ascii="Cambria" w:eastAsia="Times New Roman" w:hAnsi="Cambria" w:cs="Arial"/>
          <w:lang w:eastAsia="ar-SA"/>
        </w:rPr>
        <w:t>Jeżeli po upływie 15 dni od daty powstania sporu Zamawiający i Wykonawca nie będą w stanie rozstrzygnąć sporu ugodowo, spór zostanie rozstrzygnięty przez sąd właściwy miejscowo dla siedziby Zamawiającego.</w:t>
      </w:r>
    </w:p>
    <w:p w14:paraId="74CABAA2" w14:textId="77777777" w:rsidR="008A0765" w:rsidRPr="00957190" w:rsidRDefault="008A0765" w:rsidP="008A0765">
      <w:pPr>
        <w:suppressAutoHyphens/>
        <w:spacing w:after="0"/>
        <w:ind w:left="710"/>
        <w:rPr>
          <w:rFonts w:ascii="Cambria" w:eastAsia="Times New Roman" w:hAnsi="Cambria" w:cs="Times New Roman"/>
          <w:lang w:eastAsia="ar-SA"/>
        </w:rPr>
      </w:pPr>
    </w:p>
    <w:p w14:paraId="2066C247" w14:textId="1930236C" w:rsidR="008A0765" w:rsidRPr="00957190" w:rsidRDefault="008A0765" w:rsidP="008A0765">
      <w:pPr>
        <w:keepNext/>
        <w:keepLines/>
        <w:suppressAutoHyphens/>
        <w:spacing w:before="120" w:after="120" w:line="240" w:lineRule="auto"/>
        <w:jc w:val="center"/>
        <w:outlineLvl w:val="0"/>
        <w:rPr>
          <w:rFonts w:ascii="Cambria" w:eastAsia="Times New Roman" w:hAnsi="Cambria" w:cs="Times New Roman"/>
          <w:b/>
          <w:lang w:eastAsia="ar-SA"/>
        </w:rPr>
      </w:pPr>
      <w:r w:rsidRPr="00957190">
        <w:rPr>
          <w:rFonts w:ascii="Cambria" w:eastAsia="Times New Roman" w:hAnsi="Cambria" w:cs="Times New Roman"/>
          <w:b/>
          <w:lang w:eastAsia="ar-SA"/>
        </w:rPr>
        <w:t>§ 1</w:t>
      </w:r>
      <w:r w:rsidR="000943BE">
        <w:rPr>
          <w:rFonts w:ascii="Cambria" w:eastAsia="Times New Roman" w:hAnsi="Cambria" w:cs="Times New Roman"/>
          <w:b/>
          <w:lang w:eastAsia="ar-SA"/>
        </w:rPr>
        <w:t>8</w:t>
      </w:r>
    </w:p>
    <w:p w14:paraId="2137E726" w14:textId="77777777" w:rsidR="008A0765" w:rsidRPr="00957190" w:rsidRDefault="008A0765" w:rsidP="008A0765">
      <w:pPr>
        <w:suppressAutoHyphens/>
        <w:spacing w:before="120" w:after="120" w:line="240" w:lineRule="auto"/>
        <w:jc w:val="center"/>
        <w:rPr>
          <w:rFonts w:ascii="Cambria" w:eastAsia="Times New Roman" w:hAnsi="Cambria" w:cs="Arial"/>
          <w:b/>
          <w:bCs/>
          <w:lang w:eastAsia="ar-SA"/>
        </w:rPr>
      </w:pPr>
      <w:r w:rsidRPr="00957190">
        <w:rPr>
          <w:rFonts w:ascii="Cambria" w:eastAsia="Times New Roman" w:hAnsi="Cambria" w:cs="Arial"/>
          <w:b/>
          <w:bCs/>
          <w:lang w:eastAsia="ar-SA"/>
        </w:rPr>
        <w:t>Postanowienia końcowe</w:t>
      </w:r>
    </w:p>
    <w:p w14:paraId="78AB6FF9" w14:textId="77777777" w:rsidR="008A0765" w:rsidRPr="00957190" w:rsidRDefault="008A0765" w:rsidP="008A0765">
      <w:pPr>
        <w:numPr>
          <w:ilvl w:val="0"/>
          <w:numId w:val="12"/>
        </w:numPr>
        <w:suppressAutoHyphens/>
        <w:spacing w:before="120" w:after="120" w:line="240" w:lineRule="auto"/>
        <w:ind w:left="567" w:hanging="567"/>
        <w:jc w:val="both"/>
        <w:rPr>
          <w:rFonts w:ascii="Cambria" w:eastAsia="Times New Roman" w:hAnsi="Cambria" w:cs="Arial"/>
          <w:lang w:eastAsia="ar-SA"/>
        </w:rPr>
      </w:pPr>
      <w:r w:rsidRPr="00957190">
        <w:rPr>
          <w:rFonts w:ascii="Cambria" w:eastAsia="Times New Roman" w:hAnsi="Cambria" w:cs="Arial"/>
          <w:lang w:eastAsia="ar-SA"/>
        </w:rPr>
        <w:t xml:space="preserve">W sprawach nieuregulowanych Umową mają zastosowanie właściwe przepisy prawa Rzeczypospolitej Polskiej. </w:t>
      </w:r>
    </w:p>
    <w:p w14:paraId="63F3951F" w14:textId="77777777" w:rsidR="008A0765" w:rsidRPr="00957190" w:rsidRDefault="008A0765" w:rsidP="008A0765">
      <w:pPr>
        <w:numPr>
          <w:ilvl w:val="0"/>
          <w:numId w:val="12"/>
        </w:numPr>
        <w:suppressAutoHyphens/>
        <w:spacing w:before="120" w:after="120" w:line="240" w:lineRule="auto"/>
        <w:ind w:left="567" w:hanging="567"/>
        <w:jc w:val="both"/>
        <w:rPr>
          <w:rFonts w:ascii="Cambria" w:eastAsia="Times New Roman" w:hAnsi="Cambria" w:cs="Arial"/>
          <w:lang w:eastAsia="ar-SA"/>
        </w:rPr>
      </w:pPr>
      <w:r w:rsidRPr="00957190">
        <w:rPr>
          <w:rFonts w:ascii="Cambria" w:eastAsia="Times New Roman" w:hAnsi="Cambria" w:cs="Arial"/>
          <w:lang w:eastAsia="ar-SA"/>
        </w:rPr>
        <w:t>Umowę zawarto w formie pisemnej pod rygorem nieważności. Wszelkie zmiany lub uzupełnienia Umowy wymagają dla swojej ważności zachowania formy, o której mowa  w zdaniu poprzednim.</w:t>
      </w:r>
    </w:p>
    <w:p w14:paraId="12ACB53C" w14:textId="77777777" w:rsidR="008A0765" w:rsidRPr="00957190" w:rsidRDefault="008A0765" w:rsidP="008A0765">
      <w:pPr>
        <w:numPr>
          <w:ilvl w:val="0"/>
          <w:numId w:val="12"/>
        </w:numPr>
        <w:suppressAutoHyphens/>
        <w:spacing w:before="120" w:after="120" w:line="240" w:lineRule="auto"/>
        <w:ind w:left="567" w:hanging="567"/>
        <w:jc w:val="both"/>
        <w:rPr>
          <w:rFonts w:ascii="Cambria" w:eastAsia="Times New Roman" w:hAnsi="Cambria" w:cs="Arial"/>
          <w:lang w:eastAsia="ar-SA"/>
        </w:rPr>
      </w:pPr>
      <w:r w:rsidRPr="00957190">
        <w:rPr>
          <w:rFonts w:ascii="Cambria" w:eastAsia="Times New Roman" w:hAnsi="Cambria" w:cs="Arial"/>
          <w:lang w:eastAsia="ar-SA"/>
        </w:rPr>
        <w:t xml:space="preserve">Umowę sporządzono w 2 jednobrzmiących egzemplarzach, po jednym dla każdej ze Stron. </w:t>
      </w:r>
    </w:p>
    <w:p w14:paraId="06B172A7" w14:textId="77777777" w:rsidR="008A0765" w:rsidRPr="00957190" w:rsidRDefault="008A0765" w:rsidP="008A0765">
      <w:pPr>
        <w:numPr>
          <w:ilvl w:val="0"/>
          <w:numId w:val="12"/>
        </w:numPr>
        <w:tabs>
          <w:tab w:val="left" w:pos="567"/>
          <w:tab w:val="left" w:pos="851"/>
        </w:tabs>
        <w:suppressAutoHyphens/>
        <w:spacing w:before="120" w:after="120" w:line="240" w:lineRule="auto"/>
        <w:ind w:left="567" w:hanging="567"/>
        <w:jc w:val="both"/>
        <w:rPr>
          <w:rFonts w:ascii="Cambria" w:eastAsia="Times New Roman" w:hAnsi="Cambria" w:cs="Arial"/>
          <w:lang w:eastAsia="ar-SA"/>
        </w:rPr>
      </w:pPr>
      <w:r w:rsidRPr="00957190">
        <w:rPr>
          <w:rFonts w:ascii="Cambria" w:eastAsia="Times New Roman" w:hAnsi="Cambria" w:cs="Arial"/>
          <w:lang w:eastAsia="ar-SA"/>
        </w:rPr>
        <w:lastRenderedPageBreak/>
        <w:t>Następujące załączniki do Umowy stanowią jej integralną część:</w:t>
      </w:r>
    </w:p>
    <w:p w14:paraId="60881874" w14:textId="77777777" w:rsidR="008A0765" w:rsidRPr="00957190" w:rsidRDefault="008A0765" w:rsidP="008A0765">
      <w:pPr>
        <w:numPr>
          <w:ilvl w:val="1"/>
          <w:numId w:val="13"/>
        </w:numPr>
        <w:tabs>
          <w:tab w:val="left" w:pos="1134"/>
        </w:tabs>
        <w:suppressAutoHyphens/>
        <w:spacing w:before="120" w:after="120" w:line="240" w:lineRule="auto"/>
        <w:ind w:left="1134" w:hanging="560"/>
        <w:jc w:val="both"/>
        <w:rPr>
          <w:rFonts w:ascii="Cambria" w:eastAsia="Times New Roman" w:hAnsi="Cambria" w:cs="Arial"/>
          <w:lang w:eastAsia="ar-SA"/>
        </w:rPr>
      </w:pPr>
      <w:r w:rsidRPr="00957190">
        <w:rPr>
          <w:rFonts w:ascii="Cambria" w:eastAsia="Times New Roman" w:hAnsi="Cambria" w:cs="Arial"/>
          <w:lang w:eastAsia="ar-SA"/>
        </w:rPr>
        <w:t xml:space="preserve"> SWZ z załącznikami;</w:t>
      </w:r>
    </w:p>
    <w:p w14:paraId="601F0549" w14:textId="77777777" w:rsidR="008A0765" w:rsidRPr="00957190" w:rsidRDefault="008A0765" w:rsidP="008A0765">
      <w:pPr>
        <w:numPr>
          <w:ilvl w:val="1"/>
          <w:numId w:val="13"/>
        </w:numPr>
        <w:tabs>
          <w:tab w:val="left" w:pos="1134"/>
        </w:tabs>
        <w:suppressAutoHyphens/>
        <w:spacing w:before="120" w:after="120" w:line="240" w:lineRule="auto"/>
        <w:ind w:left="1134" w:hanging="560"/>
        <w:jc w:val="both"/>
        <w:rPr>
          <w:rFonts w:ascii="Cambria" w:eastAsia="Times New Roman" w:hAnsi="Cambria" w:cs="Arial"/>
          <w:lang w:eastAsia="ar-SA"/>
        </w:rPr>
      </w:pPr>
      <w:r w:rsidRPr="00957190">
        <w:rPr>
          <w:rFonts w:ascii="Cambria" w:eastAsia="Times New Roman" w:hAnsi="Cambria" w:cs="Arial"/>
          <w:lang w:eastAsia="ar-SA"/>
        </w:rPr>
        <w:t xml:space="preserve"> formularz Oferty</w:t>
      </w:r>
      <w:r>
        <w:rPr>
          <w:rFonts w:ascii="Cambria" w:eastAsia="Times New Roman" w:hAnsi="Cambria" w:cs="Arial"/>
          <w:lang w:eastAsia="ar-SA"/>
        </w:rPr>
        <w:t xml:space="preserve"> zraz ze Specyfikacją Techniczną Oferowanego Produktu</w:t>
      </w:r>
      <w:r w:rsidRPr="00957190">
        <w:rPr>
          <w:rFonts w:ascii="Cambria" w:eastAsia="Times New Roman" w:hAnsi="Cambria" w:cs="Arial"/>
          <w:lang w:eastAsia="ar-SA"/>
        </w:rPr>
        <w:t>;</w:t>
      </w:r>
    </w:p>
    <w:p w14:paraId="211AB7FC" w14:textId="77777777" w:rsidR="008A0765" w:rsidRPr="00957190" w:rsidRDefault="008A0765" w:rsidP="008A0765">
      <w:pPr>
        <w:numPr>
          <w:ilvl w:val="1"/>
          <w:numId w:val="13"/>
        </w:numPr>
        <w:tabs>
          <w:tab w:val="left" w:pos="1134"/>
        </w:tabs>
        <w:suppressAutoHyphens/>
        <w:spacing w:before="120" w:after="120" w:line="240" w:lineRule="auto"/>
        <w:ind w:hanging="873"/>
        <w:contextualSpacing/>
        <w:jc w:val="both"/>
        <w:rPr>
          <w:rFonts w:ascii="Cambria" w:eastAsia="Times New Roman" w:hAnsi="Cambria" w:cs="Arial"/>
          <w:lang w:eastAsia="ar-SA"/>
        </w:rPr>
      </w:pPr>
      <w:r w:rsidRPr="00957190">
        <w:rPr>
          <w:rFonts w:ascii="Cambria" w:eastAsia="Times New Roman" w:hAnsi="Cambria" w:cs="Arial"/>
          <w:lang w:eastAsia="ar-SA"/>
        </w:rPr>
        <w:t xml:space="preserve"> Polisa ubezpieczenia OC.</w:t>
      </w:r>
    </w:p>
    <w:p w14:paraId="1910F8B2" w14:textId="77777777" w:rsidR="008A0765" w:rsidRPr="00957190" w:rsidRDefault="008A0765" w:rsidP="008A0765">
      <w:pPr>
        <w:suppressAutoHyphens/>
        <w:spacing w:before="120" w:after="120" w:line="240" w:lineRule="auto"/>
        <w:rPr>
          <w:rFonts w:ascii="Cambria" w:eastAsia="Times New Roman" w:hAnsi="Cambria" w:cs="Arial"/>
          <w:bCs/>
          <w:lang w:eastAsia="ar-SA"/>
        </w:rPr>
      </w:pPr>
    </w:p>
    <w:p w14:paraId="3B217658" w14:textId="77777777" w:rsidR="008A0765" w:rsidRDefault="008A0765" w:rsidP="008A0765">
      <w:pPr>
        <w:suppressAutoHyphens/>
        <w:spacing w:before="120" w:after="120" w:line="240" w:lineRule="auto"/>
        <w:rPr>
          <w:rFonts w:ascii="Cambria" w:eastAsia="Times New Roman" w:hAnsi="Cambria" w:cs="Arial"/>
          <w:bCs/>
          <w:lang w:eastAsia="ar-SA"/>
        </w:rPr>
      </w:pPr>
    </w:p>
    <w:p w14:paraId="353270BC" w14:textId="77777777" w:rsidR="006A349F" w:rsidRDefault="006A349F" w:rsidP="008A0765">
      <w:pPr>
        <w:suppressAutoHyphens/>
        <w:spacing w:before="120" w:after="120" w:line="240" w:lineRule="auto"/>
        <w:rPr>
          <w:rFonts w:ascii="Cambria" w:eastAsia="Times New Roman" w:hAnsi="Cambria" w:cs="Arial"/>
          <w:bCs/>
          <w:lang w:eastAsia="ar-SA"/>
        </w:rPr>
      </w:pPr>
    </w:p>
    <w:p w14:paraId="2049D859" w14:textId="77777777" w:rsidR="006A349F" w:rsidRPr="00957190" w:rsidRDefault="006A349F" w:rsidP="008A0765">
      <w:pPr>
        <w:suppressAutoHyphens/>
        <w:spacing w:before="120" w:after="120" w:line="240" w:lineRule="auto"/>
        <w:rPr>
          <w:rFonts w:ascii="Cambria" w:eastAsia="Times New Roman" w:hAnsi="Cambria" w:cs="Arial"/>
          <w:bCs/>
          <w:lang w:eastAsia="ar-SA"/>
        </w:rPr>
      </w:pPr>
    </w:p>
    <w:p w14:paraId="0DC5D1DB" w14:textId="77777777" w:rsidR="008A0765" w:rsidRPr="00957190" w:rsidRDefault="008A0765" w:rsidP="008A0765">
      <w:pPr>
        <w:suppressAutoHyphens/>
        <w:spacing w:after="0" w:line="240" w:lineRule="auto"/>
        <w:ind w:left="708" w:firstLine="708"/>
        <w:rPr>
          <w:rFonts w:ascii="Cambria" w:eastAsia="Times New Roman" w:hAnsi="Cambria" w:cs="Times New Roman"/>
          <w:b/>
          <w:bCs/>
          <w:lang w:eastAsia="ar-SA"/>
        </w:rPr>
      </w:pPr>
      <w:r w:rsidRPr="00957190">
        <w:rPr>
          <w:rFonts w:ascii="Cambria" w:eastAsia="Times New Roman" w:hAnsi="Cambria" w:cs="Times New Roman"/>
          <w:lang w:eastAsia="ar-SA"/>
        </w:rPr>
        <w:t xml:space="preserve"> </w:t>
      </w:r>
      <w:r w:rsidRPr="00957190">
        <w:rPr>
          <w:rFonts w:ascii="Cambria" w:eastAsia="Times New Roman" w:hAnsi="Cambria" w:cs="Times New Roman"/>
          <w:b/>
          <w:bCs/>
          <w:lang w:eastAsia="ar-SA"/>
        </w:rPr>
        <w:t>ZAMAWIAJĄCY</w:t>
      </w:r>
      <w:r w:rsidRPr="00957190">
        <w:rPr>
          <w:rFonts w:ascii="Cambria" w:eastAsia="Times New Roman" w:hAnsi="Cambria" w:cs="Times New Roman"/>
          <w:b/>
          <w:bCs/>
          <w:lang w:eastAsia="ar-SA"/>
        </w:rPr>
        <w:tab/>
      </w:r>
      <w:r w:rsidRPr="00957190">
        <w:rPr>
          <w:rFonts w:ascii="Cambria" w:eastAsia="Times New Roman" w:hAnsi="Cambria" w:cs="Times New Roman"/>
          <w:b/>
          <w:bCs/>
          <w:lang w:eastAsia="ar-SA"/>
        </w:rPr>
        <w:tab/>
      </w:r>
      <w:r w:rsidRPr="00957190">
        <w:rPr>
          <w:rFonts w:ascii="Cambria" w:eastAsia="Times New Roman" w:hAnsi="Cambria" w:cs="Times New Roman"/>
          <w:b/>
          <w:bCs/>
          <w:lang w:eastAsia="ar-SA"/>
        </w:rPr>
        <w:tab/>
      </w:r>
      <w:r w:rsidRPr="00957190">
        <w:rPr>
          <w:rFonts w:ascii="Cambria" w:eastAsia="Times New Roman" w:hAnsi="Cambria" w:cs="Times New Roman"/>
          <w:b/>
          <w:bCs/>
          <w:lang w:eastAsia="ar-SA"/>
        </w:rPr>
        <w:tab/>
        <w:t>WYKONAWCA</w:t>
      </w:r>
    </w:p>
    <w:p w14:paraId="791087C3" w14:textId="77777777" w:rsidR="008A0765" w:rsidRPr="00957190" w:rsidRDefault="008A0765" w:rsidP="008A0765"/>
    <w:p w14:paraId="0A352F71" w14:textId="77777777" w:rsidR="008A0765" w:rsidRDefault="008A0765" w:rsidP="008A0765"/>
    <w:p w14:paraId="3569AF3C" w14:textId="77777777" w:rsidR="008A0765" w:rsidRDefault="008A0765" w:rsidP="008A0765"/>
    <w:p w14:paraId="32745894" w14:textId="77777777" w:rsidR="008A0765" w:rsidRDefault="008A0765" w:rsidP="008A0765"/>
    <w:p w14:paraId="3477000E" w14:textId="77777777" w:rsidR="008A0765" w:rsidRDefault="008A0765" w:rsidP="008A0765"/>
    <w:p w14:paraId="2376D5EA" w14:textId="77777777" w:rsidR="00694491" w:rsidRDefault="00694491"/>
    <w:sectPr w:rsidR="00694491" w:rsidSect="008A0765">
      <w:footerReference w:type="default" r:id="rId8"/>
      <w:pgSz w:w="11905" w:h="16837"/>
      <w:pgMar w:top="1531" w:right="1531" w:bottom="1531" w:left="153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5DB0840" w14:textId="77777777" w:rsidR="00D414D2" w:rsidRDefault="00D414D2">
      <w:pPr>
        <w:spacing w:after="0" w:line="240" w:lineRule="auto"/>
      </w:pPr>
      <w:r>
        <w:separator/>
      </w:r>
    </w:p>
  </w:endnote>
  <w:endnote w:type="continuationSeparator" w:id="0">
    <w:p w14:paraId="2B29ACB0" w14:textId="77777777" w:rsidR="00D414D2" w:rsidRDefault="00D414D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 w:name="Arial">
    <w:panose1 w:val="020B0604020202020204"/>
    <w:charset w:val="EE"/>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Calibri">
    <w:panose1 w:val="020F0502020204030204"/>
    <w:charset w:val="EE"/>
    <w:family w:val="swiss"/>
    <w:pitch w:val="variable"/>
    <w:sig w:usb0="E4002EFF" w:usb1="C200247B" w:usb2="00000009" w:usb3="00000000" w:csb0="000001FF" w:csb1="00000000"/>
  </w:font>
  <w:font w:name="Cambria-Bold">
    <w:altName w:val="Cambria"/>
    <w:panose1 w:val="00000000000000000000"/>
    <w:charset w:val="00"/>
    <w:family w:val="swiss"/>
    <w:notTrueType/>
    <w:pitch w:val="default"/>
    <w:sig w:usb0="00000007" w:usb1="00000000" w:usb2="00000000" w:usb3="00000000" w:csb0="00000003" w:csb1="00000000"/>
  </w:font>
  <w:font w:name="Calibri Light">
    <w:panose1 w:val="020F0302020204030204"/>
    <w:charset w:val="EE"/>
    <w:family w:val="swiss"/>
    <w:pitch w:val="variable"/>
    <w:sig w:usb0="E4002EFF" w:usb1="C200247B" w:usb2="00000009" w:usb3="00000000" w:csb0="000001FF" w:csb1="00000000"/>
  </w:font>
  <w:font w:name="Lucida Sans Unicode">
    <w:panose1 w:val="020B0602030504020204"/>
    <w:charset w:val="EE"/>
    <w:family w:val="swiss"/>
    <w:pitch w:val="variable"/>
    <w:sig w:usb0="80000AFF" w:usb1="0000396B" w:usb2="00000000" w:usb3="00000000" w:csb0="000000BF" w:csb1="00000000"/>
  </w:font>
  <w:font w:name="Verdana">
    <w:panose1 w:val="020B0604030504040204"/>
    <w:charset w:val="EE"/>
    <w:family w:val="swiss"/>
    <w:pitch w:val="variable"/>
    <w:sig w:usb0="A00006FF" w:usb1="4000205B" w:usb2="0000001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735274122"/>
      <w:docPartObj>
        <w:docPartGallery w:val="Page Numbers (Bottom of Page)"/>
        <w:docPartUnique/>
      </w:docPartObj>
    </w:sdtPr>
    <w:sdtContent>
      <w:p w14:paraId="5449EE34" w14:textId="77777777" w:rsidR="008A0765" w:rsidRDefault="008A0765">
        <w:pPr>
          <w:pStyle w:val="Stopka"/>
          <w:jc w:val="center"/>
        </w:pPr>
        <w:r>
          <w:fldChar w:fldCharType="begin"/>
        </w:r>
        <w:r>
          <w:instrText>PAGE   \* MERGEFORMAT</w:instrText>
        </w:r>
        <w:r>
          <w:fldChar w:fldCharType="separate"/>
        </w:r>
        <w:r>
          <w:rPr>
            <w:noProof/>
          </w:rPr>
          <w:t>11</w:t>
        </w:r>
        <w:r>
          <w:fldChar w:fldCharType="end"/>
        </w:r>
      </w:p>
    </w:sdtContent>
  </w:sdt>
  <w:p w14:paraId="334427EB" w14:textId="77777777" w:rsidR="008A0765" w:rsidRDefault="008A0765">
    <w:pPr>
      <w:pStyle w:val="Stopk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5B6D7B8" w14:textId="77777777" w:rsidR="00D414D2" w:rsidRDefault="00D414D2">
      <w:pPr>
        <w:spacing w:after="0" w:line="240" w:lineRule="auto"/>
      </w:pPr>
      <w:r>
        <w:separator/>
      </w:r>
    </w:p>
  </w:footnote>
  <w:footnote w:type="continuationSeparator" w:id="0">
    <w:p w14:paraId="3DB778C3" w14:textId="77777777" w:rsidR="00D414D2" w:rsidRDefault="00D414D2">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5"/>
    <w:multiLevelType w:val="multilevel"/>
    <w:tmpl w:val="00000005"/>
    <w:name w:val="WW8Num5"/>
    <w:lvl w:ilvl="0">
      <w:start w:val="1"/>
      <w:numFmt w:val="decimal"/>
      <w:lvlText w:val="%1."/>
      <w:lvlJc w:val="left"/>
      <w:pPr>
        <w:tabs>
          <w:tab w:val="num" w:pos="0"/>
        </w:tabs>
        <w:ind w:left="360" w:hanging="360"/>
      </w:pPr>
    </w:lvl>
    <w:lvl w:ilvl="1">
      <w:start w:val="1"/>
      <w:numFmt w:val="decimal"/>
      <w:lvlText w:val="%1.%2"/>
      <w:lvlJc w:val="left"/>
      <w:pPr>
        <w:tabs>
          <w:tab w:val="num" w:pos="0"/>
        </w:tabs>
        <w:ind w:left="360" w:hanging="360"/>
      </w:pPr>
      <w:rPr>
        <w:rFonts w:hint="default"/>
      </w:rPr>
    </w:lvl>
    <w:lvl w:ilvl="2">
      <w:start w:val="1"/>
      <w:numFmt w:val="decimal"/>
      <w:lvlText w:val="%1.%2.%3"/>
      <w:lvlJc w:val="left"/>
      <w:pPr>
        <w:tabs>
          <w:tab w:val="num" w:pos="0"/>
        </w:tabs>
        <w:ind w:left="720" w:hanging="720"/>
      </w:pPr>
      <w:rPr>
        <w:rFonts w:hint="default"/>
      </w:rPr>
    </w:lvl>
    <w:lvl w:ilvl="3">
      <w:start w:val="1"/>
      <w:numFmt w:val="decimal"/>
      <w:lvlText w:val="%1.%2.%3.%4"/>
      <w:lvlJc w:val="left"/>
      <w:pPr>
        <w:tabs>
          <w:tab w:val="num" w:pos="0"/>
        </w:tabs>
        <w:ind w:left="720" w:hanging="720"/>
      </w:pPr>
      <w:rPr>
        <w:rFonts w:hint="default"/>
      </w:rPr>
    </w:lvl>
    <w:lvl w:ilvl="4">
      <w:start w:val="1"/>
      <w:numFmt w:val="decimal"/>
      <w:lvlText w:val="%1.%2.%3.%4.%5"/>
      <w:lvlJc w:val="left"/>
      <w:pPr>
        <w:tabs>
          <w:tab w:val="num" w:pos="0"/>
        </w:tabs>
        <w:ind w:left="1080" w:hanging="1080"/>
      </w:pPr>
      <w:rPr>
        <w:rFonts w:hint="default"/>
      </w:rPr>
    </w:lvl>
    <w:lvl w:ilvl="5">
      <w:start w:val="1"/>
      <w:numFmt w:val="decimal"/>
      <w:lvlText w:val="%1.%2.%3.%4.%5.%6"/>
      <w:lvlJc w:val="left"/>
      <w:pPr>
        <w:tabs>
          <w:tab w:val="num" w:pos="0"/>
        </w:tabs>
        <w:ind w:left="1080" w:hanging="1080"/>
      </w:pPr>
      <w:rPr>
        <w:rFonts w:hint="default"/>
      </w:rPr>
    </w:lvl>
    <w:lvl w:ilvl="6">
      <w:start w:val="1"/>
      <w:numFmt w:val="decimal"/>
      <w:lvlText w:val="%1.%2.%3.%4.%5.%6.%7"/>
      <w:lvlJc w:val="left"/>
      <w:pPr>
        <w:tabs>
          <w:tab w:val="num" w:pos="0"/>
        </w:tabs>
        <w:ind w:left="1440" w:hanging="1440"/>
      </w:pPr>
      <w:rPr>
        <w:rFonts w:hint="default"/>
      </w:rPr>
    </w:lvl>
    <w:lvl w:ilvl="7">
      <w:start w:val="1"/>
      <w:numFmt w:val="decimal"/>
      <w:lvlText w:val="%1.%2.%3.%4.%5.%6.%7.%8"/>
      <w:lvlJc w:val="left"/>
      <w:pPr>
        <w:tabs>
          <w:tab w:val="num" w:pos="0"/>
        </w:tabs>
        <w:ind w:left="1440" w:hanging="1440"/>
      </w:pPr>
      <w:rPr>
        <w:rFonts w:hint="default"/>
      </w:rPr>
    </w:lvl>
    <w:lvl w:ilvl="8">
      <w:start w:val="1"/>
      <w:numFmt w:val="decimal"/>
      <w:lvlText w:val="%1.%2.%3.%4.%5.%6.%7.%8.%9"/>
      <w:lvlJc w:val="left"/>
      <w:pPr>
        <w:tabs>
          <w:tab w:val="num" w:pos="0"/>
        </w:tabs>
        <w:ind w:left="1800" w:hanging="1800"/>
      </w:pPr>
      <w:rPr>
        <w:rFonts w:hint="default"/>
      </w:rPr>
    </w:lvl>
  </w:abstractNum>
  <w:abstractNum w:abstractNumId="1" w15:restartNumberingAfterBreak="0">
    <w:nsid w:val="0000000B"/>
    <w:multiLevelType w:val="singleLevel"/>
    <w:tmpl w:val="0000000B"/>
    <w:name w:val="WW8Num11"/>
    <w:lvl w:ilvl="0">
      <w:start w:val="1"/>
      <w:numFmt w:val="decimal"/>
      <w:lvlText w:val="%1."/>
      <w:lvlJc w:val="left"/>
      <w:pPr>
        <w:tabs>
          <w:tab w:val="num" w:pos="0"/>
        </w:tabs>
        <w:ind w:left="360" w:hanging="360"/>
      </w:pPr>
      <w:rPr>
        <w:rFonts w:ascii="Cambria" w:hAnsi="Cambria" w:cs="Arial"/>
        <w:bCs/>
        <w:sz w:val="22"/>
        <w:szCs w:val="22"/>
      </w:rPr>
    </w:lvl>
  </w:abstractNum>
  <w:abstractNum w:abstractNumId="2" w15:restartNumberingAfterBreak="0">
    <w:nsid w:val="00000013"/>
    <w:multiLevelType w:val="singleLevel"/>
    <w:tmpl w:val="00000013"/>
    <w:name w:val="WW8Num27"/>
    <w:lvl w:ilvl="0">
      <w:start w:val="1"/>
      <w:numFmt w:val="decimal"/>
      <w:lvlText w:val="%1."/>
      <w:lvlJc w:val="left"/>
      <w:pPr>
        <w:tabs>
          <w:tab w:val="num" w:pos="0"/>
        </w:tabs>
        <w:ind w:left="360" w:hanging="360"/>
      </w:pPr>
      <w:rPr>
        <w:rFonts w:ascii="Cambria" w:hAnsi="Cambria" w:cs="Arial"/>
        <w:bCs/>
        <w:sz w:val="22"/>
        <w:szCs w:val="22"/>
        <w:lang w:eastAsia="pl-PL"/>
      </w:rPr>
    </w:lvl>
  </w:abstractNum>
  <w:abstractNum w:abstractNumId="3" w15:restartNumberingAfterBreak="0">
    <w:nsid w:val="00000019"/>
    <w:multiLevelType w:val="singleLevel"/>
    <w:tmpl w:val="00000019"/>
    <w:name w:val="WW8Num25"/>
    <w:lvl w:ilvl="0">
      <w:start w:val="1"/>
      <w:numFmt w:val="decimal"/>
      <w:lvlText w:val="%1."/>
      <w:lvlJc w:val="left"/>
      <w:pPr>
        <w:tabs>
          <w:tab w:val="num" w:pos="0"/>
        </w:tabs>
        <w:ind w:left="360" w:hanging="360"/>
      </w:pPr>
      <w:rPr>
        <w:rFonts w:ascii="Cambria" w:hAnsi="Cambria" w:cs="Arial"/>
        <w:bCs/>
        <w:sz w:val="22"/>
        <w:szCs w:val="22"/>
      </w:rPr>
    </w:lvl>
  </w:abstractNum>
  <w:abstractNum w:abstractNumId="4" w15:restartNumberingAfterBreak="0">
    <w:nsid w:val="007E19AE"/>
    <w:multiLevelType w:val="multilevel"/>
    <w:tmpl w:val="0415001D"/>
    <w:lvl w:ilvl="0">
      <w:start w:val="1"/>
      <w:numFmt w:val="decimal"/>
      <w:lvlText w:val="%1)"/>
      <w:lvlJc w:val="left"/>
      <w:pPr>
        <w:ind w:left="8866" w:hanging="360"/>
      </w:pPr>
    </w:lvl>
    <w:lvl w:ilvl="1">
      <w:start w:val="1"/>
      <w:numFmt w:val="lowerLetter"/>
      <w:lvlText w:val="%2)"/>
      <w:lvlJc w:val="left"/>
      <w:pPr>
        <w:ind w:left="9226" w:hanging="360"/>
      </w:pPr>
    </w:lvl>
    <w:lvl w:ilvl="2">
      <w:start w:val="1"/>
      <w:numFmt w:val="lowerRoman"/>
      <w:lvlText w:val="%3)"/>
      <w:lvlJc w:val="left"/>
      <w:pPr>
        <w:ind w:left="9586" w:hanging="360"/>
      </w:pPr>
    </w:lvl>
    <w:lvl w:ilvl="3">
      <w:start w:val="1"/>
      <w:numFmt w:val="decimal"/>
      <w:lvlText w:val="(%4)"/>
      <w:lvlJc w:val="left"/>
      <w:pPr>
        <w:ind w:left="9946" w:hanging="360"/>
      </w:pPr>
    </w:lvl>
    <w:lvl w:ilvl="4">
      <w:start w:val="1"/>
      <w:numFmt w:val="lowerLetter"/>
      <w:lvlText w:val="(%5)"/>
      <w:lvlJc w:val="left"/>
      <w:pPr>
        <w:ind w:left="10306" w:hanging="360"/>
      </w:pPr>
    </w:lvl>
    <w:lvl w:ilvl="5">
      <w:start w:val="1"/>
      <w:numFmt w:val="lowerRoman"/>
      <w:lvlText w:val="(%6)"/>
      <w:lvlJc w:val="left"/>
      <w:pPr>
        <w:ind w:left="10666" w:hanging="360"/>
      </w:pPr>
    </w:lvl>
    <w:lvl w:ilvl="6">
      <w:start w:val="1"/>
      <w:numFmt w:val="decimal"/>
      <w:lvlText w:val="%7."/>
      <w:lvlJc w:val="left"/>
      <w:pPr>
        <w:ind w:left="11026" w:hanging="360"/>
      </w:pPr>
    </w:lvl>
    <w:lvl w:ilvl="7">
      <w:start w:val="1"/>
      <w:numFmt w:val="lowerLetter"/>
      <w:lvlText w:val="%8."/>
      <w:lvlJc w:val="left"/>
      <w:pPr>
        <w:ind w:left="11386" w:hanging="360"/>
      </w:pPr>
    </w:lvl>
    <w:lvl w:ilvl="8">
      <w:start w:val="1"/>
      <w:numFmt w:val="lowerRoman"/>
      <w:lvlText w:val="%9."/>
      <w:lvlJc w:val="left"/>
      <w:pPr>
        <w:ind w:left="11746" w:hanging="360"/>
      </w:pPr>
    </w:lvl>
  </w:abstractNum>
  <w:abstractNum w:abstractNumId="5" w15:restartNumberingAfterBreak="0">
    <w:nsid w:val="021C0A9D"/>
    <w:multiLevelType w:val="multilevel"/>
    <w:tmpl w:val="A99E7DEE"/>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6" w15:restartNumberingAfterBreak="0">
    <w:nsid w:val="06121EC5"/>
    <w:multiLevelType w:val="hybridMultilevel"/>
    <w:tmpl w:val="76A4DC98"/>
    <w:lvl w:ilvl="0" w:tplc="0415000F">
      <w:start w:val="1"/>
      <w:numFmt w:val="decimal"/>
      <w:lvlText w:val="%1."/>
      <w:lvlJc w:val="left"/>
      <w:pPr>
        <w:ind w:left="720" w:hanging="360"/>
      </w:pPr>
      <w:rPr>
        <w:b w:val="0"/>
      </w:rPr>
    </w:lvl>
    <w:lvl w:ilvl="1" w:tplc="04150019">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7" w15:restartNumberingAfterBreak="0">
    <w:nsid w:val="0E766780"/>
    <w:multiLevelType w:val="multilevel"/>
    <w:tmpl w:val="D9CAB3E6"/>
    <w:lvl w:ilvl="0">
      <w:start w:val="1"/>
      <w:numFmt w:val="decimal"/>
      <w:lvlText w:val="%1)"/>
      <w:lvlJc w:val="left"/>
      <w:pPr>
        <w:ind w:left="360" w:hanging="360"/>
      </w:pPr>
    </w:lvl>
    <w:lvl w:ilvl="1">
      <w:start w:val="1"/>
      <w:numFmt w:val="decimal"/>
      <w:lvlText w:val="%2)"/>
      <w:lvlJc w:val="left"/>
      <w:pPr>
        <w:ind w:left="720" w:hanging="360"/>
      </w:pPr>
      <w:rPr>
        <w:rFonts w:ascii="Cambria" w:eastAsia="Times New Roman" w:hAnsi="Cambria" w:cs="Arial"/>
        <w:b w:val="0"/>
      </w:r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8" w15:restartNumberingAfterBreak="0">
    <w:nsid w:val="34560BAA"/>
    <w:multiLevelType w:val="multilevel"/>
    <w:tmpl w:val="2F80C7B2"/>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9" w15:restartNumberingAfterBreak="0">
    <w:nsid w:val="36437050"/>
    <w:multiLevelType w:val="hybridMultilevel"/>
    <w:tmpl w:val="7D62BDB0"/>
    <w:lvl w:ilvl="0" w:tplc="0415000F">
      <w:start w:val="1"/>
      <w:numFmt w:val="decimal"/>
      <w:lvlText w:val="%1."/>
      <w:lvlJc w:val="left"/>
      <w:pPr>
        <w:ind w:left="36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 w15:restartNumberingAfterBreak="0">
    <w:nsid w:val="3BA5672B"/>
    <w:multiLevelType w:val="multilevel"/>
    <w:tmpl w:val="57027958"/>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1" w15:restartNumberingAfterBreak="0">
    <w:nsid w:val="413C5BF1"/>
    <w:multiLevelType w:val="hybridMultilevel"/>
    <w:tmpl w:val="0A56C010"/>
    <w:lvl w:ilvl="0" w:tplc="0415001B">
      <w:start w:val="1"/>
      <w:numFmt w:val="lowerRoman"/>
      <w:lvlText w:val="%1."/>
      <w:lvlJc w:val="righ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2" w15:restartNumberingAfterBreak="0">
    <w:nsid w:val="47302D7A"/>
    <w:multiLevelType w:val="multilevel"/>
    <w:tmpl w:val="F8603B1A"/>
    <w:lvl w:ilvl="0">
      <w:start w:val="1"/>
      <w:numFmt w:val="decimal"/>
      <w:lvlText w:val="%1."/>
      <w:lvlJc w:val="left"/>
      <w:pPr>
        <w:ind w:left="360" w:hanging="360"/>
      </w:pPr>
      <w:rPr>
        <w:b w:val="0"/>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3" w15:restartNumberingAfterBreak="0">
    <w:nsid w:val="4BF7187F"/>
    <w:multiLevelType w:val="multilevel"/>
    <w:tmpl w:val="C95C74E8"/>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4" w15:restartNumberingAfterBreak="0">
    <w:nsid w:val="630875E1"/>
    <w:multiLevelType w:val="multilevel"/>
    <w:tmpl w:val="12B27380"/>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5" w15:restartNumberingAfterBreak="0">
    <w:nsid w:val="66BA3164"/>
    <w:multiLevelType w:val="hybridMultilevel"/>
    <w:tmpl w:val="E4F06778"/>
    <w:lvl w:ilvl="0" w:tplc="E6FC0BFE">
      <w:start w:val="1"/>
      <w:numFmt w:val="decimal"/>
      <w:lvlText w:val="%1)"/>
      <w:lvlJc w:val="left"/>
      <w:pPr>
        <w:ind w:left="720" w:hanging="360"/>
      </w:pPr>
      <w:rPr>
        <w:rFonts w:ascii="Cambria" w:eastAsia="Times New Roman" w:hAnsi="Cambria" w:cs="Arial"/>
        <w:b w:val="0"/>
      </w:rPr>
    </w:lvl>
    <w:lvl w:ilvl="1" w:tplc="DEE216BC">
      <w:start w:val="1"/>
      <w:numFmt w:val="decimal"/>
      <w:lvlText w:val="%2)"/>
      <w:lvlJc w:val="left"/>
      <w:pPr>
        <w:ind w:left="1440" w:hanging="360"/>
      </w:pPr>
      <w:rPr>
        <w:rFonts w:ascii="Cambria" w:eastAsia="Times New Roman" w:hAnsi="Cambria" w:cs="Arial"/>
      </w:r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6" w15:restartNumberingAfterBreak="0">
    <w:nsid w:val="696F0F53"/>
    <w:multiLevelType w:val="multilevel"/>
    <w:tmpl w:val="58E4A5B8"/>
    <w:lvl w:ilvl="0">
      <w:start w:val="1"/>
      <w:numFmt w:val="decimal"/>
      <w:lvlText w:val="%1."/>
      <w:lvlJc w:val="left"/>
      <w:pPr>
        <w:ind w:left="360" w:hanging="360"/>
      </w:pPr>
      <w:rPr>
        <w:rFonts w:ascii="Cambria" w:eastAsia="Times New Roman" w:hAnsi="Cambria" w:cs="Arial"/>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7" w15:restartNumberingAfterBreak="0">
    <w:nsid w:val="7545385A"/>
    <w:multiLevelType w:val="hybridMultilevel"/>
    <w:tmpl w:val="FB8491AC"/>
    <w:lvl w:ilvl="0" w:tplc="F3F24512">
      <w:start w:val="1"/>
      <w:numFmt w:val="decimal"/>
      <w:lvlText w:val="%1."/>
      <w:lvlJc w:val="left"/>
      <w:pPr>
        <w:ind w:left="360" w:hanging="360"/>
      </w:pPr>
      <w:rPr>
        <w:b w:val="0"/>
        <w:bCs/>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8" w15:restartNumberingAfterBreak="0">
    <w:nsid w:val="76EC7D23"/>
    <w:multiLevelType w:val="hybridMultilevel"/>
    <w:tmpl w:val="7E0C081E"/>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9" w15:restartNumberingAfterBreak="0">
    <w:nsid w:val="77041DEE"/>
    <w:multiLevelType w:val="multilevel"/>
    <w:tmpl w:val="57027958"/>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0" w15:restartNumberingAfterBreak="0">
    <w:nsid w:val="77AE123C"/>
    <w:multiLevelType w:val="multilevel"/>
    <w:tmpl w:val="6574ADA0"/>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1" w15:restartNumberingAfterBreak="0">
    <w:nsid w:val="7CAE7119"/>
    <w:multiLevelType w:val="multilevel"/>
    <w:tmpl w:val="F8603B1A"/>
    <w:lvl w:ilvl="0">
      <w:start w:val="1"/>
      <w:numFmt w:val="decimal"/>
      <w:lvlText w:val="%1."/>
      <w:lvlJc w:val="left"/>
      <w:pPr>
        <w:ind w:left="360" w:hanging="360"/>
      </w:pPr>
      <w:rPr>
        <w:b w:val="0"/>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2" w15:restartNumberingAfterBreak="0">
    <w:nsid w:val="7DE756A7"/>
    <w:multiLevelType w:val="hybridMultilevel"/>
    <w:tmpl w:val="1576B074"/>
    <w:lvl w:ilvl="0" w:tplc="11100A22">
      <w:start w:val="2"/>
      <w:numFmt w:val="decimal"/>
      <w:lvlText w:val="%1."/>
      <w:lvlJc w:val="left"/>
      <w:pPr>
        <w:ind w:left="36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3" w15:restartNumberingAfterBreak="0">
    <w:nsid w:val="7E740A4E"/>
    <w:multiLevelType w:val="multilevel"/>
    <w:tmpl w:val="0CE06F86"/>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16cid:durableId="528496467">
    <w:abstractNumId w:val="6"/>
  </w:num>
  <w:num w:numId="2" w16cid:durableId="808203348">
    <w:abstractNumId w:val="16"/>
  </w:num>
  <w:num w:numId="3" w16cid:durableId="1160534941">
    <w:abstractNumId w:val="4"/>
  </w:num>
  <w:num w:numId="4" w16cid:durableId="1529491032">
    <w:abstractNumId w:val="12"/>
  </w:num>
  <w:num w:numId="5" w16cid:durableId="419451551">
    <w:abstractNumId w:val="14"/>
  </w:num>
  <w:num w:numId="6" w16cid:durableId="1546601841">
    <w:abstractNumId w:val="10"/>
  </w:num>
  <w:num w:numId="7" w16cid:durableId="1044478887">
    <w:abstractNumId w:val="9"/>
  </w:num>
  <w:num w:numId="8" w16cid:durableId="60565821">
    <w:abstractNumId w:val="13"/>
  </w:num>
  <w:num w:numId="9" w16cid:durableId="821892997">
    <w:abstractNumId w:val="23"/>
  </w:num>
  <w:num w:numId="10" w16cid:durableId="1974941344">
    <w:abstractNumId w:val="8"/>
  </w:num>
  <w:num w:numId="11" w16cid:durableId="1675037326">
    <w:abstractNumId w:val="5"/>
  </w:num>
  <w:num w:numId="12" w16cid:durableId="570622300">
    <w:abstractNumId w:val="20"/>
  </w:num>
  <w:num w:numId="13" w16cid:durableId="1255090744">
    <w:abstractNumId w:val="15"/>
  </w:num>
  <w:num w:numId="14" w16cid:durableId="1538398337">
    <w:abstractNumId w:val="7"/>
  </w:num>
  <w:num w:numId="15" w16cid:durableId="1410616042">
    <w:abstractNumId w:val="22"/>
  </w:num>
  <w:num w:numId="16" w16cid:durableId="801075274">
    <w:abstractNumId w:val="19"/>
  </w:num>
  <w:num w:numId="17" w16cid:durableId="258949887">
    <w:abstractNumId w:val="11"/>
  </w:num>
  <w:num w:numId="18" w16cid:durableId="1484809745">
    <w:abstractNumId w:val="1"/>
    <w:lvlOverride w:ilvl="0">
      <w:startOverride w:val="1"/>
    </w:lvlOverride>
  </w:num>
  <w:num w:numId="19" w16cid:durableId="1047872036">
    <w:abstractNumId w:val="18"/>
  </w:num>
  <w:num w:numId="20" w16cid:durableId="476386844">
    <w:abstractNumId w:val="17"/>
  </w:num>
  <w:num w:numId="21" w16cid:durableId="1461998485">
    <w:abstractNumId w:val="21"/>
  </w:num>
  <w:num w:numId="22" w16cid:durableId="974602860">
    <w:abstractNumId w:val="2"/>
  </w:num>
  <w:num w:numId="23" w16cid:durableId="124740897">
    <w:abstractNumId w:val="0"/>
  </w:num>
  <w:num w:numId="24" w16cid:durableId="1768117327">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A0765"/>
    <w:rsid w:val="0000790E"/>
    <w:rsid w:val="000943BE"/>
    <w:rsid w:val="00095A0D"/>
    <w:rsid w:val="002C6E68"/>
    <w:rsid w:val="00442A4D"/>
    <w:rsid w:val="00511828"/>
    <w:rsid w:val="0051369F"/>
    <w:rsid w:val="0052501F"/>
    <w:rsid w:val="005E413A"/>
    <w:rsid w:val="00694491"/>
    <w:rsid w:val="006A349F"/>
    <w:rsid w:val="00757B65"/>
    <w:rsid w:val="00812913"/>
    <w:rsid w:val="008A0765"/>
    <w:rsid w:val="00A0106D"/>
    <w:rsid w:val="00A051C3"/>
    <w:rsid w:val="00B412F3"/>
    <w:rsid w:val="00BA15EC"/>
    <w:rsid w:val="00BF0E44"/>
    <w:rsid w:val="00C30248"/>
    <w:rsid w:val="00D414D2"/>
    <w:rsid w:val="00D856F8"/>
    <w:rsid w:val="00DC115E"/>
    <w:rsid w:val="00E32473"/>
    <w:rsid w:val="00F715F3"/>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D9098B2"/>
  <w15:chartTrackingRefBased/>
  <w15:docId w15:val="{4D6B4DB3-B963-4A71-9ED7-E9097450226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pl-P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8A0765"/>
    <w:rPr>
      <w:kern w:val="0"/>
      <w14:ligatures w14:val="none"/>
    </w:rPr>
  </w:style>
  <w:style w:type="paragraph" w:styleId="Nagwek1">
    <w:name w:val="heading 1"/>
    <w:basedOn w:val="Normalny"/>
    <w:next w:val="Normalny"/>
    <w:link w:val="Nagwek1Znak"/>
    <w:uiPriority w:val="9"/>
    <w:qFormat/>
    <w:rsid w:val="008A0765"/>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Nagwek2">
    <w:name w:val="heading 2"/>
    <w:basedOn w:val="Normalny"/>
    <w:next w:val="Normalny"/>
    <w:link w:val="Nagwek2Znak"/>
    <w:uiPriority w:val="9"/>
    <w:semiHidden/>
    <w:unhideWhenUsed/>
    <w:qFormat/>
    <w:rsid w:val="008A0765"/>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Nagwek3">
    <w:name w:val="heading 3"/>
    <w:basedOn w:val="Normalny"/>
    <w:next w:val="Normalny"/>
    <w:link w:val="Nagwek3Znak"/>
    <w:uiPriority w:val="9"/>
    <w:semiHidden/>
    <w:unhideWhenUsed/>
    <w:qFormat/>
    <w:rsid w:val="008A0765"/>
    <w:pPr>
      <w:keepNext/>
      <w:keepLines/>
      <w:spacing w:before="160" w:after="80"/>
      <w:outlineLvl w:val="2"/>
    </w:pPr>
    <w:rPr>
      <w:rFonts w:eastAsiaTheme="majorEastAsia" w:cstheme="majorBidi"/>
      <w:color w:val="0F4761" w:themeColor="accent1" w:themeShade="BF"/>
      <w:sz w:val="28"/>
      <w:szCs w:val="28"/>
    </w:rPr>
  </w:style>
  <w:style w:type="paragraph" w:styleId="Nagwek4">
    <w:name w:val="heading 4"/>
    <w:basedOn w:val="Normalny"/>
    <w:next w:val="Normalny"/>
    <w:link w:val="Nagwek4Znak"/>
    <w:uiPriority w:val="9"/>
    <w:semiHidden/>
    <w:unhideWhenUsed/>
    <w:qFormat/>
    <w:rsid w:val="008A0765"/>
    <w:pPr>
      <w:keepNext/>
      <w:keepLines/>
      <w:spacing w:before="80" w:after="40"/>
      <w:outlineLvl w:val="3"/>
    </w:pPr>
    <w:rPr>
      <w:rFonts w:eastAsiaTheme="majorEastAsia" w:cstheme="majorBidi"/>
      <w:i/>
      <w:iCs/>
      <w:color w:val="0F4761" w:themeColor="accent1" w:themeShade="BF"/>
    </w:rPr>
  </w:style>
  <w:style w:type="paragraph" w:styleId="Nagwek5">
    <w:name w:val="heading 5"/>
    <w:basedOn w:val="Normalny"/>
    <w:next w:val="Normalny"/>
    <w:link w:val="Nagwek5Znak"/>
    <w:uiPriority w:val="9"/>
    <w:semiHidden/>
    <w:unhideWhenUsed/>
    <w:qFormat/>
    <w:rsid w:val="008A0765"/>
    <w:pPr>
      <w:keepNext/>
      <w:keepLines/>
      <w:spacing w:before="80" w:after="40"/>
      <w:outlineLvl w:val="4"/>
    </w:pPr>
    <w:rPr>
      <w:rFonts w:eastAsiaTheme="majorEastAsia" w:cstheme="majorBidi"/>
      <w:color w:val="0F4761" w:themeColor="accent1" w:themeShade="BF"/>
    </w:rPr>
  </w:style>
  <w:style w:type="paragraph" w:styleId="Nagwek6">
    <w:name w:val="heading 6"/>
    <w:basedOn w:val="Normalny"/>
    <w:next w:val="Normalny"/>
    <w:link w:val="Nagwek6Znak"/>
    <w:uiPriority w:val="9"/>
    <w:semiHidden/>
    <w:unhideWhenUsed/>
    <w:qFormat/>
    <w:rsid w:val="008A0765"/>
    <w:pPr>
      <w:keepNext/>
      <w:keepLines/>
      <w:spacing w:before="40" w:after="0"/>
      <w:outlineLvl w:val="5"/>
    </w:pPr>
    <w:rPr>
      <w:rFonts w:eastAsiaTheme="majorEastAsia" w:cstheme="majorBidi"/>
      <w:i/>
      <w:iCs/>
      <w:color w:val="595959" w:themeColor="text1" w:themeTint="A6"/>
    </w:rPr>
  </w:style>
  <w:style w:type="paragraph" w:styleId="Nagwek7">
    <w:name w:val="heading 7"/>
    <w:basedOn w:val="Normalny"/>
    <w:next w:val="Normalny"/>
    <w:link w:val="Nagwek7Znak"/>
    <w:uiPriority w:val="9"/>
    <w:semiHidden/>
    <w:unhideWhenUsed/>
    <w:qFormat/>
    <w:rsid w:val="008A0765"/>
    <w:pPr>
      <w:keepNext/>
      <w:keepLines/>
      <w:spacing w:before="40" w:after="0"/>
      <w:outlineLvl w:val="6"/>
    </w:pPr>
    <w:rPr>
      <w:rFonts w:eastAsiaTheme="majorEastAsia" w:cstheme="majorBidi"/>
      <w:color w:val="595959" w:themeColor="text1" w:themeTint="A6"/>
    </w:rPr>
  </w:style>
  <w:style w:type="paragraph" w:styleId="Nagwek8">
    <w:name w:val="heading 8"/>
    <w:basedOn w:val="Normalny"/>
    <w:next w:val="Normalny"/>
    <w:link w:val="Nagwek8Znak"/>
    <w:uiPriority w:val="9"/>
    <w:semiHidden/>
    <w:unhideWhenUsed/>
    <w:qFormat/>
    <w:rsid w:val="008A0765"/>
    <w:pPr>
      <w:keepNext/>
      <w:keepLines/>
      <w:spacing w:after="0"/>
      <w:outlineLvl w:val="7"/>
    </w:pPr>
    <w:rPr>
      <w:rFonts w:eastAsiaTheme="majorEastAsia" w:cstheme="majorBidi"/>
      <w:i/>
      <w:iCs/>
      <w:color w:val="272727" w:themeColor="text1" w:themeTint="D8"/>
    </w:rPr>
  </w:style>
  <w:style w:type="paragraph" w:styleId="Nagwek9">
    <w:name w:val="heading 9"/>
    <w:basedOn w:val="Normalny"/>
    <w:next w:val="Normalny"/>
    <w:link w:val="Nagwek9Znak"/>
    <w:uiPriority w:val="9"/>
    <w:semiHidden/>
    <w:unhideWhenUsed/>
    <w:qFormat/>
    <w:rsid w:val="008A0765"/>
    <w:pPr>
      <w:keepNext/>
      <w:keepLines/>
      <w:spacing w:after="0"/>
      <w:outlineLvl w:val="8"/>
    </w:pPr>
    <w:rPr>
      <w:rFonts w:eastAsiaTheme="majorEastAsia" w:cstheme="majorBidi"/>
      <w:color w:val="272727" w:themeColor="text1" w:themeTint="D8"/>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basedOn w:val="Domylnaczcionkaakapitu"/>
    <w:link w:val="Nagwek1"/>
    <w:uiPriority w:val="9"/>
    <w:rsid w:val="008A0765"/>
    <w:rPr>
      <w:rFonts w:asciiTheme="majorHAnsi" w:eastAsiaTheme="majorEastAsia" w:hAnsiTheme="majorHAnsi" w:cstheme="majorBidi"/>
      <w:color w:val="0F4761" w:themeColor="accent1" w:themeShade="BF"/>
      <w:sz w:val="40"/>
      <w:szCs w:val="40"/>
    </w:rPr>
  </w:style>
  <w:style w:type="character" w:customStyle="1" w:styleId="Nagwek2Znak">
    <w:name w:val="Nagłówek 2 Znak"/>
    <w:basedOn w:val="Domylnaczcionkaakapitu"/>
    <w:link w:val="Nagwek2"/>
    <w:uiPriority w:val="9"/>
    <w:semiHidden/>
    <w:rsid w:val="008A0765"/>
    <w:rPr>
      <w:rFonts w:asciiTheme="majorHAnsi" w:eastAsiaTheme="majorEastAsia" w:hAnsiTheme="majorHAnsi" w:cstheme="majorBidi"/>
      <w:color w:val="0F4761" w:themeColor="accent1" w:themeShade="BF"/>
      <w:sz w:val="32"/>
      <w:szCs w:val="32"/>
    </w:rPr>
  </w:style>
  <w:style w:type="character" w:customStyle="1" w:styleId="Nagwek3Znak">
    <w:name w:val="Nagłówek 3 Znak"/>
    <w:basedOn w:val="Domylnaczcionkaakapitu"/>
    <w:link w:val="Nagwek3"/>
    <w:uiPriority w:val="9"/>
    <w:semiHidden/>
    <w:rsid w:val="008A0765"/>
    <w:rPr>
      <w:rFonts w:eastAsiaTheme="majorEastAsia" w:cstheme="majorBidi"/>
      <w:color w:val="0F4761" w:themeColor="accent1" w:themeShade="BF"/>
      <w:sz w:val="28"/>
      <w:szCs w:val="28"/>
    </w:rPr>
  </w:style>
  <w:style w:type="character" w:customStyle="1" w:styleId="Nagwek4Znak">
    <w:name w:val="Nagłówek 4 Znak"/>
    <w:basedOn w:val="Domylnaczcionkaakapitu"/>
    <w:link w:val="Nagwek4"/>
    <w:uiPriority w:val="9"/>
    <w:semiHidden/>
    <w:rsid w:val="008A0765"/>
    <w:rPr>
      <w:rFonts w:eastAsiaTheme="majorEastAsia" w:cstheme="majorBidi"/>
      <w:i/>
      <w:iCs/>
      <w:color w:val="0F4761" w:themeColor="accent1" w:themeShade="BF"/>
    </w:rPr>
  </w:style>
  <w:style w:type="character" w:customStyle="1" w:styleId="Nagwek5Znak">
    <w:name w:val="Nagłówek 5 Znak"/>
    <w:basedOn w:val="Domylnaczcionkaakapitu"/>
    <w:link w:val="Nagwek5"/>
    <w:uiPriority w:val="9"/>
    <w:semiHidden/>
    <w:rsid w:val="008A0765"/>
    <w:rPr>
      <w:rFonts w:eastAsiaTheme="majorEastAsia" w:cstheme="majorBidi"/>
      <w:color w:val="0F4761" w:themeColor="accent1" w:themeShade="BF"/>
    </w:rPr>
  </w:style>
  <w:style w:type="character" w:customStyle="1" w:styleId="Nagwek6Znak">
    <w:name w:val="Nagłówek 6 Znak"/>
    <w:basedOn w:val="Domylnaczcionkaakapitu"/>
    <w:link w:val="Nagwek6"/>
    <w:uiPriority w:val="9"/>
    <w:semiHidden/>
    <w:rsid w:val="008A0765"/>
    <w:rPr>
      <w:rFonts w:eastAsiaTheme="majorEastAsia" w:cstheme="majorBidi"/>
      <w:i/>
      <w:iCs/>
      <w:color w:val="595959" w:themeColor="text1" w:themeTint="A6"/>
    </w:rPr>
  </w:style>
  <w:style w:type="character" w:customStyle="1" w:styleId="Nagwek7Znak">
    <w:name w:val="Nagłówek 7 Znak"/>
    <w:basedOn w:val="Domylnaczcionkaakapitu"/>
    <w:link w:val="Nagwek7"/>
    <w:uiPriority w:val="9"/>
    <w:semiHidden/>
    <w:rsid w:val="008A0765"/>
    <w:rPr>
      <w:rFonts w:eastAsiaTheme="majorEastAsia" w:cstheme="majorBidi"/>
      <w:color w:val="595959" w:themeColor="text1" w:themeTint="A6"/>
    </w:rPr>
  </w:style>
  <w:style w:type="character" w:customStyle="1" w:styleId="Nagwek8Znak">
    <w:name w:val="Nagłówek 8 Znak"/>
    <w:basedOn w:val="Domylnaczcionkaakapitu"/>
    <w:link w:val="Nagwek8"/>
    <w:uiPriority w:val="9"/>
    <w:semiHidden/>
    <w:rsid w:val="008A0765"/>
    <w:rPr>
      <w:rFonts w:eastAsiaTheme="majorEastAsia" w:cstheme="majorBidi"/>
      <w:i/>
      <w:iCs/>
      <w:color w:val="272727" w:themeColor="text1" w:themeTint="D8"/>
    </w:rPr>
  </w:style>
  <w:style w:type="character" w:customStyle="1" w:styleId="Nagwek9Znak">
    <w:name w:val="Nagłówek 9 Znak"/>
    <w:basedOn w:val="Domylnaczcionkaakapitu"/>
    <w:link w:val="Nagwek9"/>
    <w:uiPriority w:val="9"/>
    <w:semiHidden/>
    <w:rsid w:val="008A0765"/>
    <w:rPr>
      <w:rFonts w:eastAsiaTheme="majorEastAsia" w:cstheme="majorBidi"/>
      <w:color w:val="272727" w:themeColor="text1" w:themeTint="D8"/>
    </w:rPr>
  </w:style>
  <w:style w:type="paragraph" w:styleId="Tytu">
    <w:name w:val="Title"/>
    <w:basedOn w:val="Normalny"/>
    <w:next w:val="Normalny"/>
    <w:link w:val="TytuZnak"/>
    <w:uiPriority w:val="10"/>
    <w:qFormat/>
    <w:rsid w:val="008A0765"/>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ytuZnak">
    <w:name w:val="Tytuł Znak"/>
    <w:basedOn w:val="Domylnaczcionkaakapitu"/>
    <w:link w:val="Tytu"/>
    <w:uiPriority w:val="10"/>
    <w:rsid w:val="008A0765"/>
    <w:rPr>
      <w:rFonts w:asciiTheme="majorHAnsi" w:eastAsiaTheme="majorEastAsia" w:hAnsiTheme="majorHAnsi" w:cstheme="majorBidi"/>
      <w:spacing w:val="-10"/>
      <w:kern w:val="28"/>
      <w:sz w:val="56"/>
      <w:szCs w:val="56"/>
    </w:rPr>
  </w:style>
  <w:style w:type="paragraph" w:styleId="Podtytu">
    <w:name w:val="Subtitle"/>
    <w:basedOn w:val="Normalny"/>
    <w:next w:val="Normalny"/>
    <w:link w:val="PodtytuZnak"/>
    <w:uiPriority w:val="11"/>
    <w:qFormat/>
    <w:rsid w:val="008A0765"/>
    <w:pPr>
      <w:numPr>
        <w:ilvl w:val="1"/>
      </w:numPr>
    </w:pPr>
    <w:rPr>
      <w:rFonts w:eastAsiaTheme="majorEastAsia" w:cstheme="majorBidi"/>
      <w:color w:val="595959" w:themeColor="text1" w:themeTint="A6"/>
      <w:spacing w:val="15"/>
      <w:sz w:val="28"/>
      <w:szCs w:val="28"/>
    </w:rPr>
  </w:style>
  <w:style w:type="character" w:customStyle="1" w:styleId="PodtytuZnak">
    <w:name w:val="Podtytuł Znak"/>
    <w:basedOn w:val="Domylnaczcionkaakapitu"/>
    <w:link w:val="Podtytu"/>
    <w:uiPriority w:val="11"/>
    <w:rsid w:val="008A0765"/>
    <w:rPr>
      <w:rFonts w:eastAsiaTheme="majorEastAsia" w:cstheme="majorBidi"/>
      <w:color w:val="595959" w:themeColor="text1" w:themeTint="A6"/>
      <w:spacing w:val="15"/>
      <w:sz w:val="28"/>
      <w:szCs w:val="28"/>
    </w:rPr>
  </w:style>
  <w:style w:type="paragraph" w:styleId="Cytat">
    <w:name w:val="Quote"/>
    <w:basedOn w:val="Normalny"/>
    <w:next w:val="Normalny"/>
    <w:link w:val="CytatZnak"/>
    <w:uiPriority w:val="29"/>
    <w:qFormat/>
    <w:rsid w:val="008A0765"/>
    <w:pPr>
      <w:spacing w:before="160"/>
      <w:jc w:val="center"/>
    </w:pPr>
    <w:rPr>
      <w:i/>
      <w:iCs/>
      <w:color w:val="404040" w:themeColor="text1" w:themeTint="BF"/>
    </w:rPr>
  </w:style>
  <w:style w:type="character" w:customStyle="1" w:styleId="CytatZnak">
    <w:name w:val="Cytat Znak"/>
    <w:basedOn w:val="Domylnaczcionkaakapitu"/>
    <w:link w:val="Cytat"/>
    <w:uiPriority w:val="29"/>
    <w:rsid w:val="008A0765"/>
    <w:rPr>
      <w:i/>
      <w:iCs/>
      <w:color w:val="404040" w:themeColor="text1" w:themeTint="BF"/>
    </w:rPr>
  </w:style>
  <w:style w:type="paragraph" w:styleId="Akapitzlist">
    <w:name w:val="List Paragraph"/>
    <w:basedOn w:val="Normalny"/>
    <w:uiPriority w:val="34"/>
    <w:qFormat/>
    <w:rsid w:val="008A0765"/>
    <w:pPr>
      <w:ind w:left="720"/>
      <w:contextualSpacing/>
    </w:pPr>
  </w:style>
  <w:style w:type="character" w:styleId="Wyrnienieintensywne">
    <w:name w:val="Intense Emphasis"/>
    <w:basedOn w:val="Domylnaczcionkaakapitu"/>
    <w:uiPriority w:val="21"/>
    <w:qFormat/>
    <w:rsid w:val="008A0765"/>
    <w:rPr>
      <w:i/>
      <w:iCs/>
      <w:color w:val="0F4761" w:themeColor="accent1" w:themeShade="BF"/>
    </w:rPr>
  </w:style>
  <w:style w:type="paragraph" w:styleId="Cytatintensywny">
    <w:name w:val="Intense Quote"/>
    <w:basedOn w:val="Normalny"/>
    <w:next w:val="Normalny"/>
    <w:link w:val="CytatintensywnyZnak"/>
    <w:uiPriority w:val="30"/>
    <w:qFormat/>
    <w:rsid w:val="008A0765"/>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ytatintensywnyZnak">
    <w:name w:val="Cytat intensywny Znak"/>
    <w:basedOn w:val="Domylnaczcionkaakapitu"/>
    <w:link w:val="Cytatintensywny"/>
    <w:uiPriority w:val="30"/>
    <w:rsid w:val="008A0765"/>
    <w:rPr>
      <w:i/>
      <w:iCs/>
      <w:color w:val="0F4761" w:themeColor="accent1" w:themeShade="BF"/>
    </w:rPr>
  </w:style>
  <w:style w:type="character" w:styleId="Odwoanieintensywne">
    <w:name w:val="Intense Reference"/>
    <w:basedOn w:val="Domylnaczcionkaakapitu"/>
    <w:uiPriority w:val="32"/>
    <w:qFormat/>
    <w:rsid w:val="008A0765"/>
    <w:rPr>
      <w:b/>
      <w:bCs/>
      <w:smallCaps/>
      <w:color w:val="0F4761" w:themeColor="accent1" w:themeShade="BF"/>
      <w:spacing w:val="5"/>
    </w:rPr>
  </w:style>
  <w:style w:type="paragraph" w:styleId="Stopka">
    <w:name w:val="footer"/>
    <w:basedOn w:val="Normalny"/>
    <w:link w:val="StopkaZnak"/>
    <w:uiPriority w:val="99"/>
    <w:semiHidden/>
    <w:unhideWhenUsed/>
    <w:rsid w:val="008A0765"/>
    <w:pPr>
      <w:tabs>
        <w:tab w:val="center" w:pos="4536"/>
        <w:tab w:val="right" w:pos="9072"/>
      </w:tabs>
      <w:spacing w:after="0" w:line="240" w:lineRule="auto"/>
    </w:pPr>
  </w:style>
  <w:style w:type="character" w:customStyle="1" w:styleId="StopkaZnak">
    <w:name w:val="Stopka Znak"/>
    <w:basedOn w:val="Domylnaczcionkaakapitu"/>
    <w:link w:val="Stopka"/>
    <w:uiPriority w:val="99"/>
    <w:semiHidden/>
    <w:rsid w:val="008A0765"/>
    <w:rPr>
      <w:kern w:val="0"/>
      <w14:ligatures w14:val="none"/>
    </w:rPr>
  </w:style>
  <w:style w:type="character" w:styleId="Odwoaniedokomentarza">
    <w:name w:val="annotation reference"/>
    <w:basedOn w:val="Domylnaczcionkaakapitu"/>
    <w:uiPriority w:val="99"/>
    <w:semiHidden/>
    <w:unhideWhenUsed/>
    <w:rsid w:val="008A0765"/>
    <w:rPr>
      <w:sz w:val="16"/>
      <w:szCs w:val="16"/>
    </w:rPr>
  </w:style>
  <w:style w:type="paragraph" w:styleId="Tekstkomentarza">
    <w:name w:val="annotation text"/>
    <w:basedOn w:val="Normalny"/>
    <w:link w:val="TekstkomentarzaZnak"/>
    <w:uiPriority w:val="99"/>
    <w:unhideWhenUsed/>
    <w:rsid w:val="008A0765"/>
    <w:pPr>
      <w:spacing w:line="240" w:lineRule="auto"/>
    </w:pPr>
    <w:rPr>
      <w:sz w:val="20"/>
      <w:szCs w:val="20"/>
    </w:rPr>
  </w:style>
  <w:style w:type="character" w:customStyle="1" w:styleId="TekstkomentarzaZnak">
    <w:name w:val="Tekst komentarza Znak"/>
    <w:basedOn w:val="Domylnaczcionkaakapitu"/>
    <w:link w:val="Tekstkomentarza"/>
    <w:uiPriority w:val="99"/>
    <w:rsid w:val="008A0765"/>
    <w:rPr>
      <w:kern w:val="0"/>
      <w:sz w:val="20"/>
      <w:szCs w:val="20"/>
      <w14:ligatures w14:val="none"/>
    </w:rPr>
  </w:style>
  <w:style w:type="paragraph" w:styleId="Tematkomentarza">
    <w:name w:val="annotation subject"/>
    <w:basedOn w:val="Tekstkomentarza"/>
    <w:next w:val="Tekstkomentarza"/>
    <w:link w:val="TematkomentarzaZnak"/>
    <w:uiPriority w:val="99"/>
    <w:semiHidden/>
    <w:unhideWhenUsed/>
    <w:rsid w:val="008A0765"/>
    <w:rPr>
      <w:b/>
      <w:bCs/>
    </w:rPr>
  </w:style>
  <w:style w:type="character" w:customStyle="1" w:styleId="TematkomentarzaZnak">
    <w:name w:val="Temat komentarza Znak"/>
    <w:basedOn w:val="TekstkomentarzaZnak"/>
    <w:link w:val="Tematkomentarza"/>
    <w:uiPriority w:val="99"/>
    <w:semiHidden/>
    <w:rsid w:val="008A0765"/>
    <w:rPr>
      <w:b/>
      <w:bCs/>
      <w:kern w:val="0"/>
      <w:sz w:val="20"/>
      <w:szCs w:val="20"/>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https://www.brokerinfinite.efaktura.gov.pl/"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Pakiet 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17</TotalTime>
  <Pages>10</Pages>
  <Words>3081</Words>
  <Characters>18492</Characters>
  <Application>Microsoft Office Word</Application>
  <DocSecurity>0</DocSecurity>
  <Lines>154</Lines>
  <Paragraphs>43</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21530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izabella ziemblicka</dc:creator>
  <cp:keywords/>
  <dc:description/>
  <cp:lastModifiedBy>Leszek Pietroń</cp:lastModifiedBy>
  <cp:revision>9</cp:revision>
  <dcterms:created xsi:type="dcterms:W3CDTF">2025-08-06T07:32:00Z</dcterms:created>
  <dcterms:modified xsi:type="dcterms:W3CDTF">2025-08-13T07:44:00Z</dcterms:modified>
</cp:coreProperties>
</file>