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0FD13746"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8423019" w14:textId="77777777" w:rsidR="00EA57F4" w:rsidRPr="00D66C27" w:rsidRDefault="00EA57F4" w:rsidP="00BF7A6B">
      <w:pPr>
        <w:outlineLvl w:val="0"/>
        <w:rPr>
          <w:rFonts w:ascii="Arial" w:hAnsi="Arial" w:cs="Arial"/>
          <w:b/>
          <w:sz w:val="20"/>
          <w:szCs w:val="20"/>
        </w:rPr>
      </w:pPr>
    </w:p>
    <w:p w14:paraId="4E3C2DB6" w14:textId="77777777" w:rsidR="00B153A6" w:rsidRPr="00D66C27" w:rsidRDefault="00B153A6" w:rsidP="00F37B1C">
      <w:pPr>
        <w:ind w:left="709"/>
        <w:jc w:val="center"/>
        <w:outlineLvl w:val="0"/>
        <w:rPr>
          <w:rFonts w:ascii="Arial" w:hAnsi="Arial" w:cs="Arial"/>
          <w:b/>
          <w:sz w:val="20"/>
          <w:szCs w:val="20"/>
        </w:rPr>
      </w:pPr>
    </w:p>
    <w:p w14:paraId="75B277E7" w14:textId="1B4F2573" w:rsidR="00EA57F4" w:rsidRPr="00D66C27" w:rsidRDefault="00BF7A6B" w:rsidP="00F37B1C">
      <w:pPr>
        <w:jc w:val="center"/>
        <w:outlineLvl w:val="0"/>
        <w:rPr>
          <w:rFonts w:ascii="Arial" w:hAnsi="Arial" w:cs="Arial"/>
          <w:b/>
          <w:sz w:val="20"/>
          <w:szCs w:val="20"/>
        </w:rPr>
      </w:pPr>
      <w:r w:rsidRPr="00BF7A6B">
        <w:rPr>
          <w:rFonts w:ascii="Arial" w:hAnsi="Arial" w:cs="Arial"/>
          <w:b/>
          <w:sz w:val="20"/>
          <w:szCs w:val="20"/>
        </w:rPr>
        <w:t>Dostawę materiałów eksploatacyjnych do urządzeń</w:t>
      </w:r>
    </w:p>
    <w:p w14:paraId="5AAEE27C" w14:textId="77777777" w:rsidR="00C827CB" w:rsidRPr="00D66C27" w:rsidRDefault="00C827CB" w:rsidP="00F37B1C">
      <w:pPr>
        <w:jc w:val="center"/>
        <w:outlineLvl w:val="0"/>
        <w:rPr>
          <w:rFonts w:ascii="Arial" w:hAnsi="Arial" w:cs="Arial"/>
          <w:sz w:val="20"/>
          <w:szCs w:val="20"/>
        </w:rPr>
      </w:pPr>
    </w:p>
    <w:p w14:paraId="02339BC6" w14:textId="77777777" w:rsidR="00C827CB" w:rsidRPr="00D66C27" w:rsidRDefault="00C827CB" w:rsidP="00F37B1C">
      <w:pPr>
        <w:jc w:val="center"/>
        <w:outlineLvl w:val="0"/>
        <w:rPr>
          <w:rFonts w:ascii="Arial" w:hAnsi="Arial" w:cs="Arial"/>
          <w:sz w:val="20"/>
          <w:szCs w:val="20"/>
        </w:rPr>
      </w:pPr>
    </w:p>
    <w:p w14:paraId="10EB9D8D" w14:textId="1395F8C3" w:rsidR="00EA57F4" w:rsidRPr="00D66C27" w:rsidRDefault="008E2E92" w:rsidP="00F37B1C">
      <w:pPr>
        <w:jc w:val="center"/>
        <w:outlineLvl w:val="0"/>
        <w:rPr>
          <w:rFonts w:ascii="Arial" w:hAnsi="Arial" w:cs="Arial"/>
          <w:sz w:val="20"/>
          <w:szCs w:val="20"/>
        </w:rPr>
      </w:pPr>
      <w:r w:rsidRPr="00D66C27">
        <w:rPr>
          <w:rFonts w:ascii="Arial" w:hAnsi="Arial" w:cs="Arial"/>
          <w:sz w:val="20"/>
          <w:szCs w:val="20"/>
        </w:rPr>
        <w:t>znak sprawy: B</w:t>
      </w:r>
      <w:r w:rsidR="007C0560" w:rsidRPr="00D66C27">
        <w:rPr>
          <w:rFonts w:ascii="Arial" w:hAnsi="Arial" w:cs="Arial"/>
          <w:sz w:val="20"/>
          <w:szCs w:val="20"/>
        </w:rPr>
        <w:t>F-II.3710.</w:t>
      </w:r>
      <w:r w:rsidR="00981A2E" w:rsidRPr="00D66C27">
        <w:rPr>
          <w:rFonts w:ascii="Arial" w:hAnsi="Arial" w:cs="Arial"/>
          <w:sz w:val="20"/>
          <w:szCs w:val="20"/>
        </w:rPr>
        <w:t>3</w:t>
      </w:r>
      <w:r w:rsidR="00BF7A6B">
        <w:rPr>
          <w:rFonts w:ascii="Arial" w:hAnsi="Arial" w:cs="Arial"/>
          <w:sz w:val="20"/>
          <w:szCs w:val="20"/>
        </w:rPr>
        <w:t>4</w:t>
      </w:r>
      <w:r w:rsidR="007C0560" w:rsidRPr="00D66C27">
        <w:rPr>
          <w:rFonts w:ascii="Arial" w:hAnsi="Arial" w:cs="Arial"/>
          <w:sz w:val="20"/>
          <w:szCs w:val="20"/>
        </w:rPr>
        <w:t>.20</w:t>
      </w:r>
      <w:r w:rsidR="00A76F81" w:rsidRPr="00D66C27">
        <w:rPr>
          <w:rFonts w:ascii="Arial" w:hAnsi="Arial" w:cs="Arial"/>
          <w:sz w:val="20"/>
          <w:szCs w:val="20"/>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63D8B793" w14:textId="5A23B41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0C076A8E" w14:textId="765D5DDA" w:rsidR="00EB2B8D" w:rsidRPr="00AC799F" w:rsidRDefault="00EB2B8D" w:rsidP="00EB2B8D">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38F8F7F" w14:textId="77777777" w:rsidR="00EB2B8D" w:rsidRPr="00AC799F" w:rsidRDefault="00EB2B8D" w:rsidP="00EB2B8D">
      <w:pPr>
        <w:ind w:firstLine="709"/>
        <w:jc w:val="both"/>
        <w:outlineLvl w:val="0"/>
        <w:rPr>
          <w:rFonts w:ascii="Arial" w:hAnsi="Arial" w:cs="Arial"/>
          <w:b/>
          <w:sz w:val="20"/>
          <w:szCs w:val="20"/>
        </w:rPr>
      </w:pPr>
      <w:r w:rsidRPr="00AC799F">
        <w:rPr>
          <w:rFonts w:ascii="Arial" w:hAnsi="Arial" w:cs="Arial"/>
          <w:b/>
          <w:sz w:val="20"/>
          <w:szCs w:val="20"/>
        </w:rPr>
        <w:t>/-/</w:t>
      </w:r>
    </w:p>
    <w:p w14:paraId="0580C0AD" w14:textId="7777777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784CDA4C" w14:textId="77777777" w:rsidR="00611AEF" w:rsidRDefault="00611AEF" w:rsidP="00EB2B8D">
      <w:pPr>
        <w:ind w:right="-2"/>
        <w:outlineLvl w:val="0"/>
        <w:rPr>
          <w:rFonts w:ascii="Arial" w:hAnsi="Arial" w:cs="Arial"/>
          <w:b/>
          <w:sz w:val="20"/>
          <w:szCs w:val="20"/>
        </w:rPr>
      </w:pPr>
    </w:p>
    <w:p w14:paraId="338F42AC" w14:textId="36554F51" w:rsidR="00CB460A" w:rsidRDefault="00CB460A" w:rsidP="00F37B1C">
      <w:pPr>
        <w:ind w:right="-2"/>
        <w:jc w:val="center"/>
        <w:outlineLvl w:val="0"/>
        <w:rPr>
          <w:rFonts w:ascii="Arial" w:hAnsi="Arial" w:cs="Arial"/>
          <w:b/>
          <w:sz w:val="20"/>
          <w:szCs w:val="20"/>
        </w:rPr>
      </w:pPr>
    </w:p>
    <w:p w14:paraId="24010328" w14:textId="77777777" w:rsidR="00B47E0A" w:rsidRDefault="00B47E0A" w:rsidP="00F37B1C">
      <w:pPr>
        <w:ind w:right="-2"/>
        <w:jc w:val="center"/>
        <w:outlineLvl w:val="0"/>
        <w:rPr>
          <w:rFonts w:ascii="Arial" w:hAnsi="Arial" w:cs="Arial"/>
          <w:b/>
          <w:sz w:val="20"/>
          <w:szCs w:val="20"/>
        </w:rPr>
      </w:pPr>
    </w:p>
    <w:p w14:paraId="31FC811A" w14:textId="3EF18AC0" w:rsidR="003234A4" w:rsidRDefault="003234A4" w:rsidP="00F37B1C">
      <w:pPr>
        <w:ind w:right="-2"/>
        <w:jc w:val="center"/>
        <w:outlineLvl w:val="0"/>
        <w:rPr>
          <w:rFonts w:ascii="Arial" w:hAnsi="Arial" w:cs="Arial"/>
          <w:b/>
          <w:sz w:val="20"/>
          <w:szCs w:val="20"/>
        </w:rPr>
      </w:pPr>
    </w:p>
    <w:p w14:paraId="0B680195" w14:textId="77777777" w:rsidR="003234A4" w:rsidRDefault="003234A4" w:rsidP="00F37B1C">
      <w:pPr>
        <w:ind w:right="-2"/>
        <w:jc w:val="center"/>
        <w:outlineLvl w:val="0"/>
        <w:rPr>
          <w:rFonts w:ascii="Arial" w:hAnsi="Arial" w:cs="Arial"/>
          <w:b/>
          <w:sz w:val="20"/>
          <w:szCs w:val="20"/>
        </w:rPr>
      </w:pPr>
    </w:p>
    <w:p w14:paraId="3B45014C" w14:textId="77777777" w:rsidR="008B6ABD" w:rsidRPr="00F37B1C" w:rsidRDefault="008B6ABD"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7231CAB4"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8B6ABD">
        <w:rPr>
          <w:rFonts w:ascii="Arial" w:hAnsi="Arial" w:cs="Arial"/>
          <w:b/>
          <w:sz w:val="20"/>
          <w:szCs w:val="20"/>
        </w:rPr>
        <w:t xml:space="preserve"> </w:t>
      </w:r>
      <w:r w:rsidR="00FF2F98">
        <w:rPr>
          <w:rFonts w:ascii="Arial" w:hAnsi="Arial" w:cs="Arial"/>
          <w:b/>
          <w:sz w:val="20"/>
          <w:szCs w:val="20"/>
        </w:rPr>
        <w:t>0</w:t>
      </w:r>
      <w:r w:rsidR="00F57A7E">
        <w:rPr>
          <w:rFonts w:ascii="Arial" w:hAnsi="Arial" w:cs="Arial"/>
          <w:b/>
          <w:sz w:val="20"/>
          <w:szCs w:val="20"/>
        </w:rPr>
        <w:t>4</w:t>
      </w:r>
      <w:r w:rsidR="008B6ABD">
        <w:rPr>
          <w:rFonts w:ascii="Arial" w:hAnsi="Arial" w:cs="Arial"/>
          <w:b/>
          <w:sz w:val="20"/>
          <w:szCs w:val="20"/>
        </w:rPr>
        <w:t xml:space="preserve"> </w:t>
      </w:r>
      <w:r w:rsidR="00FF2F98">
        <w:rPr>
          <w:rFonts w:ascii="Arial" w:hAnsi="Arial" w:cs="Arial"/>
          <w:b/>
          <w:sz w:val="20"/>
          <w:szCs w:val="20"/>
        </w:rPr>
        <w:t xml:space="preserve">września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3414F7D"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F94BD3">
        <w:rPr>
          <w:rFonts w:ascii="Arial" w:hAnsi="Arial" w:cs="Arial"/>
          <w:b/>
          <w:bCs/>
          <w:sz w:val="20"/>
          <w:szCs w:val="20"/>
        </w:rPr>
        <w:t xml:space="preserve">ISTOTNE DLA STRON </w:t>
      </w:r>
      <w:r w:rsidR="006E2CD3">
        <w:rPr>
          <w:rFonts w:ascii="Arial" w:hAnsi="Arial" w:cs="Arial"/>
          <w:b/>
          <w:bCs/>
          <w:sz w:val="20"/>
          <w:szCs w:val="20"/>
        </w:rPr>
        <w:t xml:space="preserve">POSTANOWIENIA </w:t>
      </w:r>
      <w:r w:rsidR="00963E60">
        <w:rPr>
          <w:rFonts w:ascii="Arial" w:hAnsi="Arial" w:cs="Arial"/>
          <w:b/>
          <w:bCs/>
          <w:sz w:val="20"/>
          <w:szCs w:val="20"/>
        </w:rPr>
        <w:t>UMOWY</w:t>
      </w:r>
      <w:r w:rsidR="006E2CD3">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5DCB269E"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717974">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717974">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7AAEA5C5"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981A2E">
        <w:rPr>
          <w:rFonts w:ascii="Arial" w:hAnsi="Arial" w:cs="Arial"/>
          <w:sz w:val="20"/>
          <w:szCs w:val="20"/>
        </w:rPr>
        <w:t>3</w:t>
      </w:r>
      <w:r w:rsidR="00BF7A6B">
        <w:rPr>
          <w:rFonts w:ascii="Arial" w:hAnsi="Arial" w:cs="Arial"/>
          <w:sz w:val="20"/>
          <w:szCs w:val="20"/>
        </w:rPr>
        <w:t>4</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375A07B"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(Dz. U. z  2019 r. poz. 1843</w:t>
      </w:r>
      <w:r w:rsidR="008806C9">
        <w:rPr>
          <w:rFonts w:ascii="Arial" w:hAnsi="Arial" w:cs="Arial"/>
          <w:sz w:val="20"/>
          <w:szCs w:val="20"/>
        </w:rPr>
        <w:t xml:space="preserve"> ze zm.</w:t>
      </w:r>
      <w:r w:rsidR="00B62585" w:rsidRPr="00B62585">
        <w:rPr>
          <w:rFonts w:ascii="Arial" w:hAnsi="Arial" w:cs="Arial"/>
          <w:sz w:val="20"/>
          <w:szCs w:val="20"/>
        </w:rPr>
        <w:t xml:space="preserve">) </w:t>
      </w:r>
      <w:r w:rsidRPr="00F37B1C">
        <w:rPr>
          <w:rFonts w:ascii="Arial" w:hAnsi="Arial" w:cs="Arial"/>
          <w:sz w:val="20"/>
          <w:szCs w:val="20"/>
        </w:rPr>
        <w:t xml:space="preserve">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718E718B" w14:textId="761AFD3A" w:rsidR="00302B8C" w:rsidRDefault="00FC770D" w:rsidP="00302B8C">
      <w:pPr>
        <w:ind w:left="709"/>
        <w:jc w:val="both"/>
        <w:rPr>
          <w:rFonts w:ascii="Arial" w:hAnsi="Arial" w:cs="Arial"/>
          <w:sz w:val="20"/>
          <w:szCs w:val="20"/>
        </w:rPr>
      </w:pPr>
      <w:r w:rsidRPr="00FC770D">
        <w:rPr>
          <w:rFonts w:ascii="Arial" w:hAnsi="Arial" w:cs="Arial"/>
          <w:sz w:val="20"/>
          <w:szCs w:val="20"/>
        </w:rPr>
        <w:t>Przedmiotem z</w:t>
      </w:r>
      <w:r w:rsidR="00A9270A">
        <w:rPr>
          <w:rFonts w:ascii="Arial" w:hAnsi="Arial" w:cs="Arial"/>
          <w:sz w:val="20"/>
          <w:szCs w:val="20"/>
        </w:rPr>
        <w:t xml:space="preserve">amówienia </w:t>
      </w:r>
      <w:r w:rsidR="00302B8C" w:rsidRPr="002231D3">
        <w:rPr>
          <w:rFonts w:ascii="Arial" w:hAnsi="Arial" w:cs="Arial"/>
          <w:kern w:val="1"/>
          <w:sz w:val="20"/>
          <w:szCs w:val="20"/>
          <w:lang w:val="x-none" w:eastAsia="ar-SA"/>
        </w:rPr>
        <w:t>jest sukcesywna dostawa materiałów eksploatacyjnych</w:t>
      </w:r>
      <w:r w:rsidR="00302B8C">
        <w:rPr>
          <w:rFonts w:ascii="Arial" w:hAnsi="Arial" w:cs="Arial"/>
          <w:kern w:val="1"/>
          <w:sz w:val="20"/>
          <w:szCs w:val="20"/>
          <w:lang w:eastAsia="ar-SA"/>
        </w:rPr>
        <w:t xml:space="preserve"> </w:t>
      </w:r>
      <w:r w:rsidR="00302B8C" w:rsidRPr="002231D3">
        <w:rPr>
          <w:rFonts w:ascii="Arial" w:hAnsi="Arial" w:cs="Arial"/>
          <w:bCs/>
          <w:kern w:val="1"/>
          <w:sz w:val="20"/>
          <w:szCs w:val="20"/>
          <w:lang w:val="x-none" w:eastAsia="ar-SA"/>
        </w:rPr>
        <w:t>do drukarek, urządzeń wielofunkcyjnych dla</w:t>
      </w:r>
      <w:r w:rsidR="00302B8C" w:rsidRPr="002231D3">
        <w:rPr>
          <w:rFonts w:ascii="Arial" w:hAnsi="Arial" w:cs="Arial"/>
          <w:kern w:val="1"/>
          <w:sz w:val="20"/>
          <w:szCs w:val="20"/>
          <w:lang w:val="x-none" w:eastAsia="ar-SA"/>
        </w:rPr>
        <w:t xml:space="preserve"> Ministerstwa Sprawiedliwości</w:t>
      </w:r>
      <w:r w:rsidR="00302B8C" w:rsidRPr="002231D3">
        <w:rPr>
          <w:rFonts w:ascii="Arial" w:hAnsi="Arial" w:cs="Arial"/>
          <w:bCs/>
          <w:kern w:val="1"/>
          <w:sz w:val="20"/>
          <w:szCs w:val="20"/>
          <w:lang w:val="x-none" w:eastAsia="ar-SA"/>
        </w:rPr>
        <w:t xml:space="preserve"> </w:t>
      </w:r>
      <w:r w:rsidR="00302B8C" w:rsidRPr="002231D3">
        <w:rPr>
          <w:rFonts w:ascii="Arial" w:hAnsi="Arial" w:cs="Arial"/>
          <w:color w:val="000000"/>
          <w:kern w:val="1"/>
          <w:sz w:val="20"/>
          <w:szCs w:val="20"/>
          <w:lang w:val="x-none"/>
        </w:rPr>
        <w:t xml:space="preserve">oraz odbiór odpadów </w:t>
      </w:r>
      <w:r w:rsidR="00302B8C">
        <w:rPr>
          <w:rFonts w:ascii="Arial" w:hAnsi="Arial" w:cs="Arial"/>
          <w:color w:val="000000"/>
          <w:kern w:val="1"/>
          <w:sz w:val="20"/>
          <w:szCs w:val="20"/>
          <w:lang w:val="x-none"/>
        </w:rPr>
        <w:br/>
      </w:r>
      <w:r w:rsidR="00302B8C" w:rsidRPr="002231D3">
        <w:rPr>
          <w:rFonts w:ascii="Arial" w:hAnsi="Arial" w:cs="Arial"/>
          <w:color w:val="000000"/>
          <w:sz w:val="20"/>
          <w:szCs w:val="20"/>
          <w:lang w:val="x-none"/>
        </w:rPr>
        <w:t>po wszystkich zużytych materiałach eksploatacyjnych</w:t>
      </w:r>
      <w:r w:rsidR="00302B8C">
        <w:rPr>
          <w:rFonts w:ascii="Arial" w:hAnsi="Arial" w:cs="Arial"/>
          <w:color w:val="000000"/>
          <w:sz w:val="20"/>
          <w:szCs w:val="20"/>
        </w:rPr>
        <w:t xml:space="preserve">, </w:t>
      </w:r>
      <w:r w:rsidR="00302B8C">
        <w:rPr>
          <w:rFonts w:ascii="Arial" w:hAnsi="Arial" w:cs="Arial"/>
          <w:sz w:val="20"/>
          <w:szCs w:val="20"/>
        </w:rPr>
        <w:t xml:space="preserve">zgodnie z opisem przedmiotu </w:t>
      </w:r>
      <w:r w:rsidR="00302B8C" w:rsidRPr="001417C2">
        <w:rPr>
          <w:rFonts w:ascii="Arial" w:hAnsi="Arial" w:cs="Arial"/>
          <w:sz w:val="20"/>
          <w:szCs w:val="20"/>
        </w:rPr>
        <w:t xml:space="preserve">zamówienia </w:t>
      </w:r>
      <w:r w:rsidR="00302B8C">
        <w:rPr>
          <w:rFonts w:ascii="Arial" w:hAnsi="Arial" w:cs="Arial"/>
          <w:sz w:val="20"/>
          <w:szCs w:val="20"/>
        </w:rPr>
        <w:t xml:space="preserve">zawartym </w:t>
      </w:r>
      <w:r w:rsidR="00302B8C" w:rsidRPr="001417C2">
        <w:rPr>
          <w:rFonts w:ascii="Arial" w:hAnsi="Arial" w:cs="Arial"/>
          <w:sz w:val="20"/>
          <w:szCs w:val="20"/>
        </w:rPr>
        <w:t xml:space="preserve">w Tomie II </w:t>
      </w:r>
      <w:r w:rsidR="00302B8C">
        <w:rPr>
          <w:rFonts w:ascii="Arial" w:hAnsi="Arial" w:cs="Arial"/>
          <w:sz w:val="20"/>
          <w:szCs w:val="20"/>
        </w:rPr>
        <w:t xml:space="preserve">i </w:t>
      </w:r>
      <w:r w:rsidR="00302B8C" w:rsidRPr="001417C2">
        <w:rPr>
          <w:rFonts w:ascii="Arial" w:hAnsi="Arial" w:cs="Arial"/>
          <w:sz w:val="20"/>
          <w:szCs w:val="20"/>
        </w:rPr>
        <w:t xml:space="preserve"> III SIWZ.</w:t>
      </w:r>
    </w:p>
    <w:p w14:paraId="3CF573B0" w14:textId="2DD44BC7" w:rsidR="009711F9" w:rsidRDefault="00BE245A" w:rsidP="009711F9">
      <w:pPr>
        <w:pStyle w:val="Tekstpodstawowy"/>
        <w:ind w:firstLine="709"/>
        <w:jc w:val="both"/>
        <w:rPr>
          <w:sz w:val="20"/>
          <w:szCs w:val="20"/>
        </w:rPr>
      </w:pPr>
      <w:r w:rsidRPr="00BA69D7">
        <w:rPr>
          <w:sz w:val="20"/>
          <w:szCs w:val="20"/>
        </w:rPr>
        <w:t xml:space="preserve">CPV (Wspólny Słownik Zamówień): </w:t>
      </w:r>
    </w:p>
    <w:p w14:paraId="7899BD20" w14:textId="19760BAA" w:rsidR="009711F9" w:rsidRPr="009711F9" w:rsidRDefault="009711F9" w:rsidP="009711F9">
      <w:pPr>
        <w:ind w:firstLine="709"/>
        <w:jc w:val="both"/>
        <w:outlineLvl w:val="0"/>
        <w:rPr>
          <w:rFonts w:ascii="Arial" w:hAnsi="Arial" w:cs="Arial"/>
          <w:color w:val="000000"/>
          <w:sz w:val="20"/>
          <w:szCs w:val="20"/>
        </w:rPr>
      </w:pPr>
      <w:r w:rsidRPr="009711F9">
        <w:rPr>
          <w:rFonts w:ascii="Arial" w:hAnsi="Arial" w:cs="Arial"/>
          <w:color w:val="000000"/>
          <w:sz w:val="20"/>
          <w:szCs w:val="20"/>
        </w:rPr>
        <w:t>Toner do drukarek laserowych/faksów</w:t>
      </w:r>
    </w:p>
    <w:p w14:paraId="256570DD" w14:textId="3E8B6717" w:rsidR="008B4B35" w:rsidRPr="009711F9" w:rsidRDefault="009711F9" w:rsidP="009711F9">
      <w:pPr>
        <w:numPr>
          <w:ilvl w:val="0"/>
          <w:numId w:val="53"/>
        </w:numPr>
        <w:jc w:val="both"/>
        <w:outlineLvl w:val="0"/>
        <w:rPr>
          <w:rFonts w:ascii="Arial" w:hAnsi="Arial" w:cs="Arial"/>
          <w:bCs/>
          <w:sz w:val="20"/>
          <w:szCs w:val="20"/>
        </w:rPr>
      </w:pPr>
      <w:r w:rsidRPr="002B2E96">
        <w:rPr>
          <w:rFonts w:ascii="Arial" w:hAnsi="Arial" w:cs="Arial"/>
          <w:bCs/>
          <w:sz w:val="20"/>
          <w:szCs w:val="20"/>
        </w:rPr>
        <w:t xml:space="preserve">kod CPV: </w:t>
      </w:r>
      <w:r w:rsidR="008B4B35" w:rsidRPr="009711F9">
        <w:rPr>
          <w:rFonts w:ascii="Arial" w:hAnsi="Arial" w:cs="Arial"/>
          <w:color w:val="000000"/>
          <w:sz w:val="20"/>
          <w:szCs w:val="20"/>
        </w:rPr>
        <w:t>30125110-5</w:t>
      </w:r>
    </w:p>
    <w:p w14:paraId="04F8BC67" w14:textId="438AD160" w:rsidR="009711F9" w:rsidRPr="009711F9" w:rsidRDefault="009711F9" w:rsidP="009711F9">
      <w:pPr>
        <w:ind w:firstLine="709"/>
        <w:jc w:val="both"/>
        <w:outlineLvl w:val="0"/>
        <w:rPr>
          <w:rFonts w:ascii="Arial" w:hAnsi="Arial" w:cs="Arial"/>
          <w:color w:val="000000"/>
          <w:sz w:val="20"/>
          <w:szCs w:val="20"/>
        </w:rPr>
      </w:pPr>
      <w:r w:rsidRPr="009711F9">
        <w:rPr>
          <w:rFonts w:ascii="Arial" w:hAnsi="Arial" w:cs="Arial"/>
          <w:color w:val="000000"/>
          <w:sz w:val="20"/>
          <w:szCs w:val="20"/>
        </w:rPr>
        <w:t>Bębny do maszyn biurowych</w:t>
      </w:r>
    </w:p>
    <w:p w14:paraId="5560635B" w14:textId="6BC327B2" w:rsidR="009711F9" w:rsidRPr="009711F9" w:rsidRDefault="009711F9" w:rsidP="009711F9">
      <w:pPr>
        <w:numPr>
          <w:ilvl w:val="0"/>
          <w:numId w:val="53"/>
        </w:numPr>
        <w:jc w:val="both"/>
        <w:outlineLvl w:val="0"/>
        <w:rPr>
          <w:rFonts w:ascii="Arial" w:hAnsi="Arial" w:cs="Arial"/>
          <w:bCs/>
          <w:sz w:val="20"/>
          <w:szCs w:val="20"/>
        </w:rPr>
      </w:pPr>
      <w:r w:rsidRPr="002B2E96">
        <w:rPr>
          <w:rFonts w:ascii="Arial" w:hAnsi="Arial" w:cs="Arial"/>
          <w:bCs/>
          <w:sz w:val="20"/>
          <w:szCs w:val="20"/>
        </w:rPr>
        <w:t>kod CPV</w:t>
      </w:r>
      <w:r w:rsidRPr="009711F9">
        <w:rPr>
          <w:rFonts w:ascii="Arial" w:hAnsi="Arial" w:cs="Arial"/>
          <w:color w:val="000000"/>
          <w:sz w:val="20"/>
          <w:szCs w:val="20"/>
        </w:rPr>
        <w:t>: 30124300-7</w:t>
      </w:r>
    </w:p>
    <w:p w14:paraId="6DD06CC7" w14:textId="065A9969" w:rsidR="009711F9" w:rsidRPr="009711F9" w:rsidRDefault="009711F9" w:rsidP="009711F9">
      <w:pPr>
        <w:ind w:firstLine="709"/>
        <w:jc w:val="both"/>
        <w:outlineLvl w:val="0"/>
        <w:rPr>
          <w:rFonts w:ascii="Arial" w:hAnsi="Arial" w:cs="Arial"/>
          <w:color w:val="000000"/>
          <w:sz w:val="20"/>
          <w:szCs w:val="20"/>
        </w:rPr>
      </w:pPr>
      <w:r w:rsidRPr="009711F9">
        <w:rPr>
          <w:rFonts w:ascii="Arial" w:hAnsi="Arial" w:cs="Arial"/>
          <w:color w:val="000000"/>
          <w:sz w:val="20"/>
          <w:szCs w:val="20"/>
        </w:rPr>
        <w:t>Wkłady barwiące</w:t>
      </w:r>
    </w:p>
    <w:p w14:paraId="0033E41C" w14:textId="5487915E" w:rsidR="008B4B35" w:rsidRPr="009711F9" w:rsidRDefault="009711F9" w:rsidP="009711F9">
      <w:pPr>
        <w:numPr>
          <w:ilvl w:val="0"/>
          <w:numId w:val="53"/>
        </w:numPr>
        <w:jc w:val="both"/>
        <w:outlineLvl w:val="0"/>
        <w:rPr>
          <w:rFonts w:ascii="Arial" w:hAnsi="Arial" w:cs="Arial"/>
          <w:bCs/>
          <w:sz w:val="20"/>
          <w:szCs w:val="20"/>
        </w:rPr>
      </w:pPr>
      <w:r w:rsidRPr="002B2E96">
        <w:rPr>
          <w:rFonts w:ascii="Arial" w:hAnsi="Arial" w:cs="Arial"/>
          <w:bCs/>
          <w:sz w:val="20"/>
          <w:szCs w:val="20"/>
        </w:rPr>
        <w:t xml:space="preserve">kod </w:t>
      </w:r>
      <w:r w:rsidRPr="009711F9">
        <w:rPr>
          <w:rFonts w:ascii="Arial" w:hAnsi="Arial" w:cs="Arial"/>
          <w:color w:val="000000"/>
          <w:sz w:val="20"/>
          <w:szCs w:val="20"/>
        </w:rPr>
        <w:t xml:space="preserve">CPV: </w:t>
      </w:r>
      <w:r w:rsidR="008B4B35" w:rsidRPr="009711F9">
        <w:rPr>
          <w:rFonts w:ascii="Arial" w:hAnsi="Arial" w:cs="Arial"/>
          <w:color w:val="000000"/>
          <w:sz w:val="20"/>
          <w:szCs w:val="20"/>
        </w:rPr>
        <w:t>30125100-2</w:t>
      </w:r>
    </w:p>
    <w:p w14:paraId="417D5DA0" w14:textId="3A46823B"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w:t>
      </w:r>
      <w:proofErr w:type="spellStart"/>
      <w:r w:rsidR="006C416F">
        <w:rPr>
          <w:rFonts w:ascii="Arial" w:hAnsi="Arial" w:cs="Arial"/>
          <w:i w:val="0"/>
          <w:iCs w:val="0"/>
          <w:sz w:val="20"/>
          <w:szCs w:val="20"/>
          <w:lang w:eastAsia="ar-SA"/>
        </w:rPr>
        <w:t>Pzp</w:t>
      </w:r>
      <w:proofErr w:type="spellEnd"/>
      <w:r w:rsidR="00BE245A" w:rsidRPr="001417C2">
        <w:rPr>
          <w:rFonts w:ascii="Arial" w:hAnsi="Arial" w:cs="Arial"/>
          <w:i w:val="0"/>
          <w:iCs w:val="0"/>
          <w:sz w:val="20"/>
          <w:szCs w:val="20"/>
        </w:rPr>
        <w:t>.</w:t>
      </w:r>
    </w:p>
    <w:p w14:paraId="0D4B4307" w14:textId="4378ADA7" w:rsidR="00FC6774" w:rsidRDefault="00376170" w:rsidP="00FC6774">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40EA6B28" w14:textId="77777777" w:rsidR="00FF2F98" w:rsidRPr="00FC6774" w:rsidRDefault="00FF2F98" w:rsidP="00FF2F98">
      <w:pPr>
        <w:ind w:left="709" w:hanging="4"/>
        <w:jc w:val="both"/>
        <w:rPr>
          <w:rFonts w:ascii="Arial" w:hAnsi="Arial" w:cs="Arial"/>
          <w:sz w:val="20"/>
          <w:szCs w:val="20"/>
        </w:rPr>
      </w:pPr>
      <w:r w:rsidRPr="00FC6774">
        <w:rPr>
          <w:rFonts w:ascii="Arial" w:hAnsi="Arial" w:cs="Arial"/>
          <w:sz w:val="20"/>
          <w:szCs w:val="20"/>
        </w:rPr>
        <w:t xml:space="preserve">Ilekroć w treści SIWZ, w tym w opisie przedmiotu zamówienia, użyte są znaki towarowe, patenty lub pochodzenie, źródła lub szczególne procesy, a także normy, Zamawiający dopuszcza rozwiązanie równoważne. </w:t>
      </w:r>
    </w:p>
    <w:p w14:paraId="7C1DA516" w14:textId="77777777" w:rsidR="00FF2F98" w:rsidRPr="00FC6774" w:rsidRDefault="00FF2F98" w:rsidP="00FF2F98">
      <w:pPr>
        <w:ind w:left="709" w:hanging="4"/>
        <w:jc w:val="both"/>
        <w:rPr>
          <w:rFonts w:ascii="Arial" w:hAnsi="Arial" w:cs="Arial"/>
          <w:sz w:val="20"/>
          <w:szCs w:val="20"/>
        </w:rPr>
      </w:pPr>
      <w:r w:rsidRPr="00FC6774">
        <w:rPr>
          <w:rFonts w:ascii="Arial" w:hAnsi="Arial" w:cs="Arial"/>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Pr>
          <w:rFonts w:ascii="Arial" w:hAnsi="Arial" w:cs="Arial"/>
          <w:sz w:val="20"/>
          <w:szCs w:val="20"/>
        </w:rPr>
        <w:br/>
      </w:r>
      <w:r w:rsidRPr="00FC6774">
        <w:rPr>
          <w:rFonts w:ascii="Arial" w:hAnsi="Arial" w:cs="Arial"/>
          <w:sz w:val="20"/>
          <w:szCs w:val="20"/>
        </w:rPr>
        <w:t xml:space="preserve">i III SIWZ. </w:t>
      </w:r>
    </w:p>
    <w:p w14:paraId="4839130F" w14:textId="454BAC14" w:rsidR="001C52BD" w:rsidRDefault="00FF2F98" w:rsidP="001C52BD">
      <w:pPr>
        <w:ind w:left="709" w:hanging="4"/>
        <w:jc w:val="both"/>
        <w:rPr>
          <w:rFonts w:ascii="Arial" w:hAnsi="Arial" w:cs="Arial"/>
          <w:sz w:val="20"/>
          <w:szCs w:val="20"/>
        </w:rPr>
      </w:pPr>
      <w:r w:rsidRPr="00FC6774">
        <w:rPr>
          <w:rFonts w:ascii="Arial" w:hAnsi="Arial" w:cs="Arial"/>
          <w:sz w:val="20"/>
          <w:szCs w:val="20"/>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 </w:t>
      </w:r>
    </w:p>
    <w:p w14:paraId="14958339" w14:textId="3359089E" w:rsidR="006E2CD3" w:rsidRPr="006E2CD3" w:rsidRDefault="00BE245A" w:rsidP="006E2CD3">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3333FDAB" w14:textId="45A20DE1" w:rsidR="00302B8C" w:rsidRPr="001077D1" w:rsidRDefault="00302B8C" w:rsidP="001077D1">
      <w:pPr>
        <w:tabs>
          <w:tab w:val="left" w:pos="426"/>
        </w:tabs>
        <w:ind w:left="709"/>
        <w:jc w:val="both"/>
        <w:rPr>
          <w:rStyle w:val="tekstdokbold"/>
          <w:rFonts w:ascii="Arial" w:hAnsi="Arial" w:cs="Arial"/>
          <w:b w:val="0"/>
          <w:bCs w:val="0"/>
          <w:kern w:val="1"/>
          <w:sz w:val="20"/>
          <w:szCs w:val="20"/>
          <w:lang w:eastAsia="ar-SA"/>
        </w:rPr>
      </w:pPr>
      <w:r>
        <w:rPr>
          <w:rFonts w:ascii="Arial" w:hAnsi="Arial" w:cs="Arial"/>
          <w:sz w:val="20"/>
          <w:szCs w:val="20"/>
        </w:rPr>
        <w:t>12 miesięcy</w:t>
      </w:r>
      <w:r w:rsidR="004D6900">
        <w:rPr>
          <w:rFonts w:ascii="Arial" w:hAnsi="Arial" w:cs="Arial"/>
          <w:sz w:val="20"/>
          <w:szCs w:val="20"/>
        </w:rPr>
        <w:t xml:space="preserve"> </w:t>
      </w:r>
      <w:r w:rsidRPr="000B31A1">
        <w:rPr>
          <w:rFonts w:ascii="Arial" w:hAnsi="Arial" w:cs="Arial"/>
          <w:sz w:val="20"/>
          <w:szCs w:val="20"/>
        </w:rPr>
        <w:t>od dnia zawarcia umowy</w:t>
      </w:r>
      <w:r w:rsidR="004D6900">
        <w:rPr>
          <w:rFonts w:ascii="Arial" w:hAnsi="Arial" w:cs="Arial"/>
          <w:sz w:val="20"/>
          <w:szCs w:val="20"/>
        </w:rPr>
        <w:t xml:space="preserve"> lub do wyczerpania kwoty</w:t>
      </w:r>
      <w:r w:rsidR="00965E88">
        <w:rPr>
          <w:rFonts w:ascii="Arial" w:hAnsi="Arial" w:cs="Arial"/>
          <w:sz w:val="20"/>
          <w:szCs w:val="20"/>
        </w:rPr>
        <w:t xml:space="preserve">, </w:t>
      </w:r>
      <w:r w:rsidR="004D6900">
        <w:rPr>
          <w:rFonts w:ascii="Arial" w:hAnsi="Arial" w:cs="Arial"/>
          <w:sz w:val="20"/>
          <w:szCs w:val="20"/>
        </w:rPr>
        <w:t xml:space="preserve">określonej </w:t>
      </w:r>
      <w:r w:rsidR="00965E88" w:rsidRPr="00302B8C">
        <w:rPr>
          <w:rFonts w:ascii="Arial" w:hAnsi="Arial" w:cs="Arial"/>
          <w:kern w:val="1"/>
          <w:sz w:val="20"/>
          <w:szCs w:val="20"/>
          <w:lang w:eastAsia="ar-SA"/>
        </w:rPr>
        <w:t>w § 5 ust</w:t>
      </w:r>
      <w:r w:rsidR="00965E88">
        <w:rPr>
          <w:rFonts w:ascii="Arial" w:hAnsi="Arial" w:cs="Arial"/>
          <w:kern w:val="1"/>
          <w:sz w:val="20"/>
          <w:szCs w:val="20"/>
          <w:lang w:eastAsia="ar-SA"/>
        </w:rPr>
        <w:t xml:space="preserve">. </w:t>
      </w:r>
      <w:r w:rsidR="00965E88" w:rsidRPr="00302B8C">
        <w:rPr>
          <w:rFonts w:ascii="Arial" w:hAnsi="Arial" w:cs="Arial"/>
          <w:kern w:val="1"/>
          <w:sz w:val="20"/>
          <w:szCs w:val="20"/>
          <w:lang w:eastAsia="ar-SA"/>
        </w:rPr>
        <w:t>1</w:t>
      </w:r>
      <w:r w:rsidR="00965E88">
        <w:rPr>
          <w:rFonts w:ascii="Arial" w:hAnsi="Arial" w:cs="Arial"/>
          <w:kern w:val="1"/>
          <w:sz w:val="20"/>
          <w:szCs w:val="20"/>
          <w:lang w:eastAsia="ar-SA"/>
        </w:rPr>
        <w:t xml:space="preserve"> Istotnych dla stron postanowieniach umowy, w zależności, które ze zdarzeń nastąpi wcześniej.</w:t>
      </w:r>
    </w:p>
    <w:p w14:paraId="2A9A157C" w14:textId="77777777" w:rsidR="00884367" w:rsidRDefault="00BE245A" w:rsidP="00884367">
      <w:pPr>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5C8D5C39" w14:textId="671B8DC7" w:rsidR="001A1A76" w:rsidRDefault="0033266B" w:rsidP="000653EF">
      <w:pPr>
        <w:pStyle w:val="Tekstpodstawowy2"/>
        <w:spacing w:before="0"/>
        <w:ind w:left="709"/>
        <w:rPr>
          <w:rFonts w:ascii="Arial" w:hAnsi="Arial" w:cs="Arial"/>
          <w:b w:val="0"/>
          <w:sz w:val="20"/>
          <w:szCs w:val="20"/>
        </w:rPr>
      </w:pPr>
      <w:r w:rsidRPr="002B2E96">
        <w:rPr>
          <w:rStyle w:val="tekstdokbold"/>
          <w:rFonts w:ascii="Arial" w:hAnsi="Arial" w:cs="Arial"/>
          <w:sz w:val="20"/>
          <w:szCs w:val="20"/>
        </w:rPr>
        <w:t xml:space="preserve">O udzielenie zamówienia mogą ubiegać się Wykonawcy, którzy nie podlegają wykluczeniu oraz spełniają warunki </w:t>
      </w:r>
      <w:r w:rsidRPr="002B2E96">
        <w:rPr>
          <w:rFonts w:ascii="Arial" w:hAnsi="Arial" w:cs="Arial"/>
          <w:b w:val="0"/>
          <w:sz w:val="20"/>
          <w:szCs w:val="20"/>
        </w:rPr>
        <w:t>udziału w postępowaniu</w:t>
      </w:r>
      <w:bookmarkStart w:id="0" w:name="_Hlk32564031"/>
      <w:r w:rsidR="006762A0">
        <w:rPr>
          <w:rFonts w:ascii="Arial" w:hAnsi="Arial" w:cs="Arial"/>
          <w:b w:val="0"/>
          <w:sz w:val="20"/>
          <w:szCs w:val="20"/>
        </w:rPr>
        <w:t xml:space="preserve">. Zamawiający nie określa warunków udziału </w:t>
      </w:r>
      <w:r w:rsidR="00E60041">
        <w:rPr>
          <w:rFonts w:ascii="Arial" w:hAnsi="Arial" w:cs="Arial"/>
          <w:b w:val="0"/>
          <w:sz w:val="20"/>
          <w:szCs w:val="20"/>
        </w:rPr>
        <w:br/>
      </w:r>
      <w:r w:rsidR="006762A0">
        <w:rPr>
          <w:rFonts w:ascii="Arial" w:hAnsi="Arial" w:cs="Arial"/>
          <w:b w:val="0"/>
          <w:sz w:val="20"/>
          <w:szCs w:val="20"/>
        </w:rPr>
        <w:t>w postępowaniu.</w:t>
      </w:r>
    </w:p>
    <w:p w14:paraId="603E10F0" w14:textId="77777777" w:rsidR="00717974" w:rsidRPr="001A1A76" w:rsidRDefault="00717974" w:rsidP="001A1A76">
      <w:pPr>
        <w:pStyle w:val="Tekstpodstawowy2"/>
        <w:spacing w:before="0"/>
        <w:ind w:left="709" w:hanging="709"/>
        <w:rPr>
          <w:rFonts w:ascii="Arial" w:hAnsi="Arial" w:cs="Arial"/>
          <w:b w:val="0"/>
          <w:sz w:val="20"/>
          <w:szCs w:val="20"/>
        </w:rPr>
      </w:pPr>
    </w:p>
    <w:bookmarkEnd w:id="0"/>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w:t>
      </w:r>
      <w:proofErr w:type="spellStart"/>
      <w:r w:rsidR="00A366F5"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w:t>
      </w:r>
      <w:proofErr w:type="spellStart"/>
      <w:r w:rsidR="0059718F" w:rsidRPr="00F37B1C">
        <w:rPr>
          <w:rFonts w:ascii="Arial" w:hAnsi="Arial" w:cs="Arial"/>
          <w:b w:val="0"/>
          <w:sz w:val="20"/>
          <w:szCs w:val="20"/>
        </w:rPr>
        <w:t>Pzp</w:t>
      </w:r>
      <w:proofErr w:type="spellEnd"/>
      <w:r w:rsidR="0059718F" w:rsidRPr="00F37B1C">
        <w:rPr>
          <w:rFonts w:ascii="Arial" w:hAnsi="Arial" w:cs="Arial"/>
          <w:b w:val="0"/>
          <w:sz w:val="20"/>
          <w:szCs w:val="20"/>
        </w:rPr>
        <w:t xml:space="preserve">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7DC15E15"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D4444B">
        <w:rPr>
          <w:rFonts w:ascii="Arial" w:hAnsi="Arial" w:cs="Arial"/>
          <w:b w:val="0"/>
          <w:sz w:val="20"/>
          <w:szCs w:val="20"/>
        </w:rPr>
        <w:t>Zbigniew Wiśniewski</w:t>
      </w:r>
      <w:r w:rsidR="006B3FE6">
        <w:rPr>
          <w:rFonts w:ascii="Arial" w:hAnsi="Arial" w:cs="Arial"/>
          <w:b w:val="0"/>
          <w:sz w:val="20"/>
          <w:szCs w:val="20"/>
        </w:rPr>
        <w:t>,</w:t>
      </w:r>
      <w:r w:rsidR="0071525E" w:rsidRPr="007E0593">
        <w:rPr>
          <w:rFonts w:ascii="Arial" w:hAnsi="Arial" w:cs="Arial"/>
          <w:b w:val="0"/>
          <w:sz w:val="20"/>
          <w:szCs w:val="20"/>
        </w:rPr>
        <w:tab/>
      </w:r>
    </w:p>
    <w:p w14:paraId="099CD16F" w14:textId="6413C0D8" w:rsidR="001A1A76" w:rsidRPr="004466F4" w:rsidRDefault="00BE3913" w:rsidP="001A1A76">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1A1A76">
        <w:rPr>
          <w:rFonts w:ascii="Arial" w:hAnsi="Arial" w:cs="Arial"/>
          <w:b w:val="0"/>
          <w:sz w:val="20"/>
          <w:szCs w:val="20"/>
        </w:rPr>
        <w:t xml:space="preserve">Rafał Jankowicz, </w:t>
      </w:r>
      <w:r w:rsidR="00E4487F">
        <w:rPr>
          <w:rFonts w:ascii="Arial" w:hAnsi="Arial" w:cs="Arial"/>
          <w:b w:val="0"/>
          <w:sz w:val="20"/>
          <w:szCs w:val="20"/>
        </w:rPr>
        <w:t>Paulina Gecyngier</w:t>
      </w:r>
      <w:r w:rsidR="004466F4">
        <w:rPr>
          <w:rFonts w:ascii="Arial" w:hAnsi="Arial" w:cs="Arial"/>
          <w:b w:val="0"/>
          <w:sz w:val="20"/>
          <w:szCs w:val="20"/>
        </w:rPr>
        <w:t xml:space="preserve">, </w:t>
      </w:r>
      <w:r w:rsidR="001A1A76" w:rsidRPr="004466F4">
        <w:rPr>
          <w:rFonts w:ascii="Arial" w:hAnsi="Arial" w:cs="Arial"/>
          <w:b w:val="0"/>
          <w:sz w:val="20"/>
          <w:szCs w:val="20"/>
        </w:rPr>
        <w:t>Agnieszka Pindor, Daniel Erenfeicht</w:t>
      </w:r>
      <w:r w:rsidR="004466F4" w:rsidRPr="004466F4">
        <w:rPr>
          <w:rFonts w:ascii="Arial" w:hAnsi="Arial" w:cs="Arial"/>
          <w:b w:val="0"/>
          <w:sz w:val="20"/>
          <w:szCs w:val="20"/>
        </w:rPr>
        <w:t xml:space="preserve">, </w:t>
      </w:r>
      <w:r w:rsidR="001A1A76" w:rsidRPr="004466F4">
        <w:rPr>
          <w:rFonts w:ascii="Arial" w:hAnsi="Arial" w:cs="Arial"/>
          <w:b w:val="0"/>
          <w:sz w:val="20"/>
          <w:szCs w:val="20"/>
        </w:rPr>
        <w:t>Agnieszka Rygielska, Ewa Gołębiewska</w:t>
      </w:r>
      <w:r w:rsidR="004466F4">
        <w:rPr>
          <w:rFonts w:ascii="Arial" w:hAnsi="Arial" w:cs="Arial"/>
          <w:b w:val="0"/>
          <w:sz w:val="20"/>
          <w:szCs w:val="20"/>
        </w:rPr>
        <w:t>,</w:t>
      </w:r>
      <w:r w:rsidR="001A1A76" w:rsidRPr="004466F4">
        <w:rPr>
          <w:rFonts w:ascii="Arial" w:hAnsi="Arial" w:cs="Arial"/>
          <w:b w:val="0"/>
          <w:sz w:val="20"/>
          <w:szCs w:val="20"/>
        </w:rPr>
        <w:tab/>
      </w:r>
      <w:r w:rsidR="001A1A76" w:rsidRPr="004466F4">
        <w:rPr>
          <w:rFonts w:ascii="Arial" w:eastAsia="Calibri" w:hAnsi="Arial" w:cs="Arial"/>
          <w:sz w:val="20"/>
          <w:szCs w:val="20"/>
        </w:rPr>
        <w:tab/>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w:t>
      </w:r>
      <w:proofErr w:type="spellStart"/>
      <w:r w:rsidR="00DA74C0">
        <w:rPr>
          <w:rFonts w:ascii="Arial" w:hAnsi="Arial" w:cs="Arial"/>
          <w:b w:val="0"/>
          <w:sz w:val="20"/>
          <w:szCs w:val="20"/>
        </w:rPr>
        <w:t>Pzp</w:t>
      </w:r>
      <w:proofErr w:type="spellEnd"/>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 xml:space="preserve">6–20 ustawy </w:t>
      </w:r>
      <w:proofErr w:type="spellStart"/>
      <w:r w:rsidR="00DA74C0">
        <w:rPr>
          <w:rFonts w:ascii="Arial" w:hAnsi="Arial" w:cs="Arial"/>
          <w:b w:val="0"/>
          <w:sz w:val="20"/>
          <w:szCs w:val="20"/>
        </w:rPr>
        <w:t>Pzp</w:t>
      </w:r>
      <w:proofErr w:type="spellEnd"/>
      <w:r w:rsidR="00DA74C0">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w:t>
      </w:r>
      <w:r w:rsidRPr="00F37B1C">
        <w:rPr>
          <w:rFonts w:ascii="Arial" w:hAnsi="Arial" w:cs="Arial"/>
          <w:b w:val="0"/>
          <w:sz w:val="20"/>
          <w:szCs w:val="20"/>
        </w:rPr>
        <w:lastRenderedPageBreak/>
        <w:t xml:space="preserve">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7E236284"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w:t>
      </w:r>
      <w:proofErr w:type="spellStart"/>
      <w:r>
        <w:rPr>
          <w:rFonts w:ascii="Arial" w:hAnsi="Arial" w:cs="Arial"/>
          <w:b w:val="0"/>
          <w:sz w:val="20"/>
          <w:szCs w:val="20"/>
        </w:rPr>
        <w:t>Pzp</w:t>
      </w:r>
      <w:proofErr w:type="spellEnd"/>
      <w:r>
        <w:rPr>
          <w:rFonts w:ascii="Arial" w:hAnsi="Arial" w:cs="Arial"/>
          <w:b w:val="0"/>
          <w:sz w:val="20"/>
          <w:szCs w:val="20"/>
        </w:rPr>
        <w:t xml:space="preserve">,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6F7943EE" w14:textId="77777777" w:rsidR="004466F4" w:rsidRDefault="00FA6A07" w:rsidP="004466F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4466F4">
        <w:rPr>
          <w:rFonts w:ascii="Arial" w:hAnsi="Arial" w:cs="Arial"/>
          <w:b w:val="0"/>
          <w:sz w:val="20"/>
          <w:szCs w:val="20"/>
        </w:rPr>
        <w:t xml:space="preserve">: </w:t>
      </w:r>
    </w:p>
    <w:p w14:paraId="11EF2A39" w14:textId="310A33FD" w:rsidR="00C13337" w:rsidRDefault="00FA6A07" w:rsidP="004466F4">
      <w:pPr>
        <w:pStyle w:val="Tekstpodstawowy2"/>
        <w:spacing w:before="0"/>
        <w:ind w:left="709"/>
        <w:rPr>
          <w:rFonts w:ascii="Arial" w:hAnsi="Arial" w:cs="Arial"/>
          <w:b w:val="0"/>
          <w:sz w:val="20"/>
          <w:szCs w:val="20"/>
        </w:rPr>
      </w:pPr>
      <w:r w:rsidRPr="00F37B1C">
        <w:rPr>
          <w:rFonts w:ascii="Arial" w:hAnsi="Arial" w:cs="Arial"/>
          <w:b w:val="0"/>
          <w:sz w:val="20"/>
          <w:szCs w:val="20"/>
        </w:rPr>
        <w:t>W</w:t>
      </w:r>
      <w:r w:rsidR="008A4B6E">
        <w:rPr>
          <w:rFonts w:ascii="Arial" w:hAnsi="Arial" w:cs="Arial"/>
          <w:b w:val="0"/>
          <w:sz w:val="20"/>
          <w:szCs w:val="20"/>
        </w:rPr>
        <w:t xml:space="preserve"> </w:t>
      </w:r>
      <w:r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w postępowaniu</w:t>
      </w:r>
      <w:r w:rsidR="009206EC">
        <w:rPr>
          <w:rFonts w:ascii="Arial" w:hAnsi="Arial" w:cs="Arial"/>
          <w:b w:val="0"/>
          <w:sz w:val="20"/>
          <w:szCs w:val="20"/>
        </w:rPr>
        <w:t xml:space="preserve">: </w:t>
      </w:r>
      <w:r w:rsidR="003A1738"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004466F4">
        <w:rPr>
          <w:rFonts w:ascii="Arial" w:hAnsi="Arial" w:cs="Arial"/>
          <w:b w:val="0"/>
          <w:sz w:val="20"/>
          <w:szCs w:val="20"/>
        </w:rPr>
        <w:t>.</w:t>
      </w:r>
    </w:p>
    <w:p w14:paraId="6D671693" w14:textId="3A8770C3"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4466F4">
        <w:rPr>
          <w:rFonts w:ascii="Arial" w:hAnsi="Arial" w:cs="Arial"/>
          <w:b w:val="0"/>
          <w:sz w:val="20"/>
          <w:szCs w:val="20"/>
        </w:rPr>
        <w:t>.</w:t>
      </w:r>
      <w:r w:rsidR="00B377D5">
        <w:rPr>
          <w:rFonts w:ascii="Arial" w:hAnsi="Arial" w:cs="Arial"/>
          <w:b w:val="0"/>
          <w:sz w:val="20"/>
          <w:szCs w:val="20"/>
        </w:rPr>
        <w:t xml:space="preserve">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17AD8389" w:rsidR="003901C4"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769BED24" w14:textId="416DE77F" w:rsidR="008C487D" w:rsidRDefault="008C487D" w:rsidP="00471E7C">
      <w:pPr>
        <w:pStyle w:val="Tekstpodstawowy2"/>
        <w:spacing w:before="0"/>
        <w:ind w:left="709" w:hanging="709"/>
        <w:rPr>
          <w:rFonts w:ascii="Arial" w:hAnsi="Arial" w:cs="Arial"/>
          <w:b w:val="0"/>
          <w:sz w:val="20"/>
          <w:szCs w:val="20"/>
        </w:rPr>
      </w:pPr>
    </w:p>
    <w:p w14:paraId="3056BC7E" w14:textId="77777777" w:rsidR="008C487D" w:rsidRPr="00F37B1C" w:rsidRDefault="008C487D" w:rsidP="00471E7C">
      <w:pPr>
        <w:pStyle w:val="Tekstpodstawowy2"/>
        <w:spacing w:before="0"/>
        <w:ind w:left="709" w:hanging="709"/>
        <w:rPr>
          <w:rFonts w:ascii="Arial" w:hAnsi="Arial" w:cs="Arial"/>
          <w:b w:val="0"/>
          <w:sz w:val="20"/>
          <w:szCs w:val="20"/>
        </w:rPr>
      </w:pPr>
    </w:p>
    <w:p w14:paraId="4D19ACA6" w14:textId="26211633" w:rsidR="007D2C4C" w:rsidRPr="00421791" w:rsidRDefault="00560A9D" w:rsidP="00421791">
      <w:pPr>
        <w:ind w:left="720" w:hanging="720"/>
        <w:jc w:val="both"/>
        <w:rPr>
          <w:rFonts w:ascii="Arial" w:hAnsi="Arial" w:cs="Arial"/>
          <w:b/>
          <w:iCs/>
          <w:sz w:val="20"/>
          <w:szCs w:val="20"/>
        </w:rPr>
      </w:pPr>
      <w:r>
        <w:rPr>
          <w:rFonts w:ascii="Arial" w:hAnsi="Arial" w:cs="Arial"/>
          <w:b/>
          <w:sz w:val="20"/>
          <w:szCs w:val="20"/>
        </w:rPr>
        <w:lastRenderedPageBreak/>
        <w:t xml:space="preserve">10. </w:t>
      </w:r>
      <w:r>
        <w:rPr>
          <w:rFonts w:ascii="Arial" w:hAnsi="Arial" w:cs="Arial"/>
          <w:b/>
          <w:sz w:val="20"/>
          <w:szCs w:val="20"/>
        </w:rPr>
        <w:tab/>
      </w:r>
      <w:r w:rsidR="007D2C4C" w:rsidRPr="002B2E96">
        <w:rPr>
          <w:rFonts w:ascii="Arial" w:hAnsi="Arial" w:cs="Arial"/>
          <w:b/>
          <w:sz w:val="20"/>
          <w:szCs w:val="20"/>
        </w:rPr>
        <w:t xml:space="preserve">INFORMACJA DLA WYKONAWCÓW </w:t>
      </w:r>
      <w:r w:rsidR="007D2C4C" w:rsidRPr="002B2E96">
        <w:rPr>
          <w:rFonts w:ascii="Arial" w:hAnsi="Arial" w:cs="Arial"/>
          <w:b/>
          <w:iCs/>
          <w:sz w:val="20"/>
          <w:szCs w:val="20"/>
        </w:rPr>
        <w:t>ZAMIERZAJĄCYCH POWIERZYĆ WYKONANIE CZĘŚCI ZAMÓWIENIA PODWYKONAWCOM</w:t>
      </w:r>
    </w:p>
    <w:p w14:paraId="49EDB7B3" w14:textId="50CD94C0" w:rsidR="00F061AA" w:rsidRDefault="008B5A88" w:rsidP="00421791">
      <w:pPr>
        <w:pStyle w:val="Tekstpodstawowy2"/>
        <w:spacing w:before="0"/>
        <w:ind w:left="709"/>
        <w:rPr>
          <w:rFonts w:ascii="Arial" w:hAnsi="Arial" w:cs="Arial"/>
          <w:b w:val="0"/>
          <w:bCs w:val="0"/>
          <w:sz w:val="20"/>
          <w:szCs w:val="20"/>
        </w:rPr>
      </w:pPr>
      <w:r w:rsidRPr="008B5A88">
        <w:rPr>
          <w:rFonts w:ascii="Arial" w:hAnsi="Arial" w:cs="Arial"/>
          <w:b w:val="0"/>
          <w:iCs/>
          <w:sz w:val="20"/>
          <w:szCs w:val="20"/>
        </w:rPr>
        <w:t>Zamawiający nie wprowadza zastrzeżenia wskazującego na obowiązek osobistego wykonania przez Wykonawcę kluczowych części zamówienia</w:t>
      </w:r>
      <w:r w:rsidR="00F061AA">
        <w:rPr>
          <w:rFonts w:ascii="Arial" w:hAnsi="Arial" w:cs="Arial"/>
          <w:b w:val="0"/>
          <w:iCs/>
          <w:sz w:val="20"/>
          <w:szCs w:val="20"/>
        </w:rPr>
        <w:t xml:space="preserve">. </w:t>
      </w:r>
      <w:r w:rsidRPr="008B5A88">
        <w:rPr>
          <w:rFonts w:ascii="Arial" w:hAnsi="Arial" w:cs="Arial"/>
          <w:b w:val="0"/>
          <w:bCs w:val="0"/>
          <w:sz w:val="20"/>
          <w:szCs w:val="20"/>
        </w:rPr>
        <w:t xml:space="preserve">Zamawiający żąda wskazania przez Wykonawcę części zamówienia, których wykonanie zamierza powierzyć podwykonawcom </w:t>
      </w:r>
      <w:r w:rsidR="00F061AA">
        <w:rPr>
          <w:rFonts w:ascii="Arial" w:hAnsi="Arial" w:cs="Arial"/>
          <w:b w:val="0"/>
          <w:bCs w:val="0"/>
          <w:sz w:val="20"/>
          <w:szCs w:val="20"/>
        </w:rPr>
        <w:br/>
      </w:r>
      <w:r w:rsidRPr="008B5A88">
        <w:rPr>
          <w:rFonts w:ascii="Arial" w:hAnsi="Arial" w:cs="Arial"/>
          <w:b w:val="0"/>
          <w:bCs w:val="0"/>
          <w:sz w:val="20"/>
          <w:szCs w:val="20"/>
        </w:rPr>
        <w:t>i podania przez Wykonawcę firm podwykonawców w Formularzu „Oferta”</w:t>
      </w:r>
      <w:r w:rsidR="00F061AA">
        <w:rPr>
          <w:rFonts w:ascii="Arial" w:hAnsi="Arial" w:cs="Arial"/>
          <w:b w:val="0"/>
          <w:bCs w:val="0"/>
          <w:sz w:val="20"/>
          <w:szCs w:val="20"/>
        </w:rPr>
        <w:t xml:space="preserve">. </w:t>
      </w:r>
    </w:p>
    <w:p w14:paraId="6F78D9DF" w14:textId="73D6B621" w:rsidR="007D2C4C" w:rsidRPr="003322C7" w:rsidRDefault="007D2C4C" w:rsidP="003322C7">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sidR="008B5A88">
        <w:rPr>
          <w:rFonts w:ascii="Arial" w:hAnsi="Arial" w:cs="Arial"/>
          <w:b w:val="0"/>
          <w:iCs/>
          <w:sz w:val="20"/>
          <w:szCs w:val="20"/>
        </w:rPr>
        <w:t xml:space="preserve">Formularz </w:t>
      </w:r>
      <w:r w:rsidR="00F061AA">
        <w:rPr>
          <w:rFonts w:ascii="Arial" w:hAnsi="Arial" w:cs="Arial"/>
          <w:b w:val="0"/>
          <w:iCs/>
          <w:sz w:val="20"/>
          <w:szCs w:val="20"/>
        </w:rPr>
        <w:t>„</w:t>
      </w:r>
      <w:r w:rsidR="008B5A88">
        <w:rPr>
          <w:rFonts w:ascii="Arial" w:hAnsi="Arial" w:cs="Arial"/>
          <w:b w:val="0"/>
          <w:iCs/>
          <w:sz w:val="20"/>
          <w:szCs w:val="20"/>
        </w:rPr>
        <w:t>Ofert</w:t>
      </w:r>
      <w:r w:rsidR="00F061AA">
        <w:rPr>
          <w:rFonts w:ascii="Arial" w:hAnsi="Arial" w:cs="Arial"/>
          <w:b w:val="0"/>
          <w:iCs/>
          <w:sz w:val="20"/>
          <w:szCs w:val="20"/>
        </w:rPr>
        <w:t xml:space="preserve">a” </w:t>
      </w:r>
      <w:r w:rsidRPr="002B2E96">
        <w:rPr>
          <w:rFonts w:ascii="Arial" w:hAnsi="Arial" w:cs="Arial"/>
          <w:b w:val="0"/>
          <w:iCs/>
          <w:sz w:val="20"/>
          <w:szCs w:val="20"/>
        </w:rPr>
        <w:t xml:space="preserve">zobowiązany jest wypełnić </w:t>
      </w:r>
      <w:r w:rsidR="008B5A88">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z 2017 r. poz. 1219), wraz z jednoczesnym dopuszczeniem używania formy pisemnej za pośrednictwem operatora 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5C4540B0"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lastRenderedPageBreak/>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6B14FD">
      <w:pPr>
        <w:numPr>
          <w:ilvl w:val="0"/>
          <w:numId w:val="46"/>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6B14FD">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2B000F9B" w14:textId="77777777" w:rsidR="001F436C" w:rsidRPr="001F436C" w:rsidRDefault="001F436C" w:rsidP="006B14FD">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6B14FD">
      <w:pPr>
        <w:numPr>
          <w:ilvl w:val="0"/>
          <w:numId w:val="46"/>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6B14FD">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2B623A22" w14:textId="77777777" w:rsidR="001F436C" w:rsidRPr="001F436C" w:rsidRDefault="001F436C" w:rsidP="006B14FD">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725D00AB" w14:textId="77777777" w:rsidR="001F436C" w:rsidRPr="001F436C" w:rsidRDefault="001F436C" w:rsidP="006B14FD">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4261A60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BA02CD">
        <w:rPr>
          <w:rFonts w:ascii="Arial" w:hAnsi="Arial" w:cs="Arial"/>
          <w:bCs/>
          <w:iCs/>
          <w:sz w:val="20"/>
          <w:szCs w:val="20"/>
        </w:rPr>
        <w:t>Paulina.Gecyngier</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2CAB5B56" w14:textId="7B1559AC"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3E46E5">
        <w:rPr>
          <w:rFonts w:ascii="Arial" w:hAnsi="Arial" w:cs="Arial"/>
          <w:bCs/>
          <w:iCs/>
          <w:sz w:val="20"/>
          <w:szCs w:val="20"/>
        </w:rPr>
        <w:t>32</w:t>
      </w:r>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0A031C8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sidR="00517E5F">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6C04E0F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 xml:space="preserve">Jeżeli Zamawiający lub Wykonawca przekazują oświadczenia, wnioski, zawiadomienia oraz informacje przy użyciu środków komunikacji elektronicznej w rozumieniu ustawy z dnia </w:t>
      </w:r>
      <w:r w:rsidRPr="001F436C">
        <w:rPr>
          <w:rFonts w:ascii="Arial" w:hAnsi="Arial" w:cs="Arial"/>
          <w:b w:val="0"/>
          <w:iCs/>
          <w:sz w:val="20"/>
          <w:szCs w:val="20"/>
        </w:rPr>
        <w:lastRenderedPageBreak/>
        <w:t>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598FD60C"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48D0EF9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75E3538B" w14:textId="48018D00" w:rsidR="00184360" w:rsidRPr="00FE6D95" w:rsidRDefault="00517E5F" w:rsidP="00611AEF">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w:t>
      </w:r>
      <w:r w:rsidR="00576588">
        <w:rPr>
          <w:rFonts w:ascii="Arial" w:hAnsi="Arial" w:cs="Arial"/>
          <w:b w:val="0"/>
          <w:sz w:val="20"/>
          <w:szCs w:val="20"/>
        </w:rPr>
        <w:t xml:space="preserve">ą </w:t>
      </w:r>
      <w:r w:rsidRPr="00FE6D95">
        <w:rPr>
          <w:rFonts w:ascii="Arial" w:hAnsi="Arial" w:cs="Arial"/>
          <w:b w:val="0"/>
          <w:sz w:val="20"/>
          <w:szCs w:val="20"/>
        </w:rPr>
        <w:t>wypełniony Formularz „Oferta”</w:t>
      </w:r>
      <w:r w:rsidR="00184360">
        <w:rPr>
          <w:rFonts w:ascii="Arial" w:hAnsi="Arial" w:cs="Arial"/>
          <w:b w:val="0"/>
          <w:sz w:val="20"/>
          <w:szCs w:val="20"/>
        </w:rPr>
        <w:t xml:space="preserve"> i „Formularz Cenowy”</w:t>
      </w:r>
      <w:r w:rsidR="00611AEF">
        <w:rPr>
          <w:rFonts w:ascii="Arial" w:hAnsi="Arial" w:cs="Arial"/>
          <w:b w:val="0"/>
          <w:sz w:val="20"/>
          <w:szCs w:val="20"/>
        </w:rPr>
        <w:t>.</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3010816C"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3853F46"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sidR="003E0AF5">
        <w:rPr>
          <w:rFonts w:ascii="Arial" w:hAnsi="Arial" w:cs="Arial"/>
          <w:b w:val="0"/>
          <w:sz w:val="20"/>
          <w:szCs w:val="20"/>
        </w:rPr>
        <w:t>;</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w:t>
      </w:r>
      <w:r w:rsidR="001D0565" w:rsidRPr="001F436C">
        <w:rPr>
          <w:rFonts w:ascii="Arial" w:hAnsi="Arial" w:cs="Arial"/>
          <w:b w:val="0"/>
          <w:iCs/>
          <w:sz w:val="20"/>
          <w:szCs w:val="20"/>
        </w:rPr>
        <w:lastRenderedPageBreak/>
        <w:t>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 xml:space="preserve">Zamawiający informuje, że zgodnie z art. 8 ust. 3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5BB0E20F"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3E46E5">
        <w:rPr>
          <w:rFonts w:ascii="Arial" w:hAnsi="Arial" w:cs="Arial"/>
          <w:b/>
          <w:sz w:val="20"/>
          <w:szCs w:val="20"/>
        </w:rPr>
        <w:t>3</w:t>
      </w:r>
      <w:r w:rsidR="00611AEF">
        <w:rPr>
          <w:rFonts w:ascii="Arial" w:hAnsi="Arial" w:cs="Arial"/>
          <w:b/>
          <w:sz w:val="20"/>
          <w:szCs w:val="20"/>
        </w:rPr>
        <w:t>4</w:t>
      </w:r>
      <w:r>
        <w:rPr>
          <w:rFonts w:ascii="Arial" w:hAnsi="Arial" w:cs="Arial"/>
          <w:b/>
          <w:sz w:val="20"/>
          <w:szCs w:val="20"/>
        </w:rPr>
        <w:t>.2020</w:t>
      </w:r>
    </w:p>
    <w:p w14:paraId="675111C3" w14:textId="7E15598C" w:rsidR="00611AEF" w:rsidRDefault="00FE6D95" w:rsidP="00611AEF">
      <w:pPr>
        <w:ind w:left="709"/>
        <w:jc w:val="center"/>
        <w:outlineLvl w:val="0"/>
        <w:rPr>
          <w:rFonts w:ascii="Arial" w:hAnsi="Arial" w:cs="Arial"/>
          <w:b/>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41ECEFB2" w14:textId="55C3A814" w:rsidR="00611AEF" w:rsidRPr="00666D4A" w:rsidRDefault="00611AEF" w:rsidP="00611AEF">
      <w:pPr>
        <w:jc w:val="center"/>
        <w:outlineLvl w:val="0"/>
        <w:rPr>
          <w:rFonts w:ascii="Arial" w:hAnsi="Arial" w:cs="Arial"/>
          <w:b/>
          <w:sz w:val="20"/>
          <w:szCs w:val="20"/>
        </w:rPr>
      </w:pPr>
      <w:r w:rsidRPr="00BF7A6B">
        <w:rPr>
          <w:rFonts w:ascii="Arial" w:hAnsi="Arial" w:cs="Arial"/>
          <w:b/>
          <w:sz w:val="20"/>
          <w:szCs w:val="20"/>
        </w:rPr>
        <w:t>Dostawę materiałów eksploatacyjnych do urządzeń</w:t>
      </w:r>
    </w:p>
    <w:p w14:paraId="4604AF06" w14:textId="6C950C7D"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w:t>
      </w:r>
      <w:r w:rsidR="00576588">
        <w:rPr>
          <w:rStyle w:val="tekstdokbold"/>
          <w:rFonts w:ascii="Arial" w:hAnsi="Arial" w:cs="Arial"/>
          <w:bCs w:val="0"/>
          <w:sz w:val="20"/>
          <w:szCs w:val="20"/>
        </w:rPr>
        <w:t>1</w:t>
      </w:r>
      <w:r w:rsidR="00B15414">
        <w:rPr>
          <w:rStyle w:val="tekstdokbold"/>
          <w:rFonts w:ascii="Arial" w:hAnsi="Arial" w:cs="Arial"/>
          <w:bCs w:val="0"/>
          <w:sz w:val="20"/>
          <w:szCs w:val="20"/>
        </w:rPr>
        <w:t>4</w:t>
      </w:r>
      <w:r>
        <w:rPr>
          <w:rStyle w:val="tekstdokbold"/>
          <w:rFonts w:ascii="Arial" w:hAnsi="Arial" w:cs="Arial"/>
          <w:bCs w:val="0"/>
          <w:sz w:val="20"/>
          <w:szCs w:val="20"/>
        </w:rPr>
        <w:t xml:space="preserve"> </w:t>
      </w:r>
      <w:r w:rsidR="00576588">
        <w:rPr>
          <w:rStyle w:val="tekstdokbold"/>
          <w:rFonts w:ascii="Arial" w:hAnsi="Arial" w:cs="Arial"/>
          <w:bCs w:val="0"/>
          <w:sz w:val="20"/>
          <w:szCs w:val="20"/>
        </w:rPr>
        <w:t xml:space="preserve">września </w:t>
      </w:r>
      <w:r>
        <w:rPr>
          <w:rStyle w:val="tekstdokbold"/>
          <w:rFonts w:ascii="Arial" w:hAnsi="Arial" w:cs="Arial"/>
          <w:bCs w:val="0"/>
          <w:sz w:val="20"/>
          <w:szCs w:val="20"/>
        </w:rPr>
        <w:t>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sidR="00D8342E">
        <w:rPr>
          <w:rStyle w:val="tekstdokbold"/>
          <w:rFonts w:ascii="Arial" w:hAnsi="Arial" w:cs="Arial"/>
          <w:bCs w:val="0"/>
          <w:sz w:val="20"/>
          <w:szCs w:val="20"/>
        </w:rPr>
        <w:t>4</w:t>
      </w:r>
      <w:r w:rsidRPr="00F37B1C">
        <w:rPr>
          <w:rStyle w:val="tekstdokbold"/>
          <w:rFonts w:ascii="Arial" w:hAnsi="Arial" w:cs="Arial"/>
          <w:bCs w:val="0"/>
          <w:sz w:val="20"/>
          <w:szCs w:val="20"/>
        </w:rPr>
        <w:t>:00”</w:t>
      </w:r>
    </w:p>
    <w:p w14:paraId="47B5999E" w14:textId="554DCDC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C00AB8D" w14:textId="53181658" w:rsidR="00685CC0" w:rsidRDefault="00517E5F" w:rsidP="00685CC0">
      <w:pPr>
        <w:pStyle w:val="Tekstpodstawowy2"/>
        <w:spacing w:before="0"/>
        <w:ind w:left="709" w:hanging="1"/>
        <w:rPr>
          <w:rFonts w:ascii="Arial" w:hAnsi="Arial" w:cs="Arial"/>
          <w:b w:val="0"/>
          <w:sz w:val="20"/>
          <w:szCs w:val="20"/>
        </w:rPr>
      </w:pPr>
      <w:r w:rsidRPr="00FE6D95">
        <w:rPr>
          <w:rFonts w:ascii="Arial" w:hAnsi="Arial" w:cs="Arial"/>
          <w:b w:val="0"/>
          <w:sz w:val="20"/>
          <w:szCs w:val="20"/>
        </w:rPr>
        <w:lastRenderedPageBreak/>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5E1E0B41" w14:textId="77777777" w:rsidR="00685CC0" w:rsidRPr="00F37B1C" w:rsidRDefault="00685CC0" w:rsidP="00685CC0">
      <w:pPr>
        <w:pStyle w:val="Tekstpodstawowy2"/>
        <w:spacing w:before="0"/>
        <w:ind w:left="709" w:hanging="1"/>
        <w:rPr>
          <w:rFonts w:ascii="Arial" w:hAnsi="Arial" w:cs="Arial"/>
          <w:b w:val="0"/>
          <w:sz w:val="20"/>
          <w:szCs w:val="20"/>
        </w:rPr>
      </w:pPr>
    </w:p>
    <w:p w14:paraId="1EF8AF48" w14:textId="77777777" w:rsidR="00916961" w:rsidRPr="00663102" w:rsidRDefault="00977978" w:rsidP="0025065D">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6C7B9AF2" w14:textId="41A29BEC" w:rsidR="004826B3" w:rsidRPr="004826B3" w:rsidRDefault="00916961" w:rsidP="004826B3">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8F07F5">
        <w:rPr>
          <w:rFonts w:ascii="Arial" w:hAnsi="Arial" w:cs="Arial"/>
          <w:b w:val="0"/>
          <w:sz w:val="20"/>
          <w:szCs w:val="20"/>
        </w:rPr>
        <w:t xml:space="preserve">, </w:t>
      </w:r>
      <w:r w:rsidR="008F07F5" w:rsidRPr="00AC799F">
        <w:rPr>
          <w:rFonts w:ascii="Arial" w:hAnsi="Arial" w:cs="Arial"/>
          <w:b w:val="0"/>
          <w:sz w:val="20"/>
          <w:szCs w:val="20"/>
        </w:rPr>
        <w:t>oraz</w:t>
      </w:r>
      <w:r w:rsidR="006D2945">
        <w:rPr>
          <w:rFonts w:ascii="Arial" w:hAnsi="Arial" w:cs="Arial"/>
          <w:b w:val="0"/>
          <w:sz w:val="20"/>
          <w:szCs w:val="20"/>
        </w:rPr>
        <w:t xml:space="preserve"> odpowiednio zgodnie z Formularzem cenowym</w:t>
      </w:r>
      <w:r w:rsidR="00215805">
        <w:rPr>
          <w:rFonts w:ascii="Arial" w:hAnsi="Arial" w:cs="Arial"/>
          <w:b w:val="0"/>
          <w:sz w:val="20"/>
          <w:szCs w:val="20"/>
        </w:rPr>
        <w:t>:</w:t>
      </w:r>
    </w:p>
    <w:p w14:paraId="4E16C130" w14:textId="77777777" w:rsidR="004826B3" w:rsidRDefault="004826B3" w:rsidP="004826B3">
      <w:pPr>
        <w:pStyle w:val="Akapitzlist"/>
        <w:numPr>
          <w:ilvl w:val="0"/>
          <w:numId w:val="49"/>
        </w:numPr>
        <w:ind w:right="-2"/>
        <w:jc w:val="both"/>
        <w:rPr>
          <w:bCs/>
          <w:sz w:val="20"/>
          <w:szCs w:val="20"/>
        </w:rPr>
      </w:pPr>
      <w:r w:rsidRPr="00215805">
        <w:rPr>
          <w:bCs/>
          <w:sz w:val="20"/>
          <w:szCs w:val="20"/>
        </w:rPr>
        <w:t xml:space="preserve">ceny z podatkiem VAT (w zł) (należy wskazać cenę z podatkiem VAT </w:t>
      </w:r>
      <w:r>
        <w:rPr>
          <w:bCs/>
          <w:sz w:val="20"/>
          <w:szCs w:val="20"/>
        </w:rPr>
        <w:br/>
      </w:r>
      <w:r w:rsidRPr="00215805">
        <w:rPr>
          <w:bCs/>
          <w:sz w:val="20"/>
          <w:szCs w:val="20"/>
        </w:rPr>
        <w:t>(w zł) odpowiednio za 1</w:t>
      </w:r>
      <w:r>
        <w:rPr>
          <w:bCs/>
          <w:sz w:val="20"/>
          <w:szCs w:val="20"/>
        </w:rPr>
        <w:t xml:space="preserve"> </w:t>
      </w:r>
      <w:r w:rsidRPr="00215805">
        <w:rPr>
          <w:bCs/>
          <w:sz w:val="20"/>
          <w:szCs w:val="20"/>
        </w:rPr>
        <w:t>sztukę, zestaw, komplet lub opakowanie w kolumnie nr 7 Formularza cenowego);</w:t>
      </w:r>
    </w:p>
    <w:p w14:paraId="59FE2521" w14:textId="77777777" w:rsidR="004826B3" w:rsidRDefault="004826B3" w:rsidP="004826B3">
      <w:pPr>
        <w:pStyle w:val="Akapitzlist"/>
        <w:numPr>
          <w:ilvl w:val="0"/>
          <w:numId w:val="49"/>
        </w:numPr>
        <w:ind w:right="-2"/>
        <w:jc w:val="both"/>
        <w:rPr>
          <w:bCs/>
          <w:sz w:val="20"/>
          <w:szCs w:val="20"/>
        </w:rPr>
      </w:pPr>
      <w:r>
        <w:rPr>
          <w:bCs/>
          <w:sz w:val="20"/>
          <w:szCs w:val="20"/>
        </w:rPr>
        <w:t>w</w:t>
      </w:r>
      <w:r w:rsidRPr="00215805">
        <w:rPr>
          <w:bCs/>
          <w:sz w:val="20"/>
          <w:szCs w:val="20"/>
        </w:rPr>
        <w:t>artoś</w:t>
      </w:r>
      <w:r>
        <w:rPr>
          <w:bCs/>
          <w:sz w:val="20"/>
          <w:szCs w:val="20"/>
        </w:rPr>
        <w:t>ci</w:t>
      </w:r>
      <w:r w:rsidRPr="00215805">
        <w:rPr>
          <w:bCs/>
          <w:sz w:val="20"/>
          <w:szCs w:val="20"/>
        </w:rPr>
        <w:t xml:space="preserve"> z podatkiem VAT (w zł)</w:t>
      </w:r>
      <w:r>
        <w:rPr>
          <w:bCs/>
          <w:sz w:val="20"/>
          <w:szCs w:val="20"/>
        </w:rPr>
        <w:t xml:space="preserve"> dla każdej z pozycji przedmiotu zamówienia </w:t>
      </w:r>
      <w:r>
        <w:rPr>
          <w:bCs/>
          <w:sz w:val="20"/>
          <w:szCs w:val="20"/>
        </w:rPr>
        <w:br/>
        <w:t>(</w:t>
      </w:r>
      <w:r w:rsidRPr="00215805">
        <w:rPr>
          <w:bCs/>
          <w:sz w:val="20"/>
          <w:szCs w:val="20"/>
        </w:rPr>
        <w:t>wartość z kolumny nr 4 przemnożona przez wartość z kolumny nr 7</w:t>
      </w:r>
      <w:r>
        <w:rPr>
          <w:bCs/>
          <w:sz w:val="20"/>
          <w:szCs w:val="20"/>
        </w:rPr>
        <w:t xml:space="preserve"> z Formularza cenowego);</w:t>
      </w:r>
    </w:p>
    <w:p w14:paraId="59749985" w14:textId="20D2FD36" w:rsidR="004826B3" w:rsidRPr="004826B3" w:rsidRDefault="004826B3" w:rsidP="004826B3">
      <w:pPr>
        <w:pStyle w:val="Akapitzlist"/>
        <w:numPr>
          <w:ilvl w:val="0"/>
          <w:numId w:val="49"/>
        </w:numPr>
        <w:ind w:right="-2"/>
        <w:jc w:val="both"/>
        <w:rPr>
          <w:bCs/>
          <w:sz w:val="20"/>
          <w:szCs w:val="20"/>
        </w:rPr>
      </w:pPr>
      <w:r>
        <w:rPr>
          <w:bCs/>
          <w:sz w:val="20"/>
          <w:szCs w:val="20"/>
        </w:rPr>
        <w:t xml:space="preserve">łączną wartość za realizację całego przedmiotu zamówienia, tj. </w:t>
      </w:r>
      <w:r w:rsidRPr="00DC4702">
        <w:rPr>
          <w:bCs/>
          <w:sz w:val="20"/>
          <w:szCs w:val="20"/>
        </w:rPr>
        <w:t>sum</w:t>
      </w:r>
      <w:r>
        <w:rPr>
          <w:bCs/>
          <w:sz w:val="20"/>
          <w:szCs w:val="20"/>
        </w:rPr>
        <w:t>ę</w:t>
      </w:r>
      <w:r w:rsidRPr="00DC4702">
        <w:rPr>
          <w:bCs/>
          <w:sz w:val="20"/>
          <w:szCs w:val="20"/>
        </w:rPr>
        <w:t xml:space="preserve"> w zł z podatkiem VAT wartości podanych w wierszach 1-94 w kolumnie nr 8</w:t>
      </w:r>
      <w:r>
        <w:rPr>
          <w:bCs/>
          <w:sz w:val="20"/>
          <w:szCs w:val="20"/>
        </w:rPr>
        <w:t xml:space="preserve"> Formularza cenowego.</w:t>
      </w:r>
    </w:p>
    <w:p w14:paraId="0B1CDDA8" w14:textId="0FA0DCC6" w:rsidR="00215805" w:rsidRPr="00215805" w:rsidRDefault="00215805" w:rsidP="00215805">
      <w:pPr>
        <w:ind w:left="709" w:right="-2"/>
        <w:jc w:val="both"/>
        <w:rPr>
          <w:rFonts w:ascii="Arial" w:hAnsi="Arial" w:cs="Arial"/>
          <w:bCs/>
          <w:sz w:val="20"/>
          <w:szCs w:val="20"/>
          <w:lang w:eastAsia="en-US"/>
        </w:rPr>
      </w:pPr>
      <w:r w:rsidRPr="00215805">
        <w:rPr>
          <w:rFonts w:ascii="Arial" w:hAnsi="Arial" w:cs="Arial"/>
          <w:bCs/>
          <w:sz w:val="20"/>
          <w:szCs w:val="20"/>
          <w:lang w:eastAsia="en-US"/>
        </w:rPr>
        <w:t>Łączna cena oferty brutto musi zawierać wszystkie elementy związane z realizacją przedmiotu zamówienia</w:t>
      </w:r>
      <w:r>
        <w:rPr>
          <w:rFonts w:ascii="Arial" w:hAnsi="Arial" w:cs="Arial"/>
          <w:bCs/>
          <w:sz w:val="20"/>
          <w:szCs w:val="20"/>
          <w:lang w:eastAsia="en-US"/>
        </w:rPr>
        <w:t>.</w:t>
      </w:r>
    </w:p>
    <w:p w14:paraId="4362D352" w14:textId="77777777" w:rsidR="0025065D" w:rsidRPr="00A14E0F" w:rsidRDefault="0025065D" w:rsidP="0025065D">
      <w:pPr>
        <w:framePr w:hSpace="141" w:wrap="around" w:vAnchor="text" w:hAnchor="text" w:x="-537" w:y="1"/>
        <w:ind w:right="-2"/>
        <w:suppressOverlap/>
        <w:jc w:val="center"/>
        <w:rPr>
          <w:rFonts w:ascii="Arial" w:hAnsi="Arial" w:cs="Arial"/>
          <w:b/>
          <w:bCs/>
          <w:sz w:val="16"/>
          <w:szCs w:val="16"/>
        </w:rPr>
      </w:pPr>
    </w:p>
    <w:p w14:paraId="6D81680F" w14:textId="77777777" w:rsidR="00916961" w:rsidRPr="001F3326" w:rsidRDefault="00916961" w:rsidP="00E61384">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F20459A" w14:textId="588BA861" w:rsidR="00D8342E" w:rsidRDefault="00916961" w:rsidP="008F07F5">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8177D3" w:rsidRDefault="00205587" w:rsidP="00E61384">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419FCAAD"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576588">
        <w:rPr>
          <w:rFonts w:ascii="Arial" w:hAnsi="Arial" w:cs="Arial"/>
          <w:b/>
          <w:bCs/>
          <w:sz w:val="20"/>
          <w:szCs w:val="20"/>
        </w:rPr>
        <w:t>1</w:t>
      </w:r>
      <w:r w:rsidR="00B15414">
        <w:rPr>
          <w:rFonts w:ascii="Arial" w:hAnsi="Arial" w:cs="Arial"/>
          <w:b/>
          <w:bCs/>
          <w:sz w:val="20"/>
          <w:szCs w:val="20"/>
        </w:rPr>
        <w:t>4</w:t>
      </w:r>
      <w:r w:rsidRPr="00E53A73">
        <w:rPr>
          <w:rFonts w:ascii="Arial" w:hAnsi="Arial" w:cs="Arial"/>
          <w:b/>
          <w:bCs/>
          <w:sz w:val="20"/>
          <w:szCs w:val="20"/>
        </w:rPr>
        <w:t xml:space="preserve"> </w:t>
      </w:r>
      <w:r w:rsidR="00576588">
        <w:rPr>
          <w:rFonts w:ascii="Arial" w:hAnsi="Arial" w:cs="Arial"/>
          <w:b/>
          <w:bCs/>
          <w:sz w:val="20"/>
          <w:szCs w:val="20"/>
        </w:rPr>
        <w:t>września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do godziny </w:t>
      </w:r>
      <w:r w:rsidRPr="00E53A73">
        <w:rPr>
          <w:rFonts w:ascii="Arial" w:hAnsi="Arial" w:cs="Arial"/>
          <w:b/>
          <w:bCs/>
          <w:sz w:val="20"/>
          <w:szCs w:val="20"/>
        </w:rPr>
        <w:t>12</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351A9CD1" w14:textId="4D5B2B0D"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 xml:space="preserve">Otwarcie ofert nastąpi w dniu  </w:t>
      </w:r>
      <w:r w:rsidR="00576588">
        <w:rPr>
          <w:rFonts w:ascii="Arial" w:hAnsi="Arial" w:cs="Arial"/>
          <w:b/>
          <w:bCs/>
          <w:sz w:val="20"/>
          <w:szCs w:val="20"/>
        </w:rPr>
        <w:t>1</w:t>
      </w:r>
      <w:r w:rsidR="00B15414">
        <w:rPr>
          <w:rFonts w:ascii="Arial" w:hAnsi="Arial" w:cs="Arial"/>
          <w:b/>
          <w:bCs/>
          <w:sz w:val="20"/>
          <w:szCs w:val="20"/>
        </w:rPr>
        <w:t>4</w:t>
      </w:r>
      <w:r w:rsidRPr="00E53A73">
        <w:rPr>
          <w:rFonts w:ascii="Arial" w:hAnsi="Arial" w:cs="Arial"/>
          <w:b/>
          <w:bCs/>
          <w:sz w:val="20"/>
          <w:szCs w:val="20"/>
        </w:rPr>
        <w:t xml:space="preserve"> </w:t>
      </w:r>
      <w:r w:rsidR="00576588">
        <w:rPr>
          <w:rFonts w:ascii="Arial" w:hAnsi="Arial" w:cs="Arial"/>
          <w:b/>
          <w:bCs/>
          <w:sz w:val="20"/>
          <w:szCs w:val="20"/>
        </w:rPr>
        <w:t>września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w:t>
      </w:r>
      <w:r w:rsidR="00D8342E">
        <w:rPr>
          <w:rFonts w:ascii="Arial" w:hAnsi="Arial" w:cs="Arial"/>
          <w:b/>
          <w:bCs/>
          <w:sz w:val="20"/>
          <w:szCs w:val="20"/>
        </w:rPr>
        <w:t>4</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4360727F" w14:textId="77777777" w:rsidR="00BC3AAD" w:rsidRPr="008177D3"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Pr="0057099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8BDE3B4" w14:textId="1D494018" w:rsidR="00793ED4" w:rsidRDefault="003E26F8" w:rsidP="00A558D7">
      <w:pPr>
        <w:ind w:firstLine="705"/>
        <w:jc w:val="both"/>
        <w:rPr>
          <w:rFonts w:ascii="Arial" w:hAnsi="Arial" w:cs="Arial"/>
          <w:sz w:val="20"/>
          <w:szCs w:val="20"/>
        </w:rPr>
      </w:pPr>
      <w:r>
        <w:rPr>
          <w:rFonts w:ascii="Arial" w:hAnsi="Arial" w:cs="Arial"/>
          <w:sz w:val="20"/>
          <w:szCs w:val="20"/>
        </w:rPr>
        <w:t xml:space="preserve">1) </w:t>
      </w:r>
      <w:r w:rsidR="002D4E67" w:rsidRPr="002B2E96">
        <w:rPr>
          <w:rFonts w:ascii="Arial" w:hAnsi="Arial" w:cs="Arial"/>
          <w:sz w:val="20"/>
          <w:szCs w:val="20"/>
        </w:rPr>
        <w:t xml:space="preserve">Cena (C) - </w:t>
      </w:r>
      <w:r w:rsidR="0076247B">
        <w:rPr>
          <w:rFonts w:ascii="Arial" w:hAnsi="Arial" w:cs="Arial"/>
          <w:sz w:val="20"/>
          <w:szCs w:val="20"/>
        </w:rPr>
        <w:t>6</w:t>
      </w:r>
      <w:r w:rsidR="002D4E67" w:rsidRPr="002B2E96">
        <w:rPr>
          <w:rFonts w:ascii="Arial" w:hAnsi="Arial" w:cs="Arial"/>
          <w:sz w:val="20"/>
          <w:szCs w:val="20"/>
        </w:rPr>
        <w:t>0%</w:t>
      </w:r>
    </w:p>
    <w:p w14:paraId="2C9E50CF" w14:textId="78D50BA6" w:rsidR="003E26F8" w:rsidRPr="00406150" w:rsidRDefault="003E26F8" w:rsidP="00576588">
      <w:pPr>
        <w:ind w:firstLine="705"/>
        <w:jc w:val="both"/>
        <w:rPr>
          <w:rFonts w:ascii="Arial" w:hAnsi="Arial" w:cs="Arial"/>
          <w:sz w:val="20"/>
          <w:szCs w:val="20"/>
        </w:rPr>
      </w:pPr>
      <w:r>
        <w:rPr>
          <w:rFonts w:ascii="Arial" w:hAnsi="Arial" w:cs="Arial"/>
          <w:sz w:val="20"/>
          <w:szCs w:val="20"/>
        </w:rPr>
        <w:t xml:space="preserve">2) Termin dostawy </w:t>
      </w:r>
      <w:r w:rsidRPr="002B2E96">
        <w:rPr>
          <w:rFonts w:ascii="Arial" w:hAnsi="Arial" w:cs="Arial"/>
          <w:sz w:val="20"/>
          <w:szCs w:val="20"/>
        </w:rPr>
        <w:t>(</w:t>
      </w:r>
      <w:r>
        <w:rPr>
          <w:rFonts w:ascii="Arial" w:hAnsi="Arial" w:cs="Arial"/>
          <w:sz w:val="20"/>
          <w:szCs w:val="20"/>
        </w:rPr>
        <w:t>T</w:t>
      </w:r>
      <w:r w:rsidRPr="002B2E96">
        <w:rPr>
          <w:rFonts w:ascii="Arial" w:hAnsi="Arial" w:cs="Arial"/>
          <w:sz w:val="20"/>
          <w:szCs w:val="20"/>
        </w:rPr>
        <w:t xml:space="preserve">) - </w:t>
      </w:r>
      <w:r>
        <w:rPr>
          <w:rFonts w:ascii="Arial" w:hAnsi="Arial" w:cs="Arial"/>
          <w:sz w:val="20"/>
          <w:szCs w:val="20"/>
        </w:rPr>
        <w:t>40</w:t>
      </w:r>
      <w:r w:rsidRPr="002B2E96">
        <w:rPr>
          <w:rFonts w:ascii="Arial" w:hAnsi="Arial" w:cs="Arial"/>
          <w:sz w:val="20"/>
          <w:szCs w:val="20"/>
        </w:rPr>
        <w:t>%</w:t>
      </w:r>
    </w:p>
    <w:p w14:paraId="37B44346" w14:textId="77777777" w:rsidR="002D4E67" w:rsidRPr="002B2E96" w:rsidRDefault="002D4E67" w:rsidP="002D4E6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356DD1" w:rsidRDefault="002D4E67" w:rsidP="002D4E67">
            <w:pPr>
              <w:pStyle w:val="Tekstpodstawowy2"/>
              <w:spacing w:before="0"/>
              <w:ind w:left="709" w:hanging="709"/>
              <w:jc w:val="center"/>
              <w:rPr>
                <w:rFonts w:ascii="Arial" w:hAnsi="Arial" w:cs="Arial"/>
                <w:sz w:val="20"/>
                <w:szCs w:val="20"/>
              </w:rPr>
            </w:pPr>
            <w:proofErr w:type="spellStart"/>
            <w:r w:rsidRPr="00356DD1">
              <w:rPr>
                <w:rFonts w:ascii="Arial" w:hAnsi="Arial" w:cs="Arial"/>
                <w:sz w:val="20"/>
                <w:szCs w:val="20"/>
              </w:rPr>
              <w:t>C</w:t>
            </w:r>
            <w:r w:rsidRPr="00356DD1">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0DEF32D1" w14:textId="08BAA9F5"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 xml:space="preserve">x </w:t>
            </w:r>
            <w:r w:rsidR="00CE2098">
              <w:rPr>
                <w:rFonts w:ascii="Arial" w:hAnsi="Arial" w:cs="Arial"/>
                <w:sz w:val="20"/>
                <w:szCs w:val="20"/>
              </w:rPr>
              <w:t>60</w:t>
            </w:r>
            <w:r w:rsidRPr="00356DD1">
              <w:rPr>
                <w:rFonts w:ascii="Arial" w:hAnsi="Arial" w:cs="Arial"/>
                <w:sz w:val="20"/>
                <w:szCs w:val="20"/>
              </w:rPr>
              <w:t xml:space="preserve">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356DD1"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356DD1" w:rsidRDefault="002D4E67" w:rsidP="002D4E67">
            <w:pPr>
              <w:pStyle w:val="Tekstpodstawowy2"/>
              <w:spacing w:before="0"/>
              <w:ind w:left="709" w:hanging="709"/>
              <w:rPr>
                <w:rFonts w:ascii="Arial" w:hAnsi="Arial" w:cs="Arial"/>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04FA514A" w14:textId="77777777" w:rsidR="002D4E67" w:rsidRPr="00356DD1" w:rsidRDefault="002D4E67" w:rsidP="002D4E67">
            <w:pPr>
              <w:pStyle w:val="Tekstpodstawowy2"/>
              <w:spacing w:before="0"/>
              <w:ind w:left="709" w:hanging="709"/>
              <w:rPr>
                <w:rFonts w:ascii="Arial" w:hAnsi="Arial" w:cs="Arial"/>
                <w:b w:val="0"/>
                <w:bCs w:val="0"/>
                <w:sz w:val="20"/>
                <w:szCs w:val="20"/>
              </w:rPr>
            </w:pPr>
            <w:proofErr w:type="spellStart"/>
            <w:r w:rsidRPr="00356DD1">
              <w:rPr>
                <w:rFonts w:ascii="Arial" w:hAnsi="Arial" w:cs="Arial"/>
                <w:b w:val="0"/>
                <w:bCs w:val="0"/>
                <w:sz w:val="20"/>
                <w:szCs w:val="20"/>
              </w:rPr>
              <w:t>C</w:t>
            </w:r>
            <w:r w:rsidRPr="00356DD1">
              <w:rPr>
                <w:rFonts w:ascii="Arial" w:hAnsi="Arial" w:cs="Arial"/>
                <w:b w:val="0"/>
                <w:bCs w:val="0"/>
                <w:sz w:val="20"/>
                <w:szCs w:val="20"/>
                <w:vertAlign w:val="subscript"/>
              </w:rPr>
              <w:t>min</w:t>
            </w:r>
            <w:proofErr w:type="spellEnd"/>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356DD1" w:rsidRDefault="002D4E67" w:rsidP="002D4E67">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1DE29582" w14:textId="77777777" w:rsidR="00576588" w:rsidRDefault="00576588" w:rsidP="00576588">
      <w:pPr>
        <w:autoSpaceDE w:val="0"/>
        <w:autoSpaceDN w:val="0"/>
        <w:adjustRightInd w:val="0"/>
        <w:rPr>
          <w:rFonts w:eastAsiaTheme="minorHAnsi"/>
          <w:color w:val="000000"/>
          <w:sz w:val="23"/>
          <w:szCs w:val="23"/>
          <w:lang w:eastAsia="en-US"/>
        </w:rPr>
      </w:pPr>
    </w:p>
    <w:p w14:paraId="05E680C4" w14:textId="04BED3C2" w:rsidR="00576588" w:rsidRPr="00576588" w:rsidRDefault="00576588" w:rsidP="006B14FD">
      <w:pPr>
        <w:pStyle w:val="Akapitzlist"/>
        <w:numPr>
          <w:ilvl w:val="1"/>
          <w:numId w:val="51"/>
        </w:numPr>
        <w:spacing w:line="240" w:lineRule="auto"/>
        <w:ind w:left="709" w:hanging="709"/>
        <w:contextualSpacing/>
        <w:jc w:val="both"/>
        <w:rPr>
          <w:sz w:val="20"/>
          <w:szCs w:val="20"/>
        </w:rPr>
      </w:pPr>
      <w:r w:rsidRPr="00576588">
        <w:rPr>
          <w:bCs/>
          <w:sz w:val="20"/>
          <w:szCs w:val="20"/>
        </w:rPr>
        <w:lastRenderedPageBreak/>
        <w:t>Kryterium „</w:t>
      </w:r>
      <w:r>
        <w:rPr>
          <w:b/>
          <w:sz w:val="20"/>
          <w:szCs w:val="20"/>
        </w:rPr>
        <w:t>Termin dostawy</w:t>
      </w:r>
      <w:r w:rsidRPr="00576588">
        <w:rPr>
          <w:sz w:val="20"/>
          <w:szCs w:val="20"/>
        </w:rPr>
        <w:t xml:space="preserve">” </w:t>
      </w:r>
      <w:r w:rsidRPr="00576588">
        <w:rPr>
          <w:sz w:val="20"/>
          <w:szCs w:val="20"/>
          <w:lang w:eastAsia="pl-PL"/>
        </w:rPr>
        <w:t xml:space="preserve">będzie rozpatrywane na podstawie informacji podanych przez Wykonawcę </w:t>
      </w:r>
      <w:r w:rsidRPr="00576588">
        <w:rPr>
          <w:bCs/>
          <w:sz w:val="20"/>
          <w:szCs w:val="20"/>
          <w:lang w:eastAsia="pl-PL"/>
        </w:rPr>
        <w:t>w Formularz</w:t>
      </w:r>
      <w:r w:rsidRPr="00576588">
        <w:rPr>
          <w:bCs/>
          <w:sz w:val="20"/>
          <w:szCs w:val="20"/>
        </w:rPr>
        <w:t>u</w:t>
      </w:r>
      <w:r w:rsidRPr="00576588">
        <w:rPr>
          <w:bCs/>
          <w:sz w:val="20"/>
          <w:szCs w:val="20"/>
          <w:lang w:eastAsia="pl-PL"/>
        </w:rPr>
        <w:t xml:space="preserve"> „Oferta”</w:t>
      </w:r>
      <w:r w:rsidRPr="00576588">
        <w:rPr>
          <w:sz w:val="20"/>
          <w:szCs w:val="20"/>
          <w:lang w:eastAsia="pl-PL"/>
        </w:rPr>
        <w:t xml:space="preserve">. </w:t>
      </w:r>
      <w:r w:rsidRPr="00576588">
        <w:rPr>
          <w:rFonts w:eastAsia="Calibri"/>
          <w:sz w:val="20"/>
          <w:szCs w:val="20"/>
          <w:lang w:eastAsia="pl-PL"/>
        </w:rPr>
        <w:t>W tym kryterium można uzyskać maksymalnie 40 punktów.</w:t>
      </w:r>
    </w:p>
    <w:p w14:paraId="76E6868A" w14:textId="179CEFEE" w:rsidR="00576588" w:rsidRPr="00576588" w:rsidRDefault="00576588" w:rsidP="00EF2DED">
      <w:pPr>
        <w:ind w:left="709"/>
        <w:jc w:val="both"/>
        <w:rPr>
          <w:rFonts w:ascii="Arial" w:hAnsi="Arial" w:cs="Arial"/>
          <w:sz w:val="20"/>
          <w:szCs w:val="20"/>
        </w:rPr>
      </w:pPr>
      <w:bookmarkStart w:id="1" w:name="_Hlk19618574"/>
      <w:bookmarkStart w:id="2" w:name="_Hlk15479928"/>
      <w:r w:rsidRPr="00576588">
        <w:rPr>
          <w:rFonts w:ascii="Arial" w:hAnsi="Arial" w:cs="Arial"/>
          <w:sz w:val="20"/>
          <w:szCs w:val="20"/>
        </w:rPr>
        <w:t xml:space="preserve">W kryterium </w:t>
      </w:r>
      <w:r w:rsidRPr="00576588">
        <w:rPr>
          <w:rFonts w:ascii="Arial" w:hAnsi="Arial" w:cs="Arial"/>
          <w:bCs/>
          <w:sz w:val="20"/>
          <w:szCs w:val="20"/>
        </w:rPr>
        <w:t>„</w:t>
      </w:r>
      <w:r>
        <w:rPr>
          <w:rFonts w:ascii="Arial" w:hAnsi="Arial" w:cs="Arial"/>
          <w:b/>
          <w:sz w:val="20"/>
          <w:szCs w:val="20"/>
        </w:rPr>
        <w:t>Termin dostawy</w:t>
      </w:r>
      <w:r w:rsidRPr="00576588">
        <w:rPr>
          <w:rFonts w:ascii="Arial" w:hAnsi="Arial" w:cs="Arial"/>
          <w:sz w:val="20"/>
          <w:szCs w:val="20"/>
        </w:rPr>
        <w:t xml:space="preserve">” Zamawiający będzie przyznawał punkty za poszczególne zadeklarowane </w:t>
      </w:r>
      <w:r w:rsidR="00F31F77">
        <w:rPr>
          <w:rFonts w:ascii="Arial" w:hAnsi="Arial" w:cs="Arial"/>
          <w:sz w:val="20"/>
          <w:szCs w:val="20"/>
        </w:rPr>
        <w:t>czasy</w:t>
      </w:r>
      <w:r w:rsidRPr="00576588">
        <w:rPr>
          <w:rFonts w:ascii="Arial" w:hAnsi="Arial" w:cs="Arial"/>
          <w:sz w:val="20"/>
          <w:szCs w:val="20"/>
        </w:rPr>
        <w:t xml:space="preserve"> w zakresie </w:t>
      </w:r>
      <w:r w:rsidR="00F31F77">
        <w:rPr>
          <w:rFonts w:ascii="Arial" w:hAnsi="Arial" w:cs="Arial"/>
          <w:sz w:val="20"/>
          <w:szCs w:val="20"/>
        </w:rPr>
        <w:t>terminu dostawy</w:t>
      </w:r>
      <w:r w:rsidRPr="00576588">
        <w:rPr>
          <w:rFonts w:ascii="Arial" w:hAnsi="Arial" w:cs="Arial"/>
          <w:sz w:val="20"/>
          <w:szCs w:val="20"/>
        </w:rPr>
        <w:t xml:space="preserve">, o którym mowa w </w:t>
      </w:r>
      <w:r w:rsidR="00EF2DED" w:rsidRPr="00EF2DED">
        <w:rPr>
          <w:rFonts w:ascii="Arial" w:hAnsi="Arial" w:cs="Arial"/>
          <w:sz w:val="20"/>
          <w:szCs w:val="20"/>
        </w:rPr>
        <w:t>§ 3</w:t>
      </w:r>
      <w:r w:rsidR="00EF2DED">
        <w:rPr>
          <w:rFonts w:ascii="Arial" w:hAnsi="Arial" w:cs="Arial"/>
          <w:sz w:val="20"/>
          <w:szCs w:val="20"/>
        </w:rPr>
        <w:t xml:space="preserve"> ust. 2 Istotnych dla stron postanowień umowy </w:t>
      </w:r>
      <w:r w:rsidRPr="00576588">
        <w:rPr>
          <w:rFonts w:ascii="Arial" w:hAnsi="Arial" w:cs="Arial"/>
          <w:sz w:val="20"/>
          <w:szCs w:val="20"/>
        </w:rPr>
        <w:t>odpowiednio, jak poniżej:</w:t>
      </w:r>
    </w:p>
    <w:p w14:paraId="04C443D6" w14:textId="182BECCF" w:rsidR="00576588" w:rsidRDefault="00EF2DED" w:rsidP="006B14FD">
      <w:pPr>
        <w:numPr>
          <w:ilvl w:val="0"/>
          <w:numId w:val="50"/>
        </w:numPr>
        <w:ind w:left="1066" w:hanging="357"/>
        <w:jc w:val="both"/>
        <w:rPr>
          <w:rFonts w:ascii="Arial" w:hAnsi="Arial" w:cs="Arial"/>
          <w:sz w:val="20"/>
          <w:szCs w:val="20"/>
        </w:rPr>
      </w:pPr>
      <w:r>
        <w:rPr>
          <w:rFonts w:ascii="Arial" w:hAnsi="Arial" w:cs="Arial"/>
          <w:sz w:val="20"/>
          <w:szCs w:val="20"/>
        </w:rPr>
        <w:t xml:space="preserve">do 2 dni </w:t>
      </w:r>
      <w:r>
        <w:rPr>
          <w:rFonts w:ascii="Arial" w:hAnsi="Arial" w:cs="Arial"/>
          <w:kern w:val="1"/>
          <w:sz w:val="20"/>
          <w:szCs w:val="20"/>
          <w:lang w:eastAsia="ar-SA"/>
        </w:rPr>
        <w:t>roboczych</w:t>
      </w:r>
      <w:r>
        <w:rPr>
          <w:rFonts w:ascii="Arial" w:hAnsi="Arial" w:cs="Arial"/>
          <w:sz w:val="20"/>
          <w:szCs w:val="20"/>
        </w:rPr>
        <w:t xml:space="preserve"> </w:t>
      </w:r>
      <w:r w:rsidRPr="002231D3">
        <w:rPr>
          <w:rFonts w:ascii="Arial" w:hAnsi="Arial" w:cs="Arial"/>
          <w:kern w:val="1"/>
          <w:sz w:val="20"/>
          <w:szCs w:val="20"/>
          <w:lang w:eastAsia="ar-SA"/>
        </w:rPr>
        <w:t>od d</w:t>
      </w:r>
      <w:r w:rsidR="00A270FB">
        <w:rPr>
          <w:rFonts w:ascii="Arial" w:hAnsi="Arial" w:cs="Arial"/>
          <w:kern w:val="1"/>
          <w:sz w:val="20"/>
          <w:szCs w:val="20"/>
          <w:lang w:eastAsia="ar-SA"/>
        </w:rPr>
        <w:t>nia</w:t>
      </w:r>
      <w:r w:rsidRPr="002231D3">
        <w:rPr>
          <w:rFonts w:ascii="Arial" w:hAnsi="Arial" w:cs="Arial"/>
          <w:kern w:val="1"/>
          <w:sz w:val="20"/>
          <w:szCs w:val="20"/>
          <w:lang w:eastAsia="ar-SA"/>
        </w:rPr>
        <w:t xml:space="preserve"> złożenia </w:t>
      </w:r>
      <w:r w:rsidR="00A270FB">
        <w:rPr>
          <w:rFonts w:ascii="Arial" w:hAnsi="Arial" w:cs="Arial"/>
          <w:kern w:val="1"/>
          <w:sz w:val="20"/>
          <w:szCs w:val="20"/>
          <w:lang w:eastAsia="ar-SA"/>
        </w:rPr>
        <w:t>z</w:t>
      </w:r>
      <w:r w:rsidRPr="002231D3">
        <w:rPr>
          <w:rFonts w:ascii="Arial" w:hAnsi="Arial" w:cs="Arial"/>
          <w:kern w:val="1"/>
          <w:sz w:val="20"/>
          <w:szCs w:val="20"/>
          <w:lang w:eastAsia="ar-SA"/>
        </w:rPr>
        <w:t>lecenia</w:t>
      </w:r>
      <w:r>
        <w:rPr>
          <w:rFonts w:ascii="Arial" w:hAnsi="Arial" w:cs="Arial"/>
          <w:sz w:val="20"/>
          <w:szCs w:val="20"/>
        </w:rPr>
        <w:t xml:space="preserve"> - </w:t>
      </w:r>
      <w:r w:rsidR="00576588" w:rsidRPr="00576588">
        <w:rPr>
          <w:rFonts w:ascii="Arial" w:hAnsi="Arial" w:cs="Arial"/>
          <w:sz w:val="20"/>
          <w:szCs w:val="20"/>
        </w:rPr>
        <w:t>40 punktów;</w:t>
      </w:r>
    </w:p>
    <w:p w14:paraId="0370E86E" w14:textId="76C857B6" w:rsidR="00EF2DED" w:rsidRDefault="00EF2DED" w:rsidP="006B14FD">
      <w:pPr>
        <w:numPr>
          <w:ilvl w:val="0"/>
          <w:numId w:val="50"/>
        </w:numPr>
        <w:ind w:left="1066" w:hanging="357"/>
        <w:jc w:val="both"/>
        <w:rPr>
          <w:rFonts w:ascii="Arial" w:hAnsi="Arial" w:cs="Arial"/>
          <w:sz w:val="20"/>
          <w:szCs w:val="20"/>
        </w:rPr>
      </w:pPr>
      <w:r>
        <w:rPr>
          <w:rFonts w:ascii="Arial" w:hAnsi="Arial" w:cs="Arial"/>
          <w:sz w:val="20"/>
          <w:szCs w:val="20"/>
        </w:rPr>
        <w:t xml:space="preserve">do 3 dni </w:t>
      </w:r>
      <w:r>
        <w:rPr>
          <w:rFonts w:ascii="Arial" w:hAnsi="Arial" w:cs="Arial"/>
          <w:kern w:val="1"/>
          <w:sz w:val="20"/>
          <w:szCs w:val="20"/>
          <w:lang w:eastAsia="ar-SA"/>
        </w:rPr>
        <w:t>roboczych</w:t>
      </w:r>
      <w:r>
        <w:rPr>
          <w:rFonts w:ascii="Arial" w:hAnsi="Arial" w:cs="Arial"/>
          <w:sz w:val="20"/>
          <w:szCs w:val="20"/>
        </w:rPr>
        <w:t xml:space="preserve"> </w:t>
      </w:r>
      <w:r w:rsidRPr="002231D3">
        <w:rPr>
          <w:rFonts w:ascii="Arial" w:hAnsi="Arial" w:cs="Arial"/>
          <w:kern w:val="1"/>
          <w:sz w:val="20"/>
          <w:szCs w:val="20"/>
          <w:lang w:eastAsia="ar-SA"/>
        </w:rPr>
        <w:t>od d</w:t>
      </w:r>
      <w:r w:rsidR="00A270FB">
        <w:rPr>
          <w:rFonts w:ascii="Arial" w:hAnsi="Arial" w:cs="Arial"/>
          <w:kern w:val="1"/>
          <w:sz w:val="20"/>
          <w:szCs w:val="20"/>
          <w:lang w:eastAsia="ar-SA"/>
        </w:rPr>
        <w:t>nia</w:t>
      </w:r>
      <w:r w:rsidRPr="002231D3">
        <w:rPr>
          <w:rFonts w:ascii="Arial" w:hAnsi="Arial" w:cs="Arial"/>
          <w:kern w:val="1"/>
          <w:sz w:val="20"/>
          <w:szCs w:val="20"/>
          <w:lang w:eastAsia="ar-SA"/>
        </w:rPr>
        <w:t xml:space="preserve"> złożenia </w:t>
      </w:r>
      <w:r w:rsidR="00A270FB">
        <w:rPr>
          <w:rFonts w:ascii="Arial" w:hAnsi="Arial" w:cs="Arial"/>
          <w:kern w:val="1"/>
          <w:sz w:val="20"/>
          <w:szCs w:val="20"/>
          <w:lang w:eastAsia="ar-SA"/>
        </w:rPr>
        <w:t>z</w:t>
      </w:r>
      <w:r w:rsidRPr="002231D3">
        <w:rPr>
          <w:rFonts w:ascii="Arial" w:hAnsi="Arial" w:cs="Arial"/>
          <w:kern w:val="1"/>
          <w:sz w:val="20"/>
          <w:szCs w:val="20"/>
          <w:lang w:eastAsia="ar-SA"/>
        </w:rPr>
        <w:t>lecenia</w:t>
      </w:r>
      <w:r>
        <w:rPr>
          <w:rFonts w:ascii="Arial" w:hAnsi="Arial" w:cs="Arial"/>
          <w:sz w:val="20"/>
          <w:szCs w:val="20"/>
        </w:rPr>
        <w:t xml:space="preserve"> - 3</w:t>
      </w:r>
      <w:r w:rsidRPr="00576588">
        <w:rPr>
          <w:rFonts w:ascii="Arial" w:hAnsi="Arial" w:cs="Arial"/>
          <w:sz w:val="20"/>
          <w:szCs w:val="20"/>
        </w:rPr>
        <w:t>0 punktów;</w:t>
      </w:r>
    </w:p>
    <w:p w14:paraId="1D9177BD" w14:textId="04615E19" w:rsidR="00EF2DED" w:rsidRDefault="00EF2DED" w:rsidP="006B14FD">
      <w:pPr>
        <w:numPr>
          <w:ilvl w:val="0"/>
          <w:numId w:val="50"/>
        </w:numPr>
        <w:ind w:left="1066" w:hanging="357"/>
        <w:jc w:val="both"/>
        <w:rPr>
          <w:rFonts w:ascii="Arial" w:hAnsi="Arial" w:cs="Arial"/>
          <w:sz w:val="20"/>
          <w:szCs w:val="20"/>
        </w:rPr>
      </w:pPr>
      <w:r>
        <w:rPr>
          <w:rFonts w:ascii="Arial" w:hAnsi="Arial" w:cs="Arial"/>
          <w:sz w:val="20"/>
          <w:szCs w:val="20"/>
        </w:rPr>
        <w:t xml:space="preserve">do 4 dni </w:t>
      </w:r>
      <w:r>
        <w:rPr>
          <w:rFonts w:ascii="Arial" w:hAnsi="Arial" w:cs="Arial"/>
          <w:kern w:val="1"/>
          <w:sz w:val="20"/>
          <w:szCs w:val="20"/>
          <w:lang w:eastAsia="ar-SA"/>
        </w:rPr>
        <w:t>roboczych</w:t>
      </w:r>
      <w:r>
        <w:rPr>
          <w:rFonts w:ascii="Arial" w:hAnsi="Arial" w:cs="Arial"/>
          <w:sz w:val="20"/>
          <w:szCs w:val="20"/>
        </w:rPr>
        <w:t xml:space="preserve"> </w:t>
      </w:r>
      <w:r w:rsidRPr="002231D3">
        <w:rPr>
          <w:rFonts w:ascii="Arial" w:hAnsi="Arial" w:cs="Arial"/>
          <w:kern w:val="1"/>
          <w:sz w:val="20"/>
          <w:szCs w:val="20"/>
          <w:lang w:eastAsia="ar-SA"/>
        </w:rPr>
        <w:t>od d</w:t>
      </w:r>
      <w:r w:rsidR="00A270FB">
        <w:rPr>
          <w:rFonts w:ascii="Arial" w:hAnsi="Arial" w:cs="Arial"/>
          <w:kern w:val="1"/>
          <w:sz w:val="20"/>
          <w:szCs w:val="20"/>
          <w:lang w:eastAsia="ar-SA"/>
        </w:rPr>
        <w:t>nia</w:t>
      </w:r>
      <w:r w:rsidRPr="002231D3">
        <w:rPr>
          <w:rFonts w:ascii="Arial" w:hAnsi="Arial" w:cs="Arial"/>
          <w:kern w:val="1"/>
          <w:sz w:val="20"/>
          <w:szCs w:val="20"/>
          <w:lang w:eastAsia="ar-SA"/>
        </w:rPr>
        <w:t xml:space="preserve"> złożenia </w:t>
      </w:r>
      <w:r w:rsidR="00A270FB">
        <w:rPr>
          <w:rFonts w:ascii="Arial" w:hAnsi="Arial" w:cs="Arial"/>
          <w:kern w:val="1"/>
          <w:sz w:val="20"/>
          <w:szCs w:val="20"/>
          <w:lang w:eastAsia="ar-SA"/>
        </w:rPr>
        <w:t>z</w:t>
      </w:r>
      <w:r w:rsidRPr="002231D3">
        <w:rPr>
          <w:rFonts w:ascii="Arial" w:hAnsi="Arial" w:cs="Arial"/>
          <w:kern w:val="1"/>
          <w:sz w:val="20"/>
          <w:szCs w:val="20"/>
          <w:lang w:eastAsia="ar-SA"/>
        </w:rPr>
        <w:t>lecenia</w:t>
      </w:r>
      <w:r>
        <w:rPr>
          <w:rFonts w:ascii="Arial" w:hAnsi="Arial" w:cs="Arial"/>
          <w:sz w:val="20"/>
          <w:szCs w:val="20"/>
        </w:rPr>
        <w:t xml:space="preserve"> - </w:t>
      </w:r>
      <w:r w:rsidR="00A270FB">
        <w:rPr>
          <w:rFonts w:ascii="Arial" w:hAnsi="Arial" w:cs="Arial"/>
          <w:sz w:val="20"/>
          <w:szCs w:val="20"/>
        </w:rPr>
        <w:t>20</w:t>
      </w:r>
      <w:r w:rsidRPr="00576588">
        <w:rPr>
          <w:rFonts w:ascii="Arial" w:hAnsi="Arial" w:cs="Arial"/>
          <w:sz w:val="20"/>
          <w:szCs w:val="20"/>
        </w:rPr>
        <w:t xml:space="preserve"> punktów;</w:t>
      </w:r>
    </w:p>
    <w:p w14:paraId="75D01B10" w14:textId="7EDD088B" w:rsidR="00EF2DED" w:rsidRDefault="00EF2DED" w:rsidP="006B14FD">
      <w:pPr>
        <w:numPr>
          <w:ilvl w:val="0"/>
          <w:numId w:val="50"/>
        </w:numPr>
        <w:ind w:left="1066" w:hanging="357"/>
        <w:jc w:val="both"/>
        <w:rPr>
          <w:rFonts w:ascii="Arial" w:hAnsi="Arial" w:cs="Arial"/>
          <w:sz w:val="20"/>
          <w:szCs w:val="20"/>
        </w:rPr>
      </w:pPr>
      <w:r>
        <w:rPr>
          <w:rFonts w:ascii="Arial" w:hAnsi="Arial" w:cs="Arial"/>
          <w:sz w:val="20"/>
          <w:szCs w:val="20"/>
        </w:rPr>
        <w:t xml:space="preserve">do 5 dni </w:t>
      </w:r>
      <w:r>
        <w:rPr>
          <w:rFonts w:ascii="Arial" w:hAnsi="Arial" w:cs="Arial"/>
          <w:kern w:val="1"/>
          <w:sz w:val="20"/>
          <w:szCs w:val="20"/>
          <w:lang w:eastAsia="ar-SA"/>
        </w:rPr>
        <w:t>roboczych</w:t>
      </w:r>
      <w:r>
        <w:rPr>
          <w:rFonts w:ascii="Arial" w:hAnsi="Arial" w:cs="Arial"/>
          <w:sz w:val="20"/>
          <w:szCs w:val="20"/>
        </w:rPr>
        <w:t xml:space="preserve"> </w:t>
      </w:r>
      <w:r w:rsidRPr="002231D3">
        <w:rPr>
          <w:rFonts w:ascii="Arial" w:hAnsi="Arial" w:cs="Arial"/>
          <w:kern w:val="1"/>
          <w:sz w:val="20"/>
          <w:szCs w:val="20"/>
          <w:lang w:eastAsia="ar-SA"/>
        </w:rPr>
        <w:t>od d</w:t>
      </w:r>
      <w:r w:rsidR="00A270FB">
        <w:rPr>
          <w:rFonts w:ascii="Arial" w:hAnsi="Arial" w:cs="Arial"/>
          <w:kern w:val="1"/>
          <w:sz w:val="20"/>
          <w:szCs w:val="20"/>
          <w:lang w:eastAsia="ar-SA"/>
        </w:rPr>
        <w:t>nia</w:t>
      </w:r>
      <w:r w:rsidRPr="002231D3">
        <w:rPr>
          <w:rFonts w:ascii="Arial" w:hAnsi="Arial" w:cs="Arial"/>
          <w:kern w:val="1"/>
          <w:sz w:val="20"/>
          <w:szCs w:val="20"/>
          <w:lang w:eastAsia="ar-SA"/>
        </w:rPr>
        <w:t xml:space="preserve"> złożenia Zlecenia</w:t>
      </w:r>
      <w:r>
        <w:rPr>
          <w:rFonts w:ascii="Arial" w:hAnsi="Arial" w:cs="Arial"/>
          <w:sz w:val="20"/>
          <w:szCs w:val="20"/>
        </w:rPr>
        <w:t xml:space="preserve"> - </w:t>
      </w:r>
      <w:r w:rsidRPr="00576588">
        <w:rPr>
          <w:rFonts w:ascii="Arial" w:hAnsi="Arial" w:cs="Arial"/>
          <w:sz w:val="20"/>
          <w:szCs w:val="20"/>
        </w:rPr>
        <w:t>0 punktów</w:t>
      </w:r>
      <w:r w:rsidR="00D871A0">
        <w:rPr>
          <w:rFonts w:ascii="Arial" w:hAnsi="Arial" w:cs="Arial"/>
          <w:sz w:val="20"/>
          <w:szCs w:val="20"/>
        </w:rPr>
        <w:t>.</w:t>
      </w:r>
    </w:p>
    <w:p w14:paraId="541CF0FD" w14:textId="2A63E1B9" w:rsidR="00576588" w:rsidRPr="00576588" w:rsidRDefault="00576588" w:rsidP="00576588">
      <w:pPr>
        <w:ind w:left="709"/>
        <w:jc w:val="both"/>
        <w:rPr>
          <w:rFonts w:ascii="Arial" w:hAnsi="Arial" w:cs="Arial"/>
          <w:sz w:val="20"/>
          <w:szCs w:val="20"/>
        </w:rPr>
      </w:pPr>
      <w:r w:rsidRPr="00576588">
        <w:rPr>
          <w:rFonts w:ascii="Arial" w:hAnsi="Arial" w:cs="Arial"/>
          <w:sz w:val="20"/>
          <w:szCs w:val="20"/>
        </w:rPr>
        <w:t xml:space="preserve">Zadeklarowany przez Wykonawcę </w:t>
      </w:r>
      <w:r w:rsidR="00D871A0">
        <w:rPr>
          <w:rFonts w:ascii="Arial" w:hAnsi="Arial" w:cs="Arial"/>
          <w:sz w:val="20"/>
          <w:szCs w:val="20"/>
        </w:rPr>
        <w:t>czas</w:t>
      </w:r>
      <w:r w:rsidRPr="00576588">
        <w:rPr>
          <w:rFonts w:ascii="Arial" w:hAnsi="Arial" w:cs="Arial"/>
          <w:sz w:val="20"/>
          <w:szCs w:val="20"/>
        </w:rPr>
        <w:t xml:space="preserve"> określający, potwierdzający </w:t>
      </w:r>
      <w:r w:rsidR="00681631">
        <w:rPr>
          <w:rFonts w:ascii="Arial" w:hAnsi="Arial" w:cs="Arial"/>
          <w:sz w:val="20"/>
          <w:szCs w:val="20"/>
        </w:rPr>
        <w:t xml:space="preserve">termin dostawy </w:t>
      </w:r>
      <w:r w:rsidRPr="00576588">
        <w:rPr>
          <w:rFonts w:ascii="Arial" w:hAnsi="Arial" w:cs="Arial"/>
          <w:sz w:val="20"/>
          <w:szCs w:val="20"/>
        </w:rPr>
        <w:t xml:space="preserve">może zostać wybrany przez Wykonawcę tylko z powyższych </w:t>
      </w:r>
      <w:r w:rsidR="00681631">
        <w:rPr>
          <w:rFonts w:ascii="Arial" w:hAnsi="Arial" w:cs="Arial"/>
          <w:sz w:val="20"/>
          <w:szCs w:val="20"/>
        </w:rPr>
        <w:t>czasów</w:t>
      </w:r>
      <w:r w:rsidRPr="00576588">
        <w:rPr>
          <w:rFonts w:ascii="Arial" w:hAnsi="Arial" w:cs="Arial"/>
          <w:sz w:val="20"/>
          <w:szCs w:val="20"/>
        </w:rPr>
        <w:t xml:space="preserve"> określonych przez Zamawiającego. Wykonawca nie może zadeklarować innego </w:t>
      </w:r>
      <w:r w:rsidR="00681631">
        <w:rPr>
          <w:rFonts w:ascii="Arial" w:hAnsi="Arial" w:cs="Arial"/>
          <w:sz w:val="20"/>
          <w:szCs w:val="20"/>
        </w:rPr>
        <w:t>czasu</w:t>
      </w:r>
      <w:r w:rsidRPr="00576588">
        <w:rPr>
          <w:rFonts w:ascii="Arial" w:hAnsi="Arial" w:cs="Arial"/>
          <w:sz w:val="20"/>
          <w:szCs w:val="20"/>
        </w:rPr>
        <w:t xml:space="preserve"> (określającego, potwierdzającego </w:t>
      </w:r>
      <w:r w:rsidR="00681631">
        <w:rPr>
          <w:rFonts w:ascii="Arial" w:hAnsi="Arial" w:cs="Arial"/>
          <w:sz w:val="20"/>
          <w:szCs w:val="20"/>
        </w:rPr>
        <w:t>termin dostawy</w:t>
      </w:r>
      <w:r w:rsidRPr="00576588">
        <w:rPr>
          <w:rFonts w:ascii="Arial" w:hAnsi="Arial" w:cs="Arial"/>
          <w:sz w:val="20"/>
          <w:szCs w:val="20"/>
        </w:rPr>
        <w:t xml:space="preserve">) oraz podawać w ww. </w:t>
      </w:r>
      <w:r w:rsidR="00681631">
        <w:rPr>
          <w:rFonts w:ascii="Arial" w:hAnsi="Arial" w:cs="Arial"/>
          <w:sz w:val="20"/>
          <w:szCs w:val="20"/>
        </w:rPr>
        <w:t>czasach</w:t>
      </w:r>
      <w:r w:rsidRPr="00576588">
        <w:rPr>
          <w:rFonts w:ascii="Arial" w:hAnsi="Arial" w:cs="Arial"/>
          <w:sz w:val="20"/>
          <w:szCs w:val="20"/>
        </w:rPr>
        <w:t xml:space="preserve"> innych, odmiennych niż określone przez Zamawiającego </w:t>
      </w:r>
      <w:r w:rsidR="00681631">
        <w:rPr>
          <w:rFonts w:ascii="Arial" w:hAnsi="Arial" w:cs="Arial"/>
          <w:sz w:val="20"/>
          <w:szCs w:val="20"/>
        </w:rPr>
        <w:t>terminów dostawy</w:t>
      </w:r>
      <w:r w:rsidRPr="00576588">
        <w:rPr>
          <w:rFonts w:ascii="Arial" w:hAnsi="Arial" w:cs="Arial"/>
          <w:sz w:val="20"/>
          <w:szCs w:val="20"/>
        </w:rPr>
        <w:t>.</w:t>
      </w:r>
    </w:p>
    <w:p w14:paraId="0695B34D" w14:textId="51A5EFF7" w:rsidR="00681631" w:rsidRPr="00576588" w:rsidRDefault="00576588" w:rsidP="00681631">
      <w:pPr>
        <w:ind w:left="709"/>
        <w:jc w:val="both"/>
        <w:rPr>
          <w:rFonts w:ascii="Arial" w:hAnsi="Arial" w:cs="Arial"/>
          <w:sz w:val="20"/>
          <w:szCs w:val="20"/>
        </w:rPr>
      </w:pPr>
      <w:r w:rsidRPr="00576588">
        <w:rPr>
          <w:rFonts w:ascii="Arial" w:hAnsi="Arial" w:cs="Arial"/>
          <w:sz w:val="20"/>
          <w:szCs w:val="20"/>
        </w:rPr>
        <w:t xml:space="preserve">Zadeklarowany przez Wykonawcę </w:t>
      </w:r>
      <w:r w:rsidR="00681631">
        <w:rPr>
          <w:rFonts w:ascii="Arial" w:hAnsi="Arial" w:cs="Arial"/>
          <w:sz w:val="20"/>
          <w:szCs w:val="20"/>
        </w:rPr>
        <w:t xml:space="preserve">termin dostawy </w:t>
      </w:r>
      <w:r w:rsidRPr="00576588">
        <w:rPr>
          <w:rFonts w:ascii="Arial" w:hAnsi="Arial" w:cs="Arial"/>
          <w:sz w:val="20"/>
          <w:szCs w:val="20"/>
        </w:rPr>
        <w:t xml:space="preserve">nie może być dłuższy niż </w:t>
      </w:r>
      <w:r w:rsidR="00681631">
        <w:rPr>
          <w:rFonts w:ascii="Arial" w:hAnsi="Arial" w:cs="Arial"/>
          <w:sz w:val="20"/>
          <w:szCs w:val="20"/>
        </w:rPr>
        <w:t xml:space="preserve">5 </w:t>
      </w:r>
      <w:r w:rsidR="00CE2098">
        <w:rPr>
          <w:rFonts w:ascii="Arial" w:hAnsi="Arial" w:cs="Arial"/>
          <w:sz w:val="20"/>
          <w:szCs w:val="20"/>
        </w:rPr>
        <w:t xml:space="preserve">(pięć) </w:t>
      </w:r>
      <w:r w:rsidR="00681631">
        <w:rPr>
          <w:rFonts w:ascii="Arial" w:hAnsi="Arial" w:cs="Arial"/>
          <w:sz w:val="20"/>
          <w:szCs w:val="20"/>
        </w:rPr>
        <w:t xml:space="preserve">dni roboczych </w:t>
      </w:r>
      <w:r w:rsidR="00681631" w:rsidRPr="002231D3">
        <w:rPr>
          <w:rFonts w:ascii="Arial" w:hAnsi="Arial" w:cs="Arial"/>
          <w:kern w:val="1"/>
          <w:sz w:val="20"/>
          <w:szCs w:val="20"/>
          <w:lang w:eastAsia="ar-SA"/>
        </w:rPr>
        <w:t>od d</w:t>
      </w:r>
      <w:r w:rsidR="00681631">
        <w:rPr>
          <w:rFonts w:ascii="Arial" w:hAnsi="Arial" w:cs="Arial"/>
          <w:kern w:val="1"/>
          <w:sz w:val="20"/>
          <w:szCs w:val="20"/>
          <w:lang w:eastAsia="ar-SA"/>
        </w:rPr>
        <w:t>nia</w:t>
      </w:r>
      <w:r w:rsidR="00681631" w:rsidRPr="002231D3">
        <w:rPr>
          <w:rFonts w:ascii="Arial" w:hAnsi="Arial" w:cs="Arial"/>
          <w:kern w:val="1"/>
          <w:sz w:val="20"/>
          <w:szCs w:val="20"/>
          <w:lang w:eastAsia="ar-SA"/>
        </w:rPr>
        <w:t xml:space="preserve"> złożenia </w:t>
      </w:r>
      <w:r w:rsidR="00681631">
        <w:rPr>
          <w:rFonts w:ascii="Arial" w:hAnsi="Arial" w:cs="Arial"/>
          <w:kern w:val="1"/>
          <w:sz w:val="20"/>
          <w:szCs w:val="20"/>
          <w:lang w:eastAsia="ar-SA"/>
        </w:rPr>
        <w:t>z</w:t>
      </w:r>
      <w:r w:rsidR="00681631" w:rsidRPr="002231D3">
        <w:rPr>
          <w:rFonts w:ascii="Arial" w:hAnsi="Arial" w:cs="Arial"/>
          <w:kern w:val="1"/>
          <w:sz w:val="20"/>
          <w:szCs w:val="20"/>
          <w:lang w:eastAsia="ar-SA"/>
        </w:rPr>
        <w:t>lecenia</w:t>
      </w:r>
      <w:r w:rsidR="00681631">
        <w:rPr>
          <w:rFonts w:ascii="Arial" w:hAnsi="Arial" w:cs="Arial"/>
          <w:kern w:val="1"/>
          <w:sz w:val="20"/>
          <w:szCs w:val="20"/>
          <w:lang w:eastAsia="ar-SA"/>
        </w:rPr>
        <w:t>.</w:t>
      </w:r>
    </w:p>
    <w:p w14:paraId="4BCFBFB2" w14:textId="1083236A" w:rsidR="00576588" w:rsidRPr="00CE2098" w:rsidRDefault="00576588" w:rsidP="00CE2098">
      <w:pPr>
        <w:ind w:left="709"/>
        <w:jc w:val="both"/>
        <w:rPr>
          <w:rFonts w:ascii="Arial" w:hAnsi="Arial" w:cs="Arial"/>
          <w:sz w:val="20"/>
          <w:szCs w:val="20"/>
        </w:rPr>
      </w:pPr>
      <w:r w:rsidRPr="00576588">
        <w:rPr>
          <w:rFonts w:ascii="Arial" w:hAnsi="Arial" w:cs="Arial"/>
          <w:sz w:val="20"/>
          <w:szCs w:val="20"/>
        </w:rPr>
        <w:t xml:space="preserve">W przypadku zadeklarowania przez Wykonawcę </w:t>
      </w:r>
      <w:r w:rsidR="00681631">
        <w:rPr>
          <w:rFonts w:ascii="Arial" w:hAnsi="Arial" w:cs="Arial"/>
          <w:sz w:val="20"/>
          <w:szCs w:val="20"/>
        </w:rPr>
        <w:t>terminu dostawy</w:t>
      </w:r>
      <w:r w:rsidRPr="00576588">
        <w:rPr>
          <w:rFonts w:ascii="Arial" w:hAnsi="Arial" w:cs="Arial"/>
          <w:sz w:val="20"/>
          <w:szCs w:val="20"/>
        </w:rPr>
        <w:t xml:space="preserve"> dłuższego niż </w:t>
      </w:r>
      <w:r w:rsidR="00681631">
        <w:rPr>
          <w:rFonts w:ascii="Arial" w:hAnsi="Arial" w:cs="Arial"/>
          <w:sz w:val="20"/>
          <w:szCs w:val="20"/>
        </w:rPr>
        <w:t>5</w:t>
      </w:r>
      <w:r w:rsidRPr="00576588">
        <w:rPr>
          <w:rFonts w:ascii="Arial" w:hAnsi="Arial" w:cs="Arial"/>
          <w:sz w:val="20"/>
          <w:szCs w:val="20"/>
        </w:rPr>
        <w:t xml:space="preserve"> </w:t>
      </w:r>
      <w:r w:rsidR="00CE2098">
        <w:rPr>
          <w:rFonts w:ascii="Arial" w:hAnsi="Arial" w:cs="Arial"/>
          <w:sz w:val="20"/>
          <w:szCs w:val="20"/>
        </w:rPr>
        <w:t xml:space="preserve">(pięć) </w:t>
      </w:r>
      <w:r w:rsidR="00681631">
        <w:rPr>
          <w:rFonts w:ascii="Arial" w:hAnsi="Arial" w:cs="Arial"/>
          <w:sz w:val="20"/>
          <w:szCs w:val="20"/>
        </w:rPr>
        <w:t xml:space="preserve">dni </w:t>
      </w:r>
      <w:r w:rsidR="00681631" w:rsidRPr="002231D3">
        <w:rPr>
          <w:rFonts w:ascii="Arial" w:hAnsi="Arial" w:cs="Arial"/>
          <w:kern w:val="1"/>
          <w:sz w:val="20"/>
          <w:szCs w:val="20"/>
          <w:lang w:eastAsia="ar-SA"/>
        </w:rPr>
        <w:t>od d</w:t>
      </w:r>
      <w:r w:rsidR="00681631">
        <w:rPr>
          <w:rFonts w:ascii="Arial" w:hAnsi="Arial" w:cs="Arial"/>
          <w:kern w:val="1"/>
          <w:sz w:val="20"/>
          <w:szCs w:val="20"/>
          <w:lang w:eastAsia="ar-SA"/>
        </w:rPr>
        <w:t>nia</w:t>
      </w:r>
      <w:r w:rsidR="00681631" w:rsidRPr="002231D3">
        <w:rPr>
          <w:rFonts w:ascii="Arial" w:hAnsi="Arial" w:cs="Arial"/>
          <w:kern w:val="1"/>
          <w:sz w:val="20"/>
          <w:szCs w:val="20"/>
          <w:lang w:eastAsia="ar-SA"/>
        </w:rPr>
        <w:t xml:space="preserve"> złożenia </w:t>
      </w:r>
      <w:r w:rsidR="00681631">
        <w:rPr>
          <w:rFonts w:ascii="Arial" w:hAnsi="Arial" w:cs="Arial"/>
          <w:kern w:val="1"/>
          <w:sz w:val="20"/>
          <w:szCs w:val="20"/>
          <w:lang w:eastAsia="ar-SA"/>
        </w:rPr>
        <w:t>z</w:t>
      </w:r>
      <w:r w:rsidR="00681631" w:rsidRPr="002231D3">
        <w:rPr>
          <w:rFonts w:ascii="Arial" w:hAnsi="Arial" w:cs="Arial"/>
          <w:kern w:val="1"/>
          <w:sz w:val="20"/>
          <w:szCs w:val="20"/>
          <w:lang w:eastAsia="ar-SA"/>
        </w:rPr>
        <w:t>lecenia</w:t>
      </w:r>
      <w:r w:rsidR="00681631" w:rsidRPr="00576588">
        <w:rPr>
          <w:rFonts w:ascii="Arial" w:hAnsi="Arial" w:cs="Arial"/>
          <w:sz w:val="20"/>
          <w:szCs w:val="20"/>
        </w:rPr>
        <w:t xml:space="preserve"> </w:t>
      </w:r>
      <w:r w:rsidRPr="00576588">
        <w:rPr>
          <w:rFonts w:ascii="Arial" w:hAnsi="Arial" w:cs="Arial"/>
          <w:sz w:val="20"/>
          <w:szCs w:val="20"/>
        </w:rPr>
        <w:t xml:space="preserve">lub w innym nieokreślonym przez Zamawiającego </w:t>
      </w:r>
      <w:r w:rsidR="00681631">
        <w:rPr>
          <w:rFonts w:ascii="Arial" w:hAnsi="Arial" w:cs="Arial"/>
          <w:sz w:val="20"/>
          <w:szCs w:val="20"/>
        </w:rPr>
        <w:t>czasie</w:t>
      </w:r>
      <w:r w:rsidRPr="00576588">
        <w:rPr>
          <w:rFonts w:ascii="Arial" w:hAnsi="Arial" w:cs="Arial"/>
          <w:sz w:val="20"/>
          <w:szCs w:val="20"/>
        </w:rPr>
        <w:t xml:space="preserve"> albo niezadeklarowanie, niepodanie, nieokreślenie przez Wykonawcę </w:t>
      </w:r>
      <w:r w:rsidR="00681631">
        <w:rPr>
          <w:rFonts w:ascii="Arial" w:hAnsi="Arial" w:cs="Arial"/>
          <w:sz w:val="20"/>
          <w:szCs w:val="20"/>
        </w:rPr>
        <w:t>terminu dostawy</w:t>
      </w:r>
      <w:r w:rsidRPr="00576588">
        <w:rPr>
          <w:rFonts w:ascii="Arial" w:hAnsi="Arial" w:cs="Arial"/>
          <w:sz w:val="20"/>
          <w:szCs w:val="20"/>
        </w:rPr>
        <w:t xml:space="preserve">, </w:t>
      </w:r>
      <w:r w:rsidRPr="00576588">
        <w:rPr>
          <w:rFonts w:ascii="Arial" w:hAnsi="Arial" w:cs="Arial"/>
          <w:sz w:val="20"/>
          <w:szCs w:val="20"/>
        </w:rPr>
        <w:br/>
        <w:t>tj.</w:t>
      </w:r>
      <w:r w:rsidR="00681631">
        <w:rPr>
          <w:rFonts w:ascii="Arial" w:hAnsi="Arial" w:cs="Arial"/>
          <w:sz w:val="20"/>
          <w:szCs w:val="20"/>
        </w:rPr>
        <w:t xml:space="preserve"> czasu</w:t>
      </w:r>
      <w:r w:rsidRPr="00576588">
        <w:rPr>
          <w:rFonts w:ascii="Arial" w:hAnsi="Arial" w:cs="Arial"/>
          <w:sz w:val="20"/>
          <w:szCs w:val="20"/>
        </w:rPr>
        <w:t>, Zamawiający uzna, że treść oferty nie odpowiada treści SIWZ.</w:t>
      </w:r>
      <w:bookmarkEnd w:id="1"/>
      <w:bookmarkEnd w:id="2"/>
    </w:p>
    <w:p w14:paraId="3EFB3A77" w14:textId="77777777" w:rsidR="00576588" w:rsidRPr="004C3303" w:rsidRDefault="00576588" w:rsidP="002D4E67">
      <w:pPr>
        <w:pStyle w:val="Akapitzlist"/>
        <w:spacing w:line="240" w:lineRule="auto"/>
        <w:ind w:left="0"/>
        <w:contextualSpacing/>
        <w:jc w:val="both"/>
        <w:rPr>
          <w:bCs/>
          <w:vanish/>
        </w:rPr>
      </w:pPr>
    </w:p>
    <w:p w14:paraId="637326BD" w14:textId="77777777"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 xml:space="preserve">18.4.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083BAE7F"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4F166F">
        <w:rPr>
          <w:rFonts w:ascii="Arial" w:hAnsi="Arial" w:cs="Arial"/>
          <w:b/>
          <w:bCs/>
          <w:sz w:val="20"/>
          <w:szCs w:val="20"/>
        </w:rPr>
        <w:t>T</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65CE8C56" w14:textId="0E82A71C" w:rsidR="002D4E67" w:rsidRDefault="00F6132B" w:rsidP="002D4E67">
      <w:pPr>
        <w:ind w:left="1134" w:hanging="425"/>
        <w:jc w:val="both"/>
        <w:rPr>
          <w:rFonts w:ascii="Arial" w:hAnsi="Arial" w:cs="Arial"/>
          <w:sz w:val="20"/>
          <w:szCs w:val="20"/>
        </w:rPr>
      </w:pPr>
      <w:r>
        <w:rPr>
          <w:rFonts w:ascii="Arial" w:hAnsi="Arial" w:cs="Arial"/>
          <w:bCs/>
          <w:sz w:val="20"/>
          <w:szCs w:val="20"/>
        </w:rPr>
        <w:t>T</w:t>
      </w:r>
      <w:r w:rsidR="002D4E67" w:rsidRPr="002B2E96">
        <w:rPr>
          <w:rFonts w:ascii="Arial" w:hAnsi="Arial" w:cs="Arial"/>
          <w:bCs/>
          <w:sz w:val="20"/>
          <w:szCs w:val="20"/>
        </w:rPr>
        <w:t xml:space="preserve"> - liczba punktów uzyskanych w kryterium „</w:t>
      </w:r>
      <w:r w:rsidR="00CE2098">
        <w:rPr>
          <w:rFonts w:ascii="Arial" w:hAnsi="Arial" w:cs="Arial"/>
          <w:sz w:val="20"/>
          <w:szCs w:val="20"/>
        </w:rPr>
        <w:t>Termin dostawy</w:t>
      </w:r>
      <w:r w:rsidR="002D4E67"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1014CF34" w14:textId="51AB3E99" w:rsidR="007E2102" w:rsidRDefault="007E2102" w:rsidP="00B02DB6">
      <w:pPr>
        <w:suppressAutoHyphens/>
        <w:ind w:left="709" w:hanging="709"/>
        <w:jc w:val="both"/>
        <w:rPr>
          <w:rFonts w:ascii="Arial" w:hAnsi="Arial" w:cs="Arial"/>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p>
    <w:p w14:paraId="318D5BBC" w14:textId="6457A759" w:rsidR="00883052" w:rsidRPr="007E2102" w:rsidRDefault="00883052" w:rsidP="00883052">
      <w:pPr>
        <w:suppressAutoHyphens/>
        <w:ind w:left="709" w:hanging="709"/>
        <w:jc w:val="both"/>
        <w:rPr>
          <w:rStyle w:val="tekstdokbold"/>
          <w:rFonts w:ascii="Arial" w:hAnsi="Arial" w:cs="Arial"/>
          <w:b w:val="0"/>
          <w:bCs w:val="0"/>
          <w:sz w:val="20"/>
          <w:szCs w:val="20"/>
        </w:rPr>
      </w:pPr>
      <w:r>
        <w:rPr>
          <w:rFonts w:ascii="Arial" w:hAnsi="Arial" w:cs="Arial"/>
          <w:sz w:val="20"/>
          <w:szCs w:val="20"/>
        </w:rPr>
        <w:t xml:space="preserve">19.2.   </w:t>
      </w:r>
      <w:r w:rsidRPr="007577B8">
        <w:rPr>
          <w:rFonts w:ascii="Arial" w:hAnsi="Arial" w:cs="Arial"/>
          <w:sz w:val="20"/>
          <w:szCs w:val="20"/>
        </w:rPr>
        <w:t xml:space="preserve">Wykonawca </w:t>
      </w:r>
      <w:r w:rsidRPr="002B2E96">
        <w:rPr>
          <w:rFonts w:ascii="Arial" w:hAnsi="Arial" w:cs="Arial"/>
          <w:sz w:val="20"/>
          <w:szCs w:val="20"/>
        </w:rPr>
        <w:t>zobowiązany</w:t>
      </w:r>
      <w:r w:rsidRPr="007577B8">
        <w:rPr>
          <w:rFonts w:ascii="Arial" w:hAnsi="Arial" w:cs="Arial"/>
          <w:sz w:val="20"/>
          <w:szCs w:val="20"/>
        </w:rPr>
        <w:t xml:space="preserve"> jest do wniesienia zabezpieczenia należytego wykonania umowy </w:t>
      </w:r>
      <w:r w:rsidRPr="007577B8">
        <w:rPr>
          <w:rFonts w:ascii="Arial" w:hAnsi="Arial" w:cs="Arial"/>
          <w:sz w:val="20"/>
          <w:szCs w:val="20"/>
        </w:rPr>
        <w:br/>
        <w:t>na warunkach określonych w pkt. 20</w:t>
      </w:r>
      <w:r>
        <w:rPr>
          <w:rFonts w:ascii="Arial" w:hAnsi="Arial" w:cs="Arial"/>
          <w:sz w:val="20"/>
          <w:szCs w:val="20"/>
        </w:rPr>
        <w:t>.</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33D3D115" w14:textId="05FC20A7" w:rsidR="00883052" w:rsidRPr="007577B8" w:rsidRDefault="007E2102" w:rsidP="00883052">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r>
      <w:r w:rsidR="00883052" w:rsidRPr="007577B8">
        <w:rPr>
          <w:rFonts w:ascii="Arial" w:hAnsi="Arial" w:cs="Arial"/>
          <w:sz w:val="20"/>
          <w:szCs w:val="20"/>
        </w:rPr>
        <w:t xml:space="preserve">Wykonawca, przed podpisaniem umowy, zobowiązany jest do wniesienia zabezpieczenia należytego wykonania umowy </w:t>
      </w:r>
      <w:r w:rsidR="00883052">
        <w:rPr>
          <w:rFonts w:ascii="Arial" w:hAnsi="Arial" w:cs="Arial"/>
          <w:sz w:val="20"/>
          <w:szCs w:val="20"/>
        </w:rPr>
        <w:t>w wysokości 1</w:t>
      </w:r>
      <w:r w:rsidR="00883052" w:rsidRPr="002B2E96">
        <w:rPr>
          <w:rFonts w:ascii="Arial" w:hAnsi="Arial" w:cs="Arial"/>
          <w:sz w:val="20"/>
          <w:szCs w:val="20"/>
        </w:rPr>
        <w:t>% ceny oferty.</w:t>
      </w:r>
    </w:p>
    <w:p w14:paraId="6008D5FD" w14:textId="77777777" w:rsidR="00883052" w:rsidRPr="002B2E96" w:rsidRDefault="00883052" w:rsidP="00883052">
      <w:pPr>
        <w:tabs>
          <w:tab w:val="left" w:pos="720"/>
        </w:tabs>
        <w:ind w:left="705" w:hanging="705"/>
        <w:jc w:val="both"/>
        <w:rPr>
          <w:rFonts w:ascii="Arial" w:hAnsi="Arial" w:cs="Arial"/>
          <w:sz w:val="20"/>
          <w:szCs w:val="20"/>
        </w:rPr>
      </w:pPr>
      <w:r w:rsidRPr="002B2E96">
        <w:rPr>
          <w:rFonts w:ascii="Arial" w:hAnsi="Arial" w:cs="Arial"/>
          <w:sz w:val="20"/>
          <w:szCs w:val="20"/>
        </w:rPr>
        <w:t>20.2.</w:t>
      </w:r>
      <w:r w:rsidRPr="002B2E96">
        <w:rPr>
          <w:rFonts w:ascii="Arial" w:hAnsi="Arial" w:cs="Arial"/>
          <w:sz w:val="20"/>
          <w:szCs w:val="20"/>
        </w:rPr>
        <w:tab/>
        <w:t xml:space="preserve">Dokument gwarancji (bankowej lub ubezpieczeniowej) musi reprezentować nieodwołalną </w:t>
      </w:r>
      <w:r w:rsidRPr="002B2E96">
        <w:rPr>
          <w:rFonts w:ascii="Arial" w:hAnsi="Arial" w:cs="Arial"/>
          <w:sz w:val="20"/>
          <w:szCs w:val="20"/>
        </w:rPr>
        <w:br/>
        <w:t>i bezwarunkową gwarancję płatną na pierwsze pisemne żądanie Zamawiającego</w:t>
      </w:r>
      <w:r>
        <w:rPr>
          <w:rFonts w:ascii="Arial" w:hAnsi="Arial" w:cs="Arial"/>
          <w:sz w:val="20"/>
          <w:szCs w:val="20"/>
        </w:rPr>
        <w:t>.</w:t>
      </w:r>
    </w:p>
    <w:p w14:paraId="250E620A" w14:textId="347D5161" w:rsidR="00883052" w:rsidRPr="00F37B1C" w:rsidRDefault="00883052" w:rsidP="00883052">
      <w:pPr>
        <w:tabs>
          <w:tab w:val="left" w:pos="709"/>
        </w:tabs>
        <w:ind w:left="705" w:hanging="705"/>
        <w:jc w:val="both"/>
        <w:rPr>
          <w:rFonts w:ascii="Arial" w:hAnsi="Arial" w:cs="Arial"/>
          <w:sz w:val="20"/>
          <w:szCs w:val="20"/>
        </w:rPr>
      </w:pPr>
      <w:r w:rsidRPr="002B2E96">
        <w:rPr>
          <w:rFonts w:ascii="Arial" w:hAnsi="Arial" w:cs="Arial"/>
          <w:sz w:val="20"/>
          <w:szCs w:val="20"/>
        </w:rPr>
        <w:t>20.3.</w:t>
      </w:r>
      <w:r w:rsidRPr="007577B8">
        <w:rPr>
          <w:rFonts w:ascii="Arial" w:hAnsi="Arial" w:cs="Arial"/>
          <w:sz w:val="20"/>
          <w:szCs w:val="20"/>
        </w:rPr>
        <w:tab/>
      </w:r>
      <w:r w:rsidRPr="002B2E96">
        <w:rPr>
          <w:rFonts w:ascii="Arial" w:hAnsi="Arial" w:cs="Arial"/>
          <w:sz w:val="20"/>
          <w:szCs w:val="20"/>
        </w:rPr>
        <w:t xml:space="preserve">W przypadku wniesienia zabezpieczenia należytego wykonania umowy w formie innej </w:t>
      </w:r>
      <w:r>
        <w:rPr>
          <w:rFonts w:ascii="Arial" w:hAnsi="Arial" w:cs="Arial"/>
          <w:sz w:val="20"/>
          <w:szCs w:val="20"/>
        </w:rPr>
        <w:br/>
      </w:r>
      <w:r w:rsidRPr="002B2E96">
        <w:rPr>
          <w:rFonts w:ascii="Arial" w:hAnsi="Arial" w:cs="Arial"/>
          <w:sz w:val="20"/>
          <w:szCs w:val="20"/>
        </w:rPr>
        <w:t xml:space="preserve">niż w pieniądzu, przed podpisaniem umowy Wykonawca jest zobowiązany przedstawić </w:t>
      </w:r>
      <w:r>
        <w:rPr>
          <w:rFonts w:ascii="Arial" w:hAnsi="Arial" w:cs="Arial"/>
          <w:sz w:val="20"/>
          <w:szCs w:val="20"/>
        </w:rPr>
        <w:br/>
      </w:r>
      <w:r w:rsidRPr="002B2E96">
        <w:rPr>
          <w:rFonts w:ascii="Arial" w:hAnsi="Arial" w:cs="Arial"/>
          <w:sz w:val="20"/>
          <w:szCs w:val="20"/>
        </w:rPr>
        <w:t>do akceptacji Zamawiającemu treść dokumentu gwarancji (bankowej lub ubezpieczeniowej) lub poręczenia.</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przysługują środki ochrony prawnej określone w Dziale VI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lastRenderedPageBreak/>
        <w:t xml:space="preserve">21.2. </w:t>
      </w:r>
      <w:r w:rsidRPr="00DF0E9D">
        <w:rPr>
          <w:rFonts w:ascii="Arial" w:hAnsi="Arial" w:cs="Arial"/>
          <w:sz w:val="20"/>
          <w:szCs w:val="20"/>
        </w:rPr>
        <w:tab/>
        <w:t xml:space="preserve">Odwołanie przysługuje wyłącznie od niezgodnej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czynności Zamawiającego podjętej w postępowaniu o udzielenie zamówienia lub zaniechania czynności, do której Zamawiający jest zobowiązany na podstawie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 xml:space="preserve">Odwołanie powinno wskazywać czynność lub zaniechanie czynności Zamawiającego, której zarzuca się niezgodność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 xml:space="preserve">w sposób określony w art. 180 ust. 5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 xml:space="preserve">Szczegółowe zasady postępowania po wniesieniu odwołania, określają stosowne przepisy Działu VI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w:t>
      </w:r>
      <w:proofErr w:type="spellStart"/>
      <w:r w:rsidRPr="00DF0E9D">
        <w:rPr>
          <w:sz w:val="20"/>
          <w:szCs w:val="20"/>
          <w:lang w:eastAsia="pl-PL"/>
        </w:rPr>
        <w:t>Pzp</w:t>
      </w:r>
      <w:proofErr w:type="spellEnd"/>
      <w:r w:rsidRPr="00DF0E9D">
        <w:rPr>
          <w:sz w:val="20"/>
          <w:szCs w:val="20"/>
          <w:lang w:eastAsia="pl-PL"/>
        </w:rPr>
        <w:t xml:space="preserve"> oraz art. 96 ust. 3 ustawy </w:t>
      </w:r>
      <w:proofErr w:type="spellStart"/>
      <w:r w:rsidRPr="00DF0E9D">
        <w:rPr>
          <w:sz w:val="20"/>
          <w:szCs w:val="20"/>
          <w:lang w:eastAsia="pl-PL"/>
        </w:rPr>
        <w:t>Pzp</w:t>
      </w:r>
      <w:proofErr w:type="spellEnd"/>
      <w:r w:rsidRPr="00DF0E9D">
        <w:rPr>
          <w:sz w:val="20"/>
          <w:szCs w:val="20"/>
          <w:lang w:eastAsia="pl-PL"/>
        </w:rPr>
        <w:t xml:space="preserve">;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lastRenderedPageBreak/>
        <w:t xml:space="preserve">Pani/Pana dane osobowe będą przechowywane, zgodnie z art. 97 ust. 1 ustawy </w:t>
      </w:r>
      <w:proofErr w:type="spellStart"/>
      <w:r w:rsidRPr="00DF0E9D">
        <w:rPr>
          <w:sz w:val="20"/>
          <w:szCs w:val="20"/>
          <w:lang w:eastAsia="pl-PL"/>
        </w:rPr>
        <w:t>Pzp</w:t>
      </w:r>
      <w:proofErr w:type="spellEnd"/>
      <w:r w:rsidRPr="00DF0E9D">
        <w:rPr>
          <w:sz w:val="20"/>
          <w:szCs w:val="20"/>
          <w:lang w:eastAsia="pl-PL"/>
        </w:rPr>
        <w:t>,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w:t>
      </w:r>
      <w:proofErr w:type="spellStart"/>
      <w:r w:rsidRPr="00DF0E9D">
        <w:rPr>
          <w:sz w:val="20"/>
          <w:szCs w:val="20"/>
          <w:lang w:eastAsia="pl-PL"/>
        </w:rPr>
        <w:t>Pzp</w:t>
      </w:r>
      <w:proofErr w:type="spellEnd"/>
      <w:r w:rsidRPr="00DF0E9D">
        <w:rPr>
          <w:sz w:val="20"/>
          <w:szCs w:val="20"/>
          <w:lang w:eastAsia="pl-PL"/>
        </w:rPr>
        <w:t xml:space="preserve">, związanym z udziałem w postępowaniu o udzielenie zamówienia publicznego; konsekwencje niepodania określonych danych wynikają z ustawy </w:t>
      </w:r>
      <w:proofErr w:type="spellStart"/>
      <w:r w:rsidRPr="00DF0E9D">
        <w:rPr>
          <w:sz w:val="20"/>
          <w:szCs w:val="20"/>
          <w:lang w:eastAsia="pl-PL"/>
        </w:rPr>
        <w:t>Pzp</w:t>
      </w:r>
      <w:proofErr w:type="spellEnd"/>
      <w:r w:rsidRPr="00DF0E9D">
        <w:rPr>
          <w:sz w:val="20"/>
          <w:szCs w:val="20"/>
          <w:lang w:eastAsia="pl-PL"/>
        </w:rPr>
        <w:t xml:space="preserve">;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9605A3">
      <w:pPr>
        <w:pStyle w:val="Nagwek6"/>
        <w:spacing w:before="0"/>
        <w:contextualSpacing/>
        <w:rPr>
          <w:sz w:val="20"/>
          <w:szCs w:val="20"/>
        </w:rPr>
      </w:pPr>
      <w:r w:rsidRPr="00F37B1C">
        <w:rPr>
          <w:sz w:val="20"/>
          <w:szCs w:val="20"/>
        </w:rPr>
        <w:t>Rozdział 2</w:t>
      </w:r>
    </w:p>
    <w:p w14:paraId="45E3AE80" w14:textId="77777777" w:rsidR="006F2B9D" w:rsidRPr="00F37B1C" w:rsidRDefault="006F2B9D" w:rsidP="009605A3">
      <w:pPr>
        <w:contextualSpacing/>
        <w:jc w:val="center"/>
        <w:outlineLvl w:val="0"/>
        <w:rPr>
          <w:rFonts w:ascii="Arial" w:hAnsi="Arial" w:cs="Arial"/>
          <w:b/>
          <w:bCs/>
          <w:sz w:val="20"/>
          <w:szCs w:val="20"/>
        </w:rPr>
      </w:pPr>
    </w:p>
    <w:p w14:paraId="4AAA4CA6" w14:textId="77777777" w:rsidR="006F2B9D" w:rsidRPr="00F37B1C"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9605A3">
      <w:pPr>
        <w:contextualSpacing/>
        <w:jc w:val="center"/>
        <w:outlineLvl w:val="0"/>
        <w:rPr>
          <w:rFonts w:ascii="Arial" w:hAnsi="Arial" w:cs="Arial"/>
          <w:b/>
          <w:bCs/>
          <w:sz w:val="20"/>
          <w:szCs w:val="20"/>
        </w:rPr>
      </w:pPr>
    </w:p>
    <w:p w14:paraId="1B359F1C" w14:textId="5D26264E" w:rsidR="006F2B9D"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9605A3">
      <w:pPr>
        <w:contextualSpacing/>
        <w:jc w:val="center"/>
        <w:outlineLvl w:val="0"/>
        <w:rPr>
          <w:rFonts w:ascii="Arial" w:hAnsi="Arial" w:cs="Arial"/>
          <w:b/>
          <w:bCs/>
          <w:sz w:val="20"/>
          <w:szCs w:val="20"/>
        </w:rPr>
      </w:pPr>
    </w:p>
    <w:p w14:paraId="6902C95B" w14:textId="009FF2FB" w:rsidR="006F2B9D" w:rsidRDefault="006F2B9D" w:rsidP="009605A3">
      <w:pPr>
        <w:pStyle w:val="Zwykytekst"/>
        <w:tabs>
          <w:tab w:val="left" w:pos="5529"/>
          <w:tab w:val="left" w:leader="dot" w:pos="9360"/>
        </w:tabs>
        <w:ind w:right="23"/>
        <w:contextualSpacing/>
        <w:rPr>
          <w:rFonts w:ascii="Arial" w:hAnsi="Arial" w:cs="Arial"/>
          <w:b/>
          <w:bCs/>
        </w:rPr>
      </w:pPr>
    </w:p>
    <w:p w14:paraId="47F37457" w14:textId="2AF3966E" w:rsidR="00BE245A" w:rsidRPr="00F37B1C" w:rsidRDefault="006F2B9D" w:rsidP="009605A3">
      <w:pPr>
        <w:pStyle w:val="Zwykytekst"/>
        <w:tabs>
          <w:tab w:val="left" w:pos="5529"/>
          <w:tab w:val="left" w:leader="dot" w:pos="9360"/>
        </w:tabs>
        <w:ind w:right="23"/>
        <w:contextualSpacing/>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9605A3">
      <w:pPr>
        <w:ind w:left="3870" w:firstLine="33"/>
        <w:contextualSpacing/>
        <w:jc w:val="both"/>
        <w:rPr>
          <w:rFonts w:ascii="Arial" w:hAnsi="Arial" w:cs="Arial"/>
          <w:b/>
          <w:sz w:val="20"/>
          <w:szCs w:val="20"/>
        </w:rPr>
      </w:pPr>
    </w:p>
    <w:p w14:paraId="00517CDB" w14:textId="77777777" w:rsidR="007719A7" w:rsidRPr="00F37B1C" w:rsidRDefault="007719A7" w:rsidP="009605A3">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9605A3">
      <w:pPr>
        <w:contextualSpacing/>
        <w:jc w:val="both"/>
        <w:rPr>
          <w:rFonts w:ascii="Arial" w:hAnsi="Arial" w:cs="Arial"/>
          <w:spacing w:val="-2"/>
          <w:sz w:val="20"/>
          <w:szCs w:val="20"/>
        </w:rPr>
      </w:pPr>
    </w:p>
    <w:p w14:paraId="0378BE78" w14:textId="5E2645F0" w:rsidR="00121079" w:rsidRPr="00121079" w:rsidRDefault="006D2945" w:rsidP="00121079">
      <w:pPr>
        <w:outlineLvl w:val="0"/>
        <w:rPr>
          <w:rFonts w:ascii="Arial" w:hAnsi="Arial" w:cs="Arial"/>
          <w:b/>
          <w:sz w:val="20"/>
          <w:szCs w:val="20"/>
        </w:rPr>
      </w:pPr>
      <w:r w:rsidRPr="00BF7A6B">
        <w:rPr>
          <w:rFonts w:ascii="Arial" w:hAnsi="Arial" w:cs="Arial"/>
          <w:b/>
          <w:sz w:val="20"/>
          <w:szCs w:val="20"/>
        </w:rPr>
        <w:t>Dostawę materiałów eksploatacyjnych do urządzeń</w:t>
      </w:r>
    </w:p>
    <w:p w14:paraId="3E35432C" w14:textId="77777777" w:rsidR="00B41ABC" w:rsidRDefault="00B41ABC" w:rsidP="009605A3">
      <w:pPr>
        <w:contextualSpacing/>
        <w:jc w:val="both"/>
        <w:rPr>
          <w:rFonts w:ascii="Arial" w:hAnsi="Arial" w:cs="Arial"/>
          <w:spacing w:val="-2"/>
          <w:sz w:val="20"/>
          <w:szCs w:val="20"/>
        </w:rPr>
      </w:pPr>
    </w:p>
    <w:p w14:paraId="1C5EC0E2" w14:textId="77E5CB23" w:rsidR="007719A7" w:rsidRPr="00F37B1C" w:rsidRDefault="00C84F3A" w:rsidP="009605A3">
      <w:pPr>
        <w:contextualSpacing/>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C21ACF">
        <w:rPr>
          <w:rFonts w:ascii="Arial" w:hAnsi="Arial" w:cs="Arial"/>
          <w:spacing w:val="-2"/>
          <w:sz w:val="20"/>
          <w:szCs w:val="20"/>
        </w:rPr>
        <w:t>34</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9605A3">
      <w:pPr>
        <w:pStyle w:val="Zwykytekst1"/>
        <w:tabs>
          <w:tab w:val="left" w:leader="dot" w:pos="9360"/>
        </w:tabs>
        <w:contextualSpacing/>
        <w:jc w:val="both"/>
        <w:rPr>
          <w:rFonts w:ascii="Arial" w:hAnsi="Arial" w:cs="Arial"/>
          <w:b/>
        </w:rPr>
      </w:pPr>
    </w:p>
    <w:p w14:paraId="61C92921"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9605A3">
      <w:pPr>
        <w:pStyle w:val="Zwykytekst1"/>
        <w:tabs>
          <w:tab w:val="left" w:leader="dot" w:pos="9072"/>
        </w:tabs>
        <w:contextualSpacing/>
        <w:jc w:val="center"/>
        <w:rPr>
          <w:rFonts w:ascii="Arial" w:hAnsi="Arial" w:cs="Arial"/>
          <w:i/>
        </w:rPr>
      </w:pPr>
    </w:p>
    <w:p w14:paraId="424BDA87" w14:textId="77777777" w:rsidR="007719A7" w:rsidRPr="00F37B1C" w:rsidRDefault="007719A7" w:rsidP="009605A3">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9605A3">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74C57E51" w14:textId="777667DF" w:rsidR="00B961BC" w:rsidRPr="00236D5E" w:rsidRDefault="004D41DB" w:rsidP="009605A3">
      <w:pPr>
        <w:pStyle w:val="Zwykytekst1"/>
        <w:numPr>
          <w:ilvl w:val="0"/>
          <w:numId w:val="2"/>
        </w:numPr>
        <w:tabs>
          <w:tab w:val="left" w:pos="284"/>
        </w:tabs>
        <w:contextualSpacing/>
        <w:jc w:val="both"/>
        <w:rPr>
          <w:rFonts w:ascii="Arial" w:hAnsi="Arial" w:cs="Arial"/>
          <w:b/>
        </w:rPr>
      </w:pPr>
      <w:r>
        <w:rPr>
          <w:rFonts w:ascii="Arial" w:hAnsi="Arial" w:cs="Arial"/>
          <w:b/>
        </w:rPr>
        <w:t xml:space="preserve">     </w:t>
      </w:r>
      <w:r w:rsidR="00B961BC" w:rsidRPr="00236D5E">
        <w:rPr>
          <w:rFonts w:ascii="Arial" w:hAnsi="Arial" w:cs="Arial"/>
          <w:b/>
        </w:rPr>
        <w:t xml:space="preserve">OFERUJEMY </w:t>
      </w:r>
      <w:r w:rsidR="00B961BC" w:rsidRPr="00236D5E">
        <w:rPr>
          <w:rFonts w:ascii="Arial" w:hAnsi="Arial" w:cs="Arial"/>
        </w:rPr>
        <w:t>wykonanie całego przedmiotu zamówienia</w:t>
      </w:r>
      <w:r w:rsidR="00B961BC" w:rsidRPr="00236D5E">
        <w:rPr>
          <w:rFonts w:ascii="Arial" w:hAnsi="Arial" w:cs="Arial"/>
          <w:b/>
        </w:rPr>
        <w:t xml:space="preserve"> za łączną cenę brutto:</w:t>
      </w:r>
    </w:p>
    <w:p w14:paraId="578BE309"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(słownie złotych:_______________________________________________) </w:t>
      </w:r>
    </w:p>
    <w:p w14:paraId="6CC27FD3" w14:textId="4B9B3855" w:rsidR="00CE2098" w:rsidRDefault="00B961BC" w:rsidP="003467BF">
      <w:pPr>
        <w:pStyle w:val="Zwykytekst1"/>
        <w:tabs>
          <w:tab w:val="left" w:pos="284"/>
        </w:tabs>
        <w:ind w:left="283"/>
        <w:contextualSpacing/>
        <w:jc w:val="both"/>
        <w:rPr>
          <w:rFonts w:ascii="Arial" w:hAnsi="Arial" w:cs="Arial"/>
        </w:rPr>
      </w:pPr>
      <w:r>
        <w:rPr>
          <w:rFonts w:ascii="Arial" w:hAnsi="Arial" w:cs="Arial"/>
        </w:rPr>
        <w:t>w tym podatek vat 23%</w:t>
      </w:r>
      <w:r w:rsidR="006D2945">
        <w:rPr>
          <w:rFonts w:ascii="Arial" w:hAnsi="Arial" w:cs="Arial"/>
        </w:rPr>
        <w:t>, zgodnie z Formularzem cenowym.</w:t>
      </w:r>
    </w:p>
    <w:p w14:paraId="59B6275F" w14:textId="77777777" w:rsidR="006B14FD" w:rsidRPr="006B14FD" w:rsidRDefault="006B14FD" w:rsidP="003467BF">
      <w:pPr>
        <w:pStyle w:val="Akapitzlist"/>
        <w:numPr>
          <w:ilvl w:val="0"/>
          <w:numId w:val="5"/>
        </w:numPr>
        <w:tabs>
          <w:tab w:val="left" w:pos="284"/>
        </w:tabs>
        <w:suppressAutoHyphens/>
        <w:spacing w:line="240" w:lineRule="auto"/>
        <w:jc w:val="both"/>
        <w:rPr>
          <w:b/>
          <w:iCs/>
          <w:vanish/>
          <w:sz w:val="20"/>
          <w:szCs w:val="20"/>
          <w:lang w:eastAsia="ar-SA"/>
        </w:rPr>
      </w:pPr>
    </w:p>
    <w:p w14:paraId="7F916E02" w14:textId="77777777" w:rsidR="006B14FD" w:rsidRPr="006B14FD" w:rsidRDefault="006B14FD" w:rsidP="003467BF">
      <w:pPr>
        <w:pStyle w:val="Akapitzlist"/>
        <w:numPr>
          <w:ilvl w:val="0"/>
          <w:numId w:val="5"/>
        </w:numPr>
        <w:tabs>
          <w:tab w:val="left" w:pos="284"/>
        </w:tabs>
        <w:suppressAutoHyphens/>
        <w:spacing w:line="240" w:lineRule="auto"/>
        <w:jc w:val="both"/>
        <w:rPr>
          <w:b/>
          <w:iCs/>
          <w:vanish/>
          <w:sz w:val="20"/>
          <w:szCs w:val="20"/>
          <w:lang w:eastAsia="ar-SA"/>
        </w:rPr>
      </w:pPr>
    </w:p>
    <w:p w14:paraId="7F6AF062" w14:textId="77777777" w:rsidR="006B14FD" w:rsidRPr="006B14FD" w:rsidRDefault="006B14FD" w:rsidP="003467BF">
      <w:pPr>
        <w:pStyle w:val="Akapitzlist"/>
        <w:numPr>
          <w:ilvl w:val="0"/>
          <w:numId w:val="5"/>
        </w:numPr>
        <w:tabs>
          <w:tab w:val="left" w:pos="284"/>
        </w:tabs>
        <w:suppressAutoHyphens/>
        <w:spacing w:line="240" w:lineRule="auto"/>
        <w:jc w:val="both"/>
        <w:rPr>
          <w:b/>
          <w:iCs/>
          <w:vanish/>
          <w:sz w:val="20"/>
          <w:szCs w:val="20"/>
          <w:lang w:eastAsia="ar-SA"/>
        </w:rPr>
      </w:pPr>
    </w:p>
    <w:p w14:paraId="12BF4BB7" w14:textId="093633B9" w:rsidR="003467BF" w:rsidRPr="003467BF" w:rsidRDefault="00CE2098" w:rsidP="003467BF">
      <w:pPr>
        <w:pStyle w:val="Zwykytekst1"/>
        <w:numPr>
          <w:ilvl w:val="0"/>
          <w:numId w:val="5"/>
        </w:numPr>
        <w:tabs>
          <w:tab w:val="left" w:pos="284"/>
        </w:tabs>
        <w:jc w:val="both"/>
        <w:rPr>
          <w:rFonts w:ascii="Arial" w:hAnsi="Arial" w:cs="Arial"/>
          <w:iCs/>
        </w:rPr>
      </w:pPr>
      <w:r w:rsidRPr="003467BF">
        <w:rPr>
          <w:rFonts w:ascii="Arial" w:hAnsi="Arial" w:cs="Arial"/>
          <w:b/>
          <w:iCs/>
        </w:rPr>
        <w:t xml:space="preserve">DEKLARUJEMY termin dostawy od </w:t>
      </w:r>
      <w:r w:rsidR="003467BF" w:rsidRPr="003467BF">
        <w:rPr>
          <w:rFonts w:ascii="Arial" w:hAnsi="Arial" w:cs="Arial"/>
          <w:b/>
          <w:iCs/>
        </w:rPr>
        <w:t xml:space="preserve">dnia </w:t>
      </w:r>
      <w:r w:rsidRPr="003467BF">
        <w:rPr>
          <w:rFonts w:ascii="Arial" w:hAnsi="Arial" w:cs="Arial"/>
          <w:b/>
          <w:iCs/>
        </w:rPr>
        <w:t>z</w:t>
      </w:r>
      <w:r w:rsidR="003467BF" w:rsidRPr="003467BF">
        <w:rPr>
          <w:rFonts w:ascii="Arial" w:hAnsi="Arial" w:cs="Arial"/>
          <w:b/>
          <w:iCs/>
        </w:rPr>
        <w:t xml:space="preserve">łożenia zlecenia: </w:t>
      </w:r>
      <w:r w:rsidR="003467BF" w:rsidRPr="003467BF">
        <w:rPr>
          <w:rFonts w:ascii="Arial" w:hAnsi="Arial" w:cs="Arial"/>
          <w:bCs/>
          <w:iCs/>
        </w:rPr>
        <w:t>do</w:t>
      </w:r>
      <w:r w:rsidR="003467BF" w:rsidRPr="003467BF">
        <w:rPr>
          <w:rFonts w:ascii="Arial" w:hAnsi="Arial" w:cs="Arial"/>
          <w:b/>
          <w:iCs/>
        </w:rPr>
        <w:t xml:space="preserve"> </w:t>
      </w:r>
      <w:r w:rsidRPr="003467BF">
        <w:rPr>
          <w:rFonts w:ascii="Arial" w:hAnsi="Arial" w:cs="Arial"/>
          <w:iCs/>
        </w:rPr>
        <w:t>…</w:t>
      </w:r>
      <w:r w:rsidR="003467BF" w:rsidRPr="003467BF">
        <w:rPr>
          <w:rFonts w:ascii="Arial" w:hAnsi="Arial" w:cs="Arial"/>
          <w:iCs/>
        </w:rPr>
        <w:t xml:space="preserve"> dni roboczyc</w:t>
      </w:r>
      <w:r w:rsidR="003467BF">
        <w:rPr>
          <w:rFonts w:ascii="Arial" w:hAnsi="Arial" w:cs="Arial"/>
          <w:iCs/>
        </w:rPr>
        <w:t xml:space="preserve">h </w:t>
      </w:r>
      <w:r w:rsidR="003467BF" w:rsidRPr="003467BF">
        <w:rPr>
          <w:rFonts w:ascii="Arial" w:hAnsi="Arial" w:cs="Arial"/>
          <w:kern w:val="1"/>
        </w:rPr>
        <w:t>od dnia złożenia zlecenia</w:t>
      </w:r>
      <w:r w:rsidR="003467BF">
        <w:rPr>
          <w:rFonts w:ascii="Arial" w:hAnsi="Arial" w:cs="Arial"/>
          <w:iCs/>
        </w:rPr>
        <w:t xml:space="preserve"> </w:t>
      </w:r>
      <w:r w:rsidRPr="003467BF">
        <w:rPr>
          <w:rFonts w:ascii="Arial" w:hAnsi="Arial" w:cs="Arial"/>
          <w:iCs/>
        </w:rPr>
        <w:t>(</w:t>
      </w:r>
      <w:r w:rsidRPr="003467BF">
        <w:rPr>
          <w:rFonts w:ascii="Arial" w:hAnsi="Arial" w:cs="Arial"/>
          <w:i/>
          <w:iCs/>
        </w:rPr>
        <w:t xml:space="preserve">proszę wpisać odpowiedni </w:t>
      </w:r>
      <w:r w:rsidR="003467BF" w:rsidRPr="003467BF">
        <w:rPr>
          <w:rFonts w:ascii="Arial" w:hAnsi="Arial" w:cs="Arial"/>
          <w:i/>
          <w:iCs/>
        </w:rPr>
        <w:t>czas, t</w:t>
      </w:r>
      <w:r w:rsidRPr="003467BF">
        <w:rPr>
          <w:rFonts w:ascii="Arial" w:hAnsi="Arial" w:cs="Arial"/>
          <w:i/>
          <w:iCs/>
        </w:rPr>
        <w:t>j</w:t>
      </w:r>
      <w:r w:rsidR="003467BF" w:rsidRPr="003467BF">
        <w:rPr>
          <w:rFonts w:ascii="Arial" w:hAnsi="Arial" w:cs="Arial"/>
          <w:i/>
          <w:iCs/>
        </w:rPr>
        <w:t>.</w:t>
      </w:r>
      <w:r w:rsidRPr="003467BF">
        <w:rPr>
          <w:rFonts w:ascii="Arial" w:hAnsi="Arial" w:cs="Arial"/>
          <w:iCs/>
        </w:rPr>
        <w:t xml:space="preserve"> </w:t>
      </w:r>
    </w:p>
    <w:p w14:paraId="3EC274AC" w14:textId="0F50EE20" w:rsidR="003467BF" w:rsidRPr="006B14FD" w:rsidRDefault="003467BF" w:rsidP="006B14FD">
      <w:pPr>
        <w:pStyle w:val="Akapitzlist"/>
        <w:numPr>
          <w:ilvl w:val="0"/>
          <w:numId w:val="52"/>
        </w:numPr>
        <w:jc w:val="both"/>
        <w:rPr>
          <w:i/>
          <w:iCs/>
          <w:sz w:val="20"/>
          <w:szCs w:val="20"/>
        </w:rPr>
      </w:pPr>
      <w:r w:rsidRPr="006B14FD">
        <w:rPr>
          <w:i/>
          <w:iCs/>
          <w:sz w:val="20"/>
          <w:szCs w:val="20"/>
        </w:rPr>
        <w:t>do 2 dni roboczych od dnia złożenia zlecenia - 40 punktów;</w:t>
      </w:r>
    </w:p>
    <w:p w14:paraId="4502C094" w14:textId="77777777" w:rsidR="003467BF" w:rsidRPr="006B14FD" w:rsidRDefault="003467BF" w:rsidP="006B14FD">
      <w:pPr>
        <w:pStyle w:val="Akapitzlist"/>
        <w:numPr>
          <w:ilvl w:val="0"/>
          <w:numId w:val="52"/>
        </w:numPr>
        <w:jc w:val="both"/>
        <w:rPr>
          <w:i/>
          <w:iCs/>
          <w:sz w:val="20"/>
          <w:szCs w:val="20"/>
        </w:rPr>
      </w:pPr>
      <w:r w:rsidRPr="006B14FD">
        <w:rPr>
          <w:i/>
          <w:iCs/>
          <w:sz w:val="20"/>
          <w:szCs w:val="20"/>
        </w:rPr>
        <w:t xml:space="preserve">do 3 dni </w:t>
      </w:r>
      <w:r w:rsidRPr="006B14FD">
        <w:rPr>
          <w:i/>
          <w:iCs/>
          <w:kern w:val="1"/>
          <w:sz w:val="20"/>
          <w:szCs w:val="20"/>
          <w:lang w:eastAsia="ar-SA"/>
        </w:rPr>
        <w:t>roboczych</w:t>
      </w:r>
      <w:r w:rsidRPr="006B14FD">
        <w:rPr>
          <w:i/>
          <w:iCs/>
          <w:sz w:val="20"/>
          <w:szCs w:val="20"/>
        </w:rPr>
        <w:t xml:space="preserve"> </w:t>
      </w:r>
      <w:r w:rsidRPr="006B14FD">
        <w:rPr>
          <w:i/>
          <w:iCs/>
          <w:kern w:val="1"/>
          <w:sz w:val="20"/>
          <w:szCs w:val="20"/>
          <w:lang w:eastAsia="ar-SA"/>
        </w:rPr>
        <w:t>od dnia złożenia zlecenia</w:t>
      </w:r>
      <w:r w:rsidRPr="006B14FD">
        <w:rPr>
          <w:i/>
          <w:iCs/>
          <w:sz w:val="20"/>
          <w:szCs w:val="20"/>
        </w:rPr>
        <w:t xml:space="preserve"> - 30 punktów;</w:t>
      </w:r>
    </w:p>
    <w:p w14:paraId="15A2BC4B" w14:textId="77777777" w:rsidR="003467BF" w:rsidRPr="006B14FD" w:rsidRDefault="003467BF" w:rsidP="006B14FD">
      <w:pPr>
        <w:pStyle w:val="Akapitzlist"/>
        <w:numPr>
          <w:ilvl w:val="0"/>
          <w:numId w:val="52"/>
        </w:numPr>
        <w:jc w:val="both"/>
        <w:rPr>
          <w:i/>
          <w:iCs/>
          <w:sz w:val="20"/>
          <w:szCs w:val="20"/>
        </w:rPr>
      </w:pPr>
      <w:r w:rsidRPr="006B14FD">
        <w:rPr>
          <w:i/>
          <w:iCs/>
          <w:sz w:val="20"/>
          <w:szCs w:val="20"/>
        </w:rPr>
        <w:t xml:space="preserve">do 4 dni </w:t>
      </w:r>
      <w:r w:rsidRPr="006B14FD">
        <w:rPr>
          <w:i/>
          <w:iCs/>
          <w:kern w:val="1"/>
          <w:sz w:val="20"/>
          <w:szCs w:val="20"/>
          <w:lang w:eastAsia="ar-SA"/>
        </w:rPr>
        <w:t>roboczych</w:t>
      </w:r>
      <w:r w:rsidRPr="006B14FD">
        <w:rPr>
          <w:i/>
          <w:iCs/>
          <w:sz w:val="20"/>
          <w:szCs w:val="20"/>
        </w:rPr>
        <w:t xml:space="preserve"> </w:t>
      </w:r>
      <w:r w:rsidRPr="006B14FD">
        <w:rPr>
          <w:i/>
          <w:iCs/>
          <w:kern w:val="1"/>
          <w:sz w:val="20"/>
          <w:szCs w:val="20"/>
          <w:lang w:eastAsia="ar-SA"/>
        </w:rPr>
        <w:t>od dnia złożenia zlecenia</w:t>
      </w:r>
      <w:r w:rsidRPr="006B14FD">
        <w:rPr>
          <w:i/>
          <w:iCs/>
          <w:sz w:val="20"/>
          <w:szCs w:val="20"/>
        </w:rPr>
        <w:t xml:space="preserve"> - 20 punktów;</w:t>
      </w:r>
    </w:p>
    <w:p w14:paraId="325695ED" w14:textId="7F9AF467" w:rsidR="003467BF" w:rsidRPr="006B14FD" w:rsidRDefault="003467BF" w:rsidP="006B14FD">
      <w:pPr>
        <w:pStyle w:val="Akapitzlist"/>
        <w:numPr>
          <w:ilvl w:val="0"/>
          <w:numId w:val="52"/>
        </w:numPr>
        <w:jc w:val="both"/>
        <w:rPr>
          <w:i/>
          <w:iCs/>
          <w:sz w:val="20"/>
          <w:szCs w:val="20"/>
        </w:rPr>
      </w:pPr>
      <w:r w:rsidRPr="006B14FD">
        <w:rPr>
          <w:i/>
          <w:iCs/>
          <w:sz w:val="20"/>
          <w:szCs w:val="20"/>
        </w:rPr>
        <w:t xml:space="preserve">do 5 dni </w:t>
      </w:r>
      <w:r w:rsidRPr="006B14FD">
        <w:rPr>
          <w:i/>
          <w:iCs/>
          <w:kern w:val="1"/>
          <w:sz w:val="20"/>
          <w:szCs w:val="20"/>
          <w:lang w:eastAsia="ar-SA"/>
        </w:rPr>
        <w:t>roboczych</w:t>
      </w:r>
      <w:r w:rsidRPr="006B14FD">
        <w:rPr>
          <w:i/>
          <w:iCs/>
          <w:sz w:val="20"/>
          <w:szCs w:val="20"/>
        </w:rPr>
        <w:t xml:space="preserve"> </w:t>
      </w:r>
      <w:r w:rsidRPr="006B14FD">
        <w:rPr>
          <w:i/>
          <w:iCs/>
          <w:kern w:val="1"/>
          <w:sz w:val="20"/>
          <w:szCs w:val="20"/>
          <w:lang w:eastAsia="ar-SA"/>
        </w:rPr>
        <w:t>od dnia złożenia Zlecenia</w:t>
      </w:r>
      <w:r w:rsidRPr="006B14FD">
        <w:rPr>
          <w:i/>
          <w:iCs/>
          <w:sz w:val="20"/>
          <w:szCs w:val="20"/>
        </w:rPr>
        <w:t xml:space="preserve"> - 0 punktów.</w:t>
      </w:r>
      <w:r w:rsidR="006B14FD" w:rsidRPr="006B14FD">
        <w:rPr>
          <w:i/>
          <w:iCs/>
          <w:sz w:val="20"/>
          <w:szCs w:val="20"/>
        </w:rPr>
        <w:t>)</w:t>
      </w:r>
    </w:p>
    <w:p w14:paraId="3D659849" w14:textId="4426CFF5" w:rsidR="00E90E32" w:rsidRDefault="00E90E32"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2004BB9A" w14:textId="3FFA7FE6" w:rsidR="006D2945" w:rsidRPr="006D2945" w:rsidRDefault="006D2945" w:rsidP="006D2945">
      <w:pPr>
        <w:pStyle w:val="Zwykytekst1"/>
        <w:numPr>
          <w:ilvl w:val="0"/>
          <w:numId w:val="5"/>
        </w:numPr>
        <w:tabs>
          <w:tab w:val="left" w:pos="284"/>
        </w:tabs>
        <w:jc w:val="both"/>
        <w:rPr>
          <w:rFonts w:ascii="Arial" w:hAnsi="Arial" w:cs="Arial"/>
          <w:iCs/>
        </w:rPr>
      </w:pPr>
      <w:r w:rsidRPr="00E90E32">
        <w:rPr>
          <w:rFonts w:ascii="Arial" w:hAnsi="Arial" w:cs="Arial"/>
          <w:b/>
          <w:iCs/>
        </w:rPr>
        <w:t xml:space="preserve">AKCEPTUJEMY </w:t>
      </w:r>
      <w:r w:rsidRPr="00E90E32">
        <w:rPr>
          <w:rFonts w:ascii="Arial" w:hAnsi="Arial" w:cs="Arial"/>
          <w:iCs/>
        </w:rPr>
        <w:t>okres i warunki gwarancji określone w SIWZ.</w:t>
      </w:r>
    </w:p>
    <w:p w14:paraId="3E0638AE" w14:textId="77777777" w:rsidR="00E90E32" w:rsidRDefault="00E90E32"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25220A7B" w14:textId="065D22A1" w:rsidR="00626BFE" w:rsidRPr="00E90E32" w:rsidRDefault="00626BFE"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lastRenderedPageBreak/>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rsidP="009605A3">
            <w:pPr>
              <w:contextualSpacing/>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rsidP="009605A3">
            <w:pPr>
              <w:contextualSpacing/>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rsidP="009605A3">
            <w:pPr>
              <w:contextualSpacing/>
              <w:rPr>
                <w:rFonts w:ascii="Arial" w:eastAsia="Calibri" w:hAnsi="Arial" w:cs="Arial"/>
                <w:sz w:val="20"/>
                <w:szCs w:val="20"/>
                <w:lang w:eastAsia="en-US"/>
              </w:rPr>
            </w:pPr>
          </w:p>
        </w:tc>
      </w:tr>
    </w:tbl>
    <w:p w14:paraId="0E252ED5" w14:textId="7777777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9605A3">
      <w:pPr>
        <w:pStyle w:val="Zwykytekst1"/>
        <w:numPr>
          <w:ilvl w:val="0"/>
          <w:numId w:val="5"/>
        </w:numPr>
        <w:tabs>
          <w:tab w:val="left" w:pos="567"/>
        </w:tabs>
        <w:ind w:left="567" w:hanging="567"/>
        <w:contextualSpacing/>
        <w:jc w:val="both"/>
        <w:rPr>
          <w:rFonts w:ascii="Arial" w:hAnsi="Arial" w:cs="Arial"/>
        </w:rPr>
      </w:pPr>
      <w:r w:rsidRPr="005374E5">
        <w:rPr>
          <w:rFonts w:ascii="Arial" w:hAnsi="Arial" w:cs="Arial"/>
        </w:rPr>
        <w:t>Czy wykonawca jest mikroprzedsiębiorstwem bądź małym lub średnim przedsiębiorstwem?</w:t>
      </w:r>
    </w:p>
    <w:p w14:paraId="692D4F06" w14:textId="0A8096F5" w:rsidR="005374E5" w:rsidRPr="005374E5" w:rsidRDefault="005374E5" w:rsidP="009605A3">
      <w:pPr>
        <w:pStyle w:val="Zwykytekst1"/>
        <w:tabs>
          <w:tab w:val="left" w:pos="567"/>
        </w:tabs>
        <w:ind w:left="567"/>
        <w:contextualSpacing/>
        <w:jc w:val="both"/>
        <w:rPr>
          <w:rFonts w:ascii="Arial" w:hAnsi="Arial" w:cs="Arial"/>
        </w:rPr>
      </w:pPr>
      <w:r w:rsidRPr="005374E5">
        <w:rPr>
          <w:rFonts w:ascii="Arial" w:hAnsi="Arial" w:cs="Arial"/>
        </w:rPr>
        <w:t>[    ] Tak      [    ] Nie *</w:t>
      </w:r>
    </w:p>
    <w:p w14:paraId="6C7B45DF" w14:textId="77777777" w:rsidR="0040689B" w:rsidRPr="0040689B" w:rsidRDefault="0040689B" w:rsidP="009605A3">
      <w:pPr>
        <w:pStyle w:val="Zwykytekst1"/>
        <w:numPr>
          <w:ilvl w:val="0"/>
          <w:numId w:val="5"/>
        </w:numPr>
        <w:tabs>
          <w:tab w:val="left" w:pos="567"/>
        </w:tabs>
        <w:ind w:left="567" w:hanging="567"/>
        <w:contextualSpacing/>
        <w:jc w:val="both"/>
        <w:rPr>
          <w:rFonts w:ascii="Arial" w:hAnsi="Arial" w:cs="Arial"/>
        </w:rPr>
      </w:pPr>
      <w:r w:rsidRPr="0040689B">
        <w:rPr>
          <w:rFonts w:ascii="Arial" w:hAnsi="Arial" w:cs="Arial"/>
          <w:b/>
        </w:rPr>
        <w:t>Osoba do kontaktu:</w:t>
      </w:r>
    </w:p>
    <w:p w14:paraId="50345D6B" w14:textId="77777777" w:rsidR="0040689B" w:rsidRPr="002B2E96" w:rsidRDefault="0040689B" w:rsidP="009605A3">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9605A3">
      <w:pPr>
        <w:pStyle w:val="Zwykytekst1"/>
        <w:tabs>
          <w:tab w:val="left" w:leader="dot" w:pos="9072"/>
        </w:tabs>
        <w:ind w:left="426"/>
        <w:contextualSpacing/>
        <w:jc w:val="both"/>
        <w:rPr>
          <w:rFonts w:ascii="Arial" w:hAnsi="Arial" w:cs="Arial"/>
        </w:rPr>
      </w:pPr>
      <w:r w:rsidRPr="002B2E96">
        <w:rPr>
          <w:rFonts w:ascii="Arial" w:hAnsi="Arial" w:cs="Arial"/>
        </w:rPr>
        <w:t>Adres:…………………………………………………………………………………………………………</w:t>
      </w:r>
    </w:p>
    <w:p w14:paraId="43BBADFF" w14:textId="77777777" w:rsidR="0040689B" w:rsidRPr="0048381D" w:rsidRDefault="0040689B" w:rsidP="009605A3">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120EDD57" w14:textId="77777777" w:rsidR="0040689B" w:rsidRPr="002B2E96" w:rsidRDefault="0040689B" w:rsidP="009605A3">
      <w:pPr>
        <w:pStyle w:val="Zwykytekst1"/>
        <w:numPr>
          <w:ilvl w:val="0"/>
          <w:numId w:val="5"/>
        </w:numPr>
        <w:tabs>
          <w:tab w:val="left" w:pos="426"/>
        </w:tabs>
        <w:contextualSpacing/>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5F4E13F1" w14:textId="77777777" w:rsidR="0040689B" w:rsidRPr="002B2E96" w:rsidRDefault="0040689B" w:rsidP="009605A3">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4F0F368E" w:rsidR="0040689B" w:rsidRDefault="0040689B" w:rsidP="009605A3">
      <w:pPr>
        <w:contextualSpacing/>
        <w:rPr>
          <w:rFonts w:ascii="Arial" w:hAnsi="Arial" w:cs="Arial"/>
          <w:sz w:val="20"/>
          <w:szCs w:val="20"/>
        </w:rPr>
      </w:pPr>
    </w:p>
    <w:p w14:paraId="15ACB935" w14:textId="1E49F502" w:rsidR="009605A3" w:rsidRDefault="009605A3" w:rsidP="009605A3">
      <w:pPr>
        <w:contextualSpacing/>
        <w:rPr>
          <w:rFonts w:ascii="Arial" w:hAnsi="Arial" w:cs="Arial"/>
          <w:sz w:val="20"/>
          <w:szCs w:val="20"/>
        </w:rPr>
      </w:pPr>
    </w:p>
    <w:p w14:paraId="1648FD89" w14:textId="09331FE7" w:rsidR="009605A3" w:rsidRDefault="009605A3" w:rsidP="009605A3">
      <w:pPr>
        <w:contextualSpacing/>
        <w:rPr>
          <w:rFonts w:ascii="Arial" w:hAnsi="Arial" w:cs="Arial"/>
          <w:sz w:val="20"/>
          <w:szCs w:val="20"/>
        </w:rPr>
      </w:pPr>
    </w:p>
    <w:p w14:paraId="095B9E10" w14:textId="1ACB87AF" w:rsidR="009605A3" w:rsidRDefault="009605A3" w:rsidP="009605A3">
      <w:pPr>
        <w:contextualSpacing/>
        <w:rPr>
          <w:rFonts w:ascii="Arial" w:hAnsi="Arial" w:cs="Arial"/>
          <w:sz w:val="20"/>
          <w:szCs w:val="20"/>
        </w:rPr>
      </w:pPr>
    </w:p>
    <w:p w14:paraId="0D20FD13" w14:textId="77777777" w:rsidR="009605A3" w:rsidRPr="002B2E96" w:rsidRDefault="009605A3" w:rsidP="009605A3">
      <w:pPr>
        <w:contextualSpacing/>
        <w:rPr>
          <w:rFonts w:ascii="Arial" w:hAnsi="Arial" w:cs="Arial"/>
          <w:sz w:val="20"/>
          <w:szCs w:val="20"/>
        </w:rPr>
      </w:pPr>
    </w:p>
    <w:p w14:paraId="68225A22" w14:textId="77777777" w:rsidR="0040689B" w:rsidRPr="002B2E96" w:rsidRDefault="0040689B" w:rsidP="009605A3">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(podpis Wykonawcy/Pełnomocnika)</w:t>
      </w:r>
    </w:p>
    <w:p w14:paraId="6083B499" w14:textId="0E0D9509" w:rsidR="00E90E32" w:rsidRPr="00E90E32" w:rsidRDefault="00E3171A" w:rsidP="009605A3">
      <w:pPr>
        <w:pStyle w:val="Zwykytekst1"/>
        <w:tabs>
          <w:tab w:val="left" w:pos="567"/>
        </w:tabs>
        <w:contextualSpacing/>
        <w:jc w:val="both"/>
        <w:rPr>
          <w:rFonts w:ascii="Arial" w:hAnsi="Arial" w:cs="Arial"/>
        </w:rPr>
      </w:pPr>
      <w:r w:rsidRPr="005374E5">
        <w:rPr>
          <w:rFonts w:ascii="Arial" w:hAnsi="Arial" w:cs="Arial"/>
        </w:rPr>
        <w:t>*zaznaczyć właściwe</w:t>
      </w:r>
    </w:p>
    <w:p w14:paraId="178FB270" w14:textId="77777777" w:rsidR="005D00EF" w:rsidRDefault="005D00EF" w:rsidP="009605A3">
      <w:pPr>
        <w:contextualSpacing/>
        <w:rPr>
          <w:rFonts w:ascii="Arial" w:hAnsi="Arial" w:cs="Arial"/>
          <w:b/>
          <w:sz w:val="20"/>
          <w:szCs w:val="20"/>
        </w:rPr>
      </w:pPr>
      <w:r>
        <w:rPr>
          <w:rFonts w:ascii="Arial" w:hAnsi="Arial" w:cs="Arial"/>
          <w:b/>
        </w:rPr>
        <w:br w:type="page"/>
      </w:r>
    </w:p>
    <w:p w14:paraId="044FC4AB" w14:textId="77AF34F6"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0653EF" w:rsidRDefault="000653EF" w:rsidP="008E46FC">
                            <w:pPr>
                              <w:jc w:val="center"/>
                              <w:rPr>
                                <w:i/>
                                <w:sz w:val="18"/>
                              </w:rPr>
                            </w:pPr>
                          </w:p>
                          <w:p w14:paraId="1902D034" w14:textId="77777777" w:rsidR="000653EF" w:rsidRDefault="000653EF" w:rsidP="008E46FC">
                            <w:pPr>
                              <w:jc w:val="center"/>
                              <w:rPr>
                                <w:i/>
                                <w:sz w:val="18"/>
                              </w:rPr>
                            </w:pPr>
                          </w:p>
                          <w:p w14:paraId="1BFA2213" w14:textId="77777777" w:rsidR="000653EF" w:rsidRDefault="000653EF" w:rsidP="008E46FC">
                            <w:pPr>
                              <w:jc w:val="center"/>
                              <w:rPr>
                                <w:i/>
                                <w:sz w:val="18"/>
                              </w:rPr>
                            </w:pPr>
                          </w:p>
                          <w:p w14:paraId="65F9FBCE" w14:textId="77777777" w:rsidR="000653EF" w:rsidRDefault="000653EF" w:rsidP="008E46FC">
                            <w:pPr>
                              <w:jc w:val="center"/>
                              <w:rPr>
                                <w:i/>
                                <w:sz w:val="18"/>
                              </w:rPr>
                            </w:pPr>
                          </w:p>
                          <w:p w14:paraId="423E03EC" w14:textId="77777777" w:rsidR="000653EF" w:rsidRDefault="000653EF" w:rsidP="008E46FC">
                            <w:pPr>
                              <w:jc w:val="center"/>
                              <w:rPr>
                                <w:rFonts w:ascii="Verdana" w:hAnsi="Verdana"/>
                                <w:i/>
                                <w:sz w:val="16"/>
                                <w:szCs w:val="16"/>
                              </w:rPr>
                            </w:pPr>
                            <w:r>
                              <w:rPr>
                                <w:rFonts w:ascii="Verdana" w:hAnsi="Verdana"/>
                                <w:i/>
                                <w:sz w:val="16"/>
                                <w:szCs w:val="16"/>
                              </w:rPr>
                              <w:t>(nazwa Wykonawcy/Wykonawców)</w:t>
                            </w:r>
                          </w:p>
                          <w:p w14:paraId="602958C3" w14:textId="77777777" w:rsidR="000653EF" w:rsidRDefault="000653EF" w:rsidP="008E46FC">
                            <w:pPr>
                              <w:rPr>
                                <w:rFonts w:ascii="Verdana" w:hAnsi="Verdana"/>
                                <w:i/>
                                <w:sz w:val="16"/>
                                <w:szCs w:val="16"/>
                              </w:rPr>
                            </w:pPr>
                          </w:p>
                          <w:p w14:paraId="2D3F1D7D" w14:textId="77777777" w:rsidR="000653EF" w:rsidRDefault="000653EF" w:rsidP="008E46FC">
                            <w:pPr>
                              <w:jc w:val="center"/>
                              <w:rPr>
                                <w:rFonts w:ascii="Verdana" w:hAnsi="Verdana"/>
                                <w:i/>
                                <w:sz w:val="16"/>
                                <w:szCs w:val="16"/>
                              </w:rPr>
                            </w:pPr>
                          </w:p>
                          <w:p w14:paraId="695B066B" w14:textId="77777777" w:rsidR="000653EF" w:rsidRDefault="000653EF"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0653EF" w:rsidRDefault="000653EF" w:rsidP="008E46FC">
                      <w:pPr>
                        <w:jc w:val="center"/>
                        <w:rPr>
                          <w:i/>
                          <w:sz w:val="18"/>
                        </w:rPr>
                      </w:pPr>
                    </w:p>
                    <w:p w14:paraId="1902D034" w14:textId="77777777" w:rsidR="000653EF" w:rsidRDefault="000653EF" w:rsidP="008E46FC">
                      <w:pPr>
                        <w:jc w:val="center"/>
                        <w:rPr>
                          <w:i/>
                          <w:sz w:val="18"/>
                        </w:rPr>
                      </w:pPr>
                    </w:p>
                    <w:p w14:paraId="1BFA2213" w14:textId="77777777" w:rsidR="000653EF" w:rsidRDefault="000653EF" w:rsidP="008E46FC">
                      <w:pPr>
                        <w:jc w:val="center"/>
                        <w:rPr>
                          <w:i/>
                          <w:sz w:val="18"/>
                        </w:rPr>
                      </w:pPr>
                    </w:p>
                    <w:p w14:paraId="65F9FBCE" w14:textId="77777777" w:rsidR="000653EF" w:rsidRDefault="000653EF" w:rsidP="008E46FC">
                      <w:pPr>
                        <w:jc w:val="center"/>
                        <w:rPr>
                          <w:i/>
                          <w:sz w:val="18"/>
                        </w:rPr>
                      </w:pPr>
                    </w:p>
                    <w:p w14:paraId="423E03EC" w14:textId="77777777" w:rsidR="000653EF" w:rsidRDefault="000653EF" w:rsidP="008E46FC">
                      <w:pPr>
                        <w:jc w:val="center"/>
                        <w:rPr>
                          <w:rFonts w:ascii="Verdana" w:hAnsi="Verdana"/>
                          <w:i/>
                          <w:sz w:val="16"/>
                          <w:szCs w:val="16"/>
                        </w:rPr>
                      </w:pPr>
                      <w:r>
                        <w:rPr>
                          <w:rFonts w:ascii="Verdana" w:hAnsi="Verdana"/>
                          <w:i/>
                          <w:sz w:val="16"/>
                          <w:szCs w:val="16"/>
                        </w:rPr>
                        <w:t>(nazwa Wykonawcy/Wykonawców)</w:t>
                      </w:r>
                    </w:p>
                    <w:p w14:paraId="602958C3" w14:textId="77777777" w:rsidR="000653EF" w:rsidRDefault="000653EF" w:rsidP="008E46FC">
                      <w:pPr>
                        <w:rPr>
                          <w:rFonts w:ascii="Verdana" w:hAnsi="Verdana"/>
                          <w:i/>
                          <w:sz w:val="16"/>
                          <w:szCs w:val="16"/>
                        </w:rPr>
                      </w:pPr>
                    </w:p>
                    <w:p w14:paraId="2D3F1D7D" w14:textId="77777777" w:rsidR="000653EF" w:rsidRDefault="000653EF" w:rsidP="008E46FC">
                      <w:pPr>
                        <w:jc w:val="center"/>
                        <w:rPr>
                          <w:rFonts w:ascii="Verdana" w:hAnsi="Verdana"/>
                          <w:i/>
                          <w:sz w:val="16"/>
                          <w:szCs w:val="16"/>
                        </w:rPr>
                      </w:pPr>
                    </w:p>
                    <w:p w14:paraId="695B066B" w14:textId="77777777" w:rsidR="000653EF" w:rsidRDefault="000653EF"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0653EF" w:rsidRPr="004459F7" w:rsidRDefault="000653EF"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0653EF" w:rsidRPr="004459F7" w:rsidRDefault="000653EF"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0653EF" w:rsidRPr="004459F7" w:rsidRDefault="000653EF"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0653EF" w:rsidRPr="004459F7" w:rsidRDefault="000653EF"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635F1862" w14:textId="77777777" w:rsidR="00D470E3" w:rsidRPr="00121079" w:rsidRDefault="00D470E3" w:rsidP="00D470E3">
      <w:pPr>
        <w:outlineLvl w:val="0"/>
        <w:rPr>
          <w:rFonts w:ascii="Arial" w:hAnsi="Arial" w:cs="Arial"/>
          <w:b/>
          <w:sz w:val="20"/>
          <w:szCs w:val="20"/>
        </w:rPr>
      </w:pPr>
      <w:r w:rsidRPr="00BF7A6B">
        <w:rPr>
          <w:rFonts w:ascii="Arial" w:hAnsi="Arial" w:cs="Arial"/>
          <w:b/>
          <w:sz w:val="20"/>
          <w:szCs w:val="20"/>
        </w:rPr>
        <w:t>Dostawę materiałów eksploatacyjnych do urządzeń</w:t>
      </w:r>
    </w:p>
    <w:p w14:paraId="7138C562" w14:textId="77777777" w:rsidR="00D71B51" w:rsidRDefault="00D71B51" w:rsidP="00D71B51">
      <w:pPr>
        <w:jc w:val="both"/>
        <w:rPr>
          <w:rFonts w:ascii="Arial" w:hAnsi="Arial" w:cs="Arial"/>
          <w:spacing w:val="-2"/>
          <w:sz w:val="20"/>
          <w:szCs w:val="20"/>
        </w:rPr>
      </w:pPr>
    </w:p>
    <w:p w14:paraId="29F936C4" w14:textId="7636C0F5"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6B14FD">
        <w:rPr>
          <w:rFonts w:ascii="Arial" w:hAnsi="Arial" w:cs="Arial"/>
          <w:spacing w:val="-2"/>
          <w:sz w:val="20"/>
          <w:szCs w:val="20"/>
        </w:rPr>
        <w:t>34</w:t>
      </w:r>
      <w:r>
        <w:rPr>
          <w:rFonts w:ascii="Arial" w:hAnsi="Arial" w:cs="Arial"/>
          <w:spacing w:val="-2"/>
          <w:sz w:val="20"/>
          <w:szCs w:val="20"/>
        </w:rPr>
        <w:t>.2020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0653EF" w:rsidRDefault="000653EF" w:rsidP="008E46FC">
                            <w:pPr>
                              <w:jc w:val="center"/>
                              <w:rPr>
                                <w:i/>
                                <w:sz w:val="18"/>
                              </w:rPr>
                            </w:pPr>
                          </w:p>
                          <w:p w14:paraId="51C64B61" w14:textId="77777777" w:rsidR="000653EF" w:rsidRDefault="000653EF" w:rsidP="008E46FC">
                            <w:pPr>
                              <w:jc w:val="center"/>
                              <w:rPr>
                                <w:i/>
                                <w:sz w:val="18"/>
                              </w:rPr>
                            </w:pPr>
                          </w:p>
                          <w:p w14:paraId="3F469B1C" w14:textId="77777777" w:rsidR="000653EF" w:rsidRDefault="000653EF" w:rsidP="008E46FC">
                            <w:pPr>
                              <w:jc w:val="center"/>
                              <w:rPr>
                                <w:i/>
                                <w:sz w:val="18"/>
                              </w:rPr>
                            </w:pPr>
                          </w:p>
                          <w:p w14:paraId="12B956F8" w14:textId="77777777" w:rsidR="000653EF" w:rsidRDefault="000653EF" w:rsidP="008E46FC">
                            <w:pPr>
                              <w:jc w:val="center"/>
                              <w:rPr>
                                <w:i/>
                                <w:sz w:val="18"/>
                              </w:rPr>
                            </w:pPr>
                          </w:p>
                          <w:p w14:paraId="6B4A1ABE" w14:textId="77777777" w:rsidR="000653EF" w:rsidRDefault="000653EF" w:rsidP="008E46FC">
                            <w:pPr>
                              <w:jc w:val="center"/>
                              <w:rPr>
                                <w:rFonts w:ascii="Verdana" w:hAnsi="Verdana"/>
                                <w:i/>
                                <w:sz w:val="16"/>
                                <w:szCs w:val="16"/>
                              </w:rPr>
                            </w:pPr>
                            <w:r>
                              <w:rPr>
                                <w:rFonts w:ascii="Verdana" w:hAnsi="Verdana"/>
                                <w:i/>
                                <w:sz w:val="16"/>
                                <w:szCs w:val="16"/>
                              </w:rPr>
                              <w:t>(nazwa Wykonawcy/Wykonawców)</w:t>
                            </w:r>
                          </w:p>
                          <w:p w14:paraId="14F0E323" w14:textId="77777777" w:rsidR="000653EF" w:rsidRDefault="000653EF" w:rsidP="008E46FC">
                            <w:pPr>
                              <w:rPr>
                                <w:rFonts w:ascii="Verdana" w:hAnsi="Verdana"/>
                                <w:i/>
                                <w:sz w:val="16"/>
                                <w:szCs w:val="16"/>
                              </w:rPr>
                            </w:pPr>
                          </w:p>
                          <w:p w14:paraId="78466FC8" w14:textId="77777777" w:rsidR="000653EF" w:rsidRDefault="000653EF" w:rsidP="008E46FC">
                            <w:pPr>
                              <w:jc w:val="center"/>
                              <w:rPr>
                                <w:rFonts w:ascii="Verdana" w:hAnsi="Verdana"/>
                                <w:i/>
                                <w:sz w:val="16"/>
                                <w:szCs w:val="16"/>
                              </w:rPr>
                            </w:pPr>
                          </w:p>
                          <w:p w14:paraId="413B4318" w14:textId="77777777" w:rsidR="000653EF" w:rsidRDefault="000653EF"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0653EF" w:rsidRDefault="000653EF" w:rsidP="008E46FC">
                      <w:pPr>
                        <w:jc w:val="center"/>
                        <w:rPr>
                          <w:i/>
                          <w:sz w:val="18"/>
                        </w:rPr>
                      </w:pPr>
                    </w:p>
                    <w:p w14:paraId="51C64B61" w14:textId="77777777" w:rsidR="000653EF" w:rsidRDefault="000653EF" w:rsidP="008E46FC">
                      <w:pPr>
                        <w:jc w:val="center"/>
                        <w:rPr>
                          <w:i/>
                          <w:sz w:val="18"/>
                        </w:rPr>
                      </w:pPr>
                    </w:p>
                    <w:p w14:paraId="3F469B1C" w14:textId="77777777" w:rsidR="000653EF" w:rsidRDefault="000653EF" w:rsidP="008E46FC">
                      <w:pPr>
                        <w:jc w:val="center"/>
                        <w:rPr>
                          <w:i/>
                          <w:sz w:val="18"/>
                        </w:rPr>
                      </w:pPr>
                    </w:p>
                    <w:p w14:paraId="12B956F8" w14:textId="77777777" w:rsidR="000653EF" w:rsidRDefault="000653EF" w:rsidP="008E46FC">
                      <w:pPr>
                        <w:jc w:val="center"/>
                        <w:rPr>
                          <w:i/>
                          <w:sz w:val="18"/>
                        </w:rPr>
                      </w:pPr>
                    </w:p>
                    <w:p w14:paraId="6B4A1ABE" w14:textId="77777777" w:rsidR="000653EF" w:rsidRDefault="000653EF" w:rsidP="008E46FC">
                      <w:pPr>
                        <w:jc w:val="center"/>
                        <w:rPr>
                          <w:rFonts w:ascii="Verdana" w:hAnsi="Verdana"/>
                          <w:i/>
                          <w:sz w:val="16"/>
                          <w:szCs w:val="16"/>
                        </w:rPr>
                      </w:pPr>
                      <w:r>
                        <w:rPr>
                          <w:rFonts w:ascii="Verdana" w:hAnsi="Verdana"/>
                          <w:i/>
                          <w:sz w:val="16"/>
                          <w:szCs w:val="16"/>
                        </w:rPr>
                        <w:t>(nazwa Wykonawcy/Wykonawców)</w:t>
                      </w:r>
                    </w:p>
                    <w:p w14:paraId="14F0E323" w14:textId="77777777" w:rsidR="000653EF" w:rsidRDefault="000653EF" w:rsidP="008E46FC">
                      <w:pPr>
                        <w:rPr>
                          <w:rFonts w:ascii="Verdana" w:hAnsi="Verdana"/>
                          <w:i/>
                          <w:sz w:val="16"/>
                          <w:szCs w:val="16"/>
                        </w:rPr>
                      </w:pPr>
                    </w:p>
                    <w:p w14:paraId="78466FC8" w14:textId="77777777" w:rsidR="000653EF" w:rsidRDefault="000653EF" w:rsidP="008E46FC">
                      <w:pPr>
                        <w:jc w:val="center"/>
                        <w:rPr>
                          <w:rFonts w:ascii="Verdana" w:hAnsi="Verdana"/>
                          <w:i/>
                          <w:sz w:val="16"/>
                          <w:szCs w:val="16"/>
                        </w:rPr>
                      </w:pPr>
                    </w:p>
                    <w:p w14:paraId="413B4318" w14:textId="77777777" w:rsidR="000653EF" w:rsidRDefault="000653EF"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0653EF" w:rsidRPr="004459F7" w:rsidRDefault="000653EF"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0653EF" w:rsidRPr="004459F7" w:rsidRDefault="000653EF"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0653EF" w:rsidRPr="004459F7" w:rsidRDefault="000653EF"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0653EF" w:rsidRPr="004459F7" w:rsidRDefault="000653EF"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58B6C1E9" w14:textId="6548DF3E" w:rsidR="00D71B51" w:rsidRPr="00121079" w:rsidRDefault="00D470E3" w:rsidP="00D71B51">
      <w:pPr>
        <w:outlineLvl w:val="0"/>
        <w:rPr>
          <w:rFonts w:ascii="Arial" w:hAnsi="Arial" w:cs="Arial"/>
          <w:b/>
          <w:sz w:val="20"/>
          <w:szCs w:val="20"/>
        </w:rPr>
      </w:pPr>
      <w:r w:rsidRPr="00BF7A6B">
        <w:rPr>
          <w:rFonts w:ascii="Arial" w:hAnsi="Arial" w:cs="Arial"/>
          <w:b/>
          <w:sz w:val="20"/>
          <w:szCs w:val="20"/>
        </w:rPr>
        <w:t>Dostawę materiałów eksploatacyjnych do urządzeń</w:t>
      </w:r>
    </w:p>
    <w:p w14:paraId="7639F723" w14:textId="77777777" w:rsidR="00D71B51" w:rsidRDefault="00D71B51" w:rsidP="00D71B51">
      <w:pPr>
        <w:jc w:val="both"/>
        <w:rPr>
          <w:rFonts w:ascii="Arial" w:hAnsi="Arial" w:cs="Arial"/>
          <w:spacing w:val="-2"/>
          <w:sz w:val="20"/>
          <w:szCs w:val="20"/>
        </w:rPr>
      </w:pPr>
    </w:p>
    <w:p w14:paraId="28CADE58" w14:textId="157D8275"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C21ACF">
        <w:rPr>
          <w:rFonts w:ascii="Arial" w:hAnsi="Arial" w:cs="Arial"/>
          <w:spacing w:val="-2"/>
          <w:sz w:val="20"/>
          <w:szCs w:val="20"/>
        </w:rPr>
        <w:t>34</w:t>
      </w:r>
      <w:r>
        <w:rPr>
          <w:rFonts w:ascii="Arial" w:hAnsi="Arial" w:cs="Arial"/>
          <w:spacing w:val="-2"/>
          <w:sz w:val="20"/>
          <w:szCs w:val="20"/>
        </w:rPr>
        <w:t>.2020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footerReference w:type="default" r:id="rId9"/>
          <w:footerReference w:type="first" r:id="rId10"/>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20AECE96" w14:textId="77777777" w:rsidR="00E51903" w:rsidRDefault="00E51903" w:rsidP="00D470E3">
      <w:pPr>
        <w:pStyle w:val="Nagwek6"/>
        <w:spacing w:before="0"/>
        <w:jc w:val="left"/>
        <w:rPr>
          <w:sz w:val="20"/>
          <w:szCs w:val="20"/>
        </w:rPr>
      </w:pPr>
    </w:p>
    <w:p w14:paraId="1CE285E4" w14:textId="77777777" w:rsidR="00E51903" w:rsidRDefault="00E51903" w:rsidP="00431316">
      <w:pPr>
        <w:pStyle w:val="Nagwek6"/>
        <w:spacing w:before="0"/>
        <w:rPr>
          <w:sz w:val="20"/>
          <w:szCs w:val="20"/>
        </w:rPr>
      </w:pPr>
    </w:p>
    <w:p w14:paraId="020ACD92" w14:textId="6D381DF7"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7407779D" w14:textId="7178F144"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0653EF" w:rsidRDefault="000653EF" w:rsidP="00171DEC">
                            <w:pPr>
                              <w:jc w:val="center"/>
                              <w:rPr>
                                <w:i/>
                                <w:sz w:val="18"/>
                              </w:rPr>
                            </w:pPr>
                          </w:p>
                          <w:p w14:paraId="043D575E" w14:textId="77777777" w:rsidR="000653EF" w:rsidRDefault="000653EF" w:rsidP="00171DEC">
                            <w:pPr>
                              <w:jc w:val="center"/>
                              <w:rPr>
                                <w:i/>
                                <w:sz w:val="18"/>
                              </w:rPr>
                            </w:pPr>
                          </w:p>
                          <w:p w14:paraId="404D606E" w14:textId="77777777" w:rsidR="000653EF" w:rsidRDefault="000653EF" w:rsidP="00171DEC">
                            <w:pPr>
                              <w:jc w:val="center"/>
                              <w:rPr>
                                <w:i/>
                                <w:sz w:val="18"/>
                              </w:rPr>
                            </w:pPr>
                          </w:p>
                          <w:p w14:paraId="73792709" w14:textId="77777777" w:rsidR="000653EF" w:rsidRDefault="000653EF" w:rsidP="00171DEC">
                            <w:pPr>
                              <w:jc w:val="center"/>
                              <w:rPr>
                                <w:i/>
                                <w:sz w:val="18"/>
                              </w:rPr>
                            </w:pPr>
                          </w:p>
                          <w:p w14:paraId="09DB84A0" w14:textId="77777777" w:rsidR="000653EF" w:rsidRDefault="000653EF" w:rsidP="00171DEC">
                            <w:pPr>
                              <w:jc w:val="center"/>
                              <w:rPr>
                                <w:i/>
                                <w:sz w:val="18"/>
                              </w:rPr>
                            </w:pPr>
                          </w:p>
                          <w:p w14:paraId="457BA772" w14:textId="77777777" w:rsidR="000653EF" w:rsidRPr="00E33803" w:rsidRDefault="000653EF"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0"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14:paraId="1439B0B9" w14:textId="77777777" w:rsidR="000653EF" w:rsidRDefault="000653EF" w:rsidP="00171DEC">
                      <w:pPr>
                        <w:jc w:val="center"/>
                        <w:rPr>
                          <w:i/>
                          <w:sz w:val="18"/>
                        </w:rPr>
                      </w:pPr>
                    </w:p>
                    <w:p w14:paraId="043D575E" w14:textId="77777777" w:rsidR="000653EF" w:rsidRDefault="000653EF" w:rsidP="00171DEC">
                      <w:pPr>
                        <w:jc w:val="center"/>
                        <w:rPr>
                          <w:i/>
                          <w:sz w:val="18"/>
                        </w:rPr>
                      </w:pPr>
                    </w:p>
                    <w:p w14:paraId="404D606E" w14:textId="77777777" w:rsidR="000653EF" w:rsidRDefault="000653EF" w:rsidP="00171DEC">
                      <w:pPr>
                        <w:jc w:val="center"/>
                        <w:rPr>
                          <w:i/>
                          <w:sz w:val="18"/>
                        </w:rPr>
                      </w:pPr>
                    </w:p>
                    <w:p w14:paraId="73792709" w14:textId="77777777" w:rsidR="000653EF" w:rsidRDefault="000653EF" w:rsidP="00171DEC">
                      <w:pPr>
                        <w:jc w:val="center"/>
                        <w:rPr>
                          <w:i/>
                          <w:sz w:val="18"/>
                        </w:rPr>
                      </w:pPr>
                    </w:p>
                    <w:p w14:paraId="09DB84A0" w14:textId="77777777" w:rsidR="000653EF" w:rsidRDefault="000653EF" w:rsidP="00171DEC">
                      <w:pPr>
                        <w:jc w:val="center"/>
                        <w:rPr>
                          <w:i/>
                          <w:sz w:val="18"/>
                        </w:rPr>
                      </w:pPr>
                    </w:p>
                    <w:p w14:paraId="457BA772" w14:textId="77777777" w:rsidR="000653EF" w:rsidRPr="00E33803" w:rsidRDefault="000653EF"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0653EF" w:rsidRPr="00A721AE" w:rsidRDefault="000653EF"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0653EF" w:rsidRPr="00A721AE" w:rsidRDefault="000653EF"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0653EF" w:rsidRPr="00A721AE" w:rsidRDefault="000653EF"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0653EF" w:rsidRPr="003152D8" w:rsidRDefault="000653EF"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1"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A2jrU9MQIAAFwEAAAOAAAAAAAAAAAAAAAA&#10;AC4CAABkcnMvZTJvRG9jLnhtbFBLAQItABQABgAIAAAAIQBKFsLH4QAAAAoBAAAPAAAAAAAAAAAA&#10;AAAAAIsEAABkcnMvZG93bnJldi54bWxQSwUGAAAAAAQABADzAAAAmQUAAAAA&#10;" fillcolor="silver" strokeweight=".5pt">
                <v:textbox inset="7.45pt,3.85pt,7.45pt,3.85pt">
                  <w:txbxContent>
                    <w:p w14:paraId="578F6442" w14:textId="77777777" w:rsidR="000653EF" w:rsidRPr="00A721AE" w:rsidRDefault="000653EF"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0653EF" w:rsidRPr="00A721AE" w:rsidRDefault="000653EF"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0653EF" w:rsidRPr="00A721AE" w:rsidRDefault="000653EF"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0653EF" w:rsidRPr="003152D8" w:rsidRDefault="000653EF"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14:paraId="783BCF09" w14:textId="77777777" w:rsidR="00171DEC" w:rsidRPr="002B2E96" w:rsidRDefault="00171DEC" w:rsidP="00171DEC">
      <w:pPr>
        <w:jc w:val="both"/>
        <w:rPr>
          <w:rFonts w:ascii="Arial" w:hAnsi="Arial" w:cs="Arial"/>
          <w:sz w:val="20"/>
          <w:szCs w:val="20"/>
        </w:rPr>
      </w:pPr>
    </w:p>
    <w:p w14:paraId="0D563CE4" w14:textId="2E0C0AFD" w:rsidR="00D470E3" w:rsidRDefault="00171DEC" w:rsidP="00281943">
      <w:pPr>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F300A4">
        <w:rPr>
          <w:rFonts w:ascii="Arial" w:hAnsi="Arial" w:cs="Arial"/>
          <w:sz w:val="20"/>
          <w:szCs w:val="20"/>
        </w:rPr>
        <w:t xml:space="preserve"> „</w:t>
      </w:r>
      <w:r w:rsidR="00D470E3" w:rsidRPr="00D470E3">
        <w:rPr>
          <w:rFonts w:ascii="Arial" w:hAnsi="Arial" w:cs="Arial"/>
          <w:sz w:val="20"/>
          <w:szCs w:val="20"/>
        </w:rPr>
        <w:t>Dostawę materiałów eksploatacyjnych do urządzeń</w:t>
      </w:r>
      <w:r w:rsidR="00F300A4">
        <w:rPr>
          <w:rFonts w:ascii="Arial" w:hAnsi="Arial" w:cs="Arial"/>
          <w:sz w:val="20"/>
          <w:szCs w:val="20"/>
        </w:rPr>
        <w:t xml:space="preserve">”, </w:t>
      </w:r>
      <w:r w:rsidR="005D1D24">
        <w:rPr>
          <w:rFonts w:ascii="Arial" w:hAnsi="Arial" w:cs="Arial"/>
          <w:spacing w:val="-2"/>
          <w:sz w:val="20"/>
          <w:szCs w:val="20"/>
        </w:rPr>
        <w:t>z</w:t>
      </w:r>
      <w:r w:rsidR="005D1D24" w:rsidRPr="00B64415">
        <w:rPr>
          <w:rFonts w:ascii="Arial" w:hAnsi="Arial" w:cs="Arial"/>
          <w:spacing w:val="-2"/>
          <w:sz w:val="20"/>
          <w:szCs w:val="20"/>
        </w:rPr>
        <w:t xml:space="preserve">nak sprawy: </w:t>
      </w:r>
      <w:r w:rsidR="005D1D24">
        <w:rPr>
          <w:rFonts w:ascii="Arial" w:hAnsi="Arial" w:cs="Arial"/>
          <w:spacing w:val="-2"/>
          <w:sz w:val="20"/>
          <w:szCs w:val="20"/>
        </w:rPr>
        <w:t>BF-II.3710.</w:t>
      </w:r>
      <w:r w:rsidR="00C258BE">
        <w:rPr>
          <w:rFonts w:ascii="Arial" w:hAnsi="Arial" w:cs="Arial"/>
          <w:spacing w:val="-2"/>
          <w:sz w:val="20"/>
          <w:szCs w:val="20"/>
        </w:rPr>
        <w:t>34</w:t>
      </w:r>
      <w:r w:rsidR="005D1D24">
        <w:rPr>
          <w:rFonts w:ascii="Arial" w:hAnsi="Arial" w:cs="Arial"/>
          <w:spacing w:val="-2"/>
          <w:sz w:val="20"/>
          <w:szCs w:val="20"/>
        </w:rPr>
        <w:t>.2020</w:t>
      </w:r>
    </w:p>
    <w:p w14:paraId="56B56846" w14:textId="77777777" w:rsidR="00D470E3" w:rsidRPr="002B2E96" w:rsidRDefault="00D470E3" w:rsidP="008B0352">
      <w:pPr>
        <w:suppressAutoHyphens/>
        <w:rPr>
          <w:rFonts w:ascii="Arial" w:hAnsi="Arial" w:cs="Arial"/>
          <w:sz w:val="20"/>
          <w:szCs w:val="20"/>
        </w:rPr>
      </w:pPr>
    </w:p>
    <w:p w14:paraId="4A1C4834" w14:textId="436F39FE"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 xml:space="preserve">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46F51AC1" w14:textId="77777777" w:rsidR="00E64A88" w:rsidRDefault="00E64A88" w:rsidP="001C4846">
      <w:pPr>
        <w:autoSpaceDE w:val="0"/>
        <w:autoSpaceDN w:val="0"/>
        <w:adjustRightInd w:val="0"/>
        <w:spacing w:after="120"/>
        <w:rPr>
          <w:rFonts w:ascii="Arial" w:eastAsia="Calibri" w:hAnsi="Arial" w:cs="Arial"/>
          <w:i/>
          <w:iCs/>
          <w:sz w:val="20"/>
          <w:szCs w:val="20"/>
        </w:rPr>
      </w:pPr>
    </w:p>
    <w:p w14:paraId="6DDBFBBC" w14:textId="781E8C31"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lastRenderedPageBreak/>
        <w:t>UWAGA:</w:t>
      </w:r>
    </w:p>
    <w:p w14:paraId="2B5559B4" w14:textId="06DAD150"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CE731E">
        <w:rPr>
          <w:rFonts w:ascii="Arial" w:eastAsia="Calibri" w:hAnsi="Arial" w:cs="Arial"/>
          <w:b/>
          <w:bCs/>
          <w:i/>
          <w:iCs/>
          <w:sz w:val="20"/>
          <w:szCs w:val="20"/>
        </w:rPr>
        <w:t>w terminie 3 dni</w:t>
      </w:r>
      <w:r w:rsidRPr="002B2E96">
        <w:rPr>
          <w:rFonts w:ascii="Arial" w:eastAsia="Calibri" w:hAnsi="Arial" w:cs="Arial"/>
          <w:b/>
          <w:bCs/>
          <w:i/>
          <w:iCs/>
          <w:sz w:val="20"/>
          <w:szCs w:val="20"/>
          <w:u w:val="single"/>
        </w:rPr>
        <w:t xml:space="preserve"> </w:t>
      </w:r>
      <w:r w:rsidRPr="002B2E96">
        <w:rPr>
          <w:rFonts w:ascii="Arial" w:eastAsia="Calibri" w:hAnsi="Arial" w:cs="Arial"/>
          <w:b/>
          <w:bCs/>
          <w:i/>
          <w:iCs/>
          <w:sz w:val="20"/>
          <w:szCs w:val="20"/>
        </w:rPr>
        <w:t xml:space="preserve">od dnia zamieszczenia na stronie internetowej informacji, </w:t>
      </w:r>
      <w:r w:rsidR="004415D7">
        <w:rPr>
          <w:rFonts w:ascii="Arial" w:eastAsia="Calibri" w:hAnsi="Arial" w:cs="Arial"/>
          <w:b/>
          <w:bCs/>
          <w:i/>
          <w:iCs/>
          <w:sz w:val="20"/>
          <w:szCs w:val="20"/>
        </w:rPr>
        <w:br/>
      </w:r>
      <w:bookmarkStart w:id="3" w:name="_GoBack"/>
      <w:bookmarkEnd w:id="3"/>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3E506A7D"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00362555">
        <w:rPr>
          <w:rFonts w:ascii="Arial" w:hAnsi="Arial" w:cs="Arial"/>
          <w:b/>
          <w:sz w:val="20"/>
          <w:szCs w:val="20"/>
        </w:rPr>
        <w:t>P</w:t>
      </w:r>
      <w:r w:rsidRPr="002B2E96">
        <w:rPr>
          <w:rFonts w:ascii="Arial" w:hAnsi="Arial" w:cs="Arial"/>
          <w:b/>
          <w:sz w:val="20"/>
          <w:szCs w:val="20"/>
        </w:rPr>
        <w:t>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może przedstawić wraz z niniejszym oświadczeniem dowody, że powiązania z innym wykonawcą nie prowadzą do zakłócenia konkurencji w przedmiotowym postępowaniu zgodnie z art. 24 ust</w:t>
      </w:r>
      <w:r w:rsidR="009D5F5E">
        <w:rPr>
          <w:rFonts w:ascii="Arial" w:eastAsia="Calibri" w:hAnsi="Arial" w:cs="Arial"/>
          <w:b/>
          <w:bCs/>
          <w:i/>
          <w:color w:val="000000"/>
          <w:sz w:val="20"/>
          <w:szCs w:val="20"/>
        </w:rPr>
        <w:t xml:space="preserve">. </w:t>
      </w:r>
      <w:r w:rsidR="001F651E">
        <w:rPr>
          <w:rFonts w:ascii="Arial" w:eastAsia="Calibri" w:hAnsi="Arial" w:cs="Arial"/>
          <w:b/>
          <w:bCs/>
          <w:i/>
          <w:color w:val="000000"/>
          <w:sz w:val="20"/>
          <w:szCs w:val="20"/>
        </w:rPr>
        <w:t xml:space="preserve">1 pkt </w:t>
      </w:r>
      <w:r w:rsidR="00E3004E">
        <w:rPr>
          <w:rFonts w:ascii="Arial" w:eastAsia="Calibri" w:hAnsi="Arial" w:cs="Arial"/>
          <w:b/>
          <w:bCs/>
          <w:i/>
          <w:color w:val="000000"/>
          <w:sz w:val="20"/>
          <w:szCs w:val="20"/>
        </w:rPr>
        <w:t>23</w:t>
      </w:r>
      <w:r w:rsidRPr="002B2E96">
        <w:rPr>
          <w:rFonts w:ascii="Arial" w:eastAsia="Calibri" w:hAnsi="Arial" w:cs="Arial"/>
          <w:b/>
          <w:bCs/>
          <w:i/>
          <w:color w:val="000000"/>
          <w:sz w:val="20"/>
          <w:szCs w:val="20"/>
        </w:rPr>
        <w:t xml:space="preserve"> </w:t>
      </w:r>
      <w:r w:rsidR="00362555">
        <w:rPr>
          <w:rFonts w:ascii="Arial" w:eastAsia="Calibri" w:hAnsi="Arial" w:cs="Arial"/>
          <w:b/>
          <w:bCs/>
          <w:i/>
          <w:color w:val="000000"/>
          <w:sz w:val="20"/>
          <w:szCs w:val="20"/>
        </w:rPr>
        <w:t xml:space="preserve">ustawy </w:t>
      </w:r>
      <w:proofErr w:type="spellStart"/>
      <w:r w:rsidRPr="002B2E96">
        <w:rPr>
          <w:rFonts w:ascii="Arial" w:eastAsia="Calibri" w:hAnsi="Arial" w:cs="Arial"/>
          <w:b/>
          <w:bCs/>
          <w:i/>
          <w:color w:val="000000"/>
          <w:sz w:val="20"/>
          <w:szCs w:val="20"/>
        </w:rPr>
        <w:t>P</w:t>
      </w:r>
      <w:r w:rsidR="00362555">
        <w:rPr>
          <w:rFonts w:ascii="Arial" w:eastAsia="Calibri" w:hAnsi="Arial" w:cs="Arial"/>
          <w:b/>
          <w:bCs/>
          <w:i/>
          <w:color w:val="000000"/>
          <w:sz w:val="20"/>
          <w:szCs w:val="20"/>
        </w:rPr>
        <w:t>zp</w:t>
      </w:r>
      <w:proofErr w:type="spellEnd"/>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sectPr w:rsidR="007C66C5" w:rsidSect="007F60F0">
      <w:footerReference w:type="default" r:id="rId11"/>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A27E7" w14:textId="77777777" w:rsidR="000653EF" w:rsidRDefault="000653EF" w:rsidP="00BE245A">
      <w:r>
        <w:separator/>
      </w:r>
    </w:p>
  </w:endnote>
  <w:endnote w:type="continuationSeparator" w:id="0">
    <w:p w14:paraId="637A08C0" w14:textId="77777777" w:rsidR="000653EF" w:rsidRDefault="000653EF"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0653EF" w:rsidRPr="00FA06C5" w:rsidRDefault="000653EF">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0653EF" w:rsidRDefault="000653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0653EF" w:rsidRPr="005438EA" w:rsidRDefault="000653EF">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0653EF" w:rsidRDefault="000653E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0653EF" w:rsidRPr="00E06777" w:rsidRDefault="000653EF">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831C9" w14:textId="77777777" w:rsidR="000653EF" w:rsidRDefault="000653EF" w:rsidP="00BE245A">
      <w:r>
        <w:separator/>
      </w:r>
    </w:p>
  </w:footnote>
  <w:footnote w:type="continuationSeparator" w:id="0">
    <w:p w14:paraId="5AEA1106" w14:textId="77777777" w:rsidR="000653EF" w:rsidRDefault="000653EF" w:rsidP="00BE245A">
      <w:r>
        <w:continuationSeparator/>
      </w:r>
    </w:p>
  </w:footnote>
  <w:footnote w:id="1">
    <w:p w14:paraId="37D50FA8" w14:textId="77777777" w:rsidR="000653EF" w:rsidRPr="00A30B94" w:rsidRDefault="000653EF"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0653EF" w:rsidRPr="003F54EC" w:rsidRDefault="000653EF"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3"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9"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1"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3" w15:restartNumberingAfterBreak="0">
    <w:nsid w:val="265D6CF1"/>
    <w:multiLevelType w:val="multilevel"/>
    <w:tmpl w:val="75C0A374"/>
    <w:lvl w:ilvl="0">
      <w:start w:val="18"/>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5"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8" w15:restartNumberingAfterBreak="0">
    <w:nsid w:val="2D666DDA"/>
    <w:multiLevelType w:val="hybridMultilevel"/>
    <w:tmpl w:val="06427C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0"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6"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7"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0"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1"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2" w15:restartNumberingAfterBreak="0">
    <w:nsid w:val="4D6F5B91"/>
    <w:multiLevelType w:val="hybridMultilevel"/>
    <w:tmpl w:val="449EDF4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5"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6" w15:restartNumberingAfterBreak="0">
    <w:nsid w:val="5E441A1E"/>
    <w:multiLevelType w:val="hybridMultilevel"/>
    <w:tmpl w:val="1ACC87B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9"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0"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1" w15:restartNumberingAfterBreak="0">
    <w:nsid w:val="649D2534"/>
    <w:multiLevelType w:val="multilevel"/>
    <w:tmpl w:val="944CA59C"/>
    <w:lvl w:ilvl="0">
      <w:start w:val="1"/>
      <w:numFmt w:val="decimal"/>
      <w:lvlText w:val="%1)"/>
      <w:lvlJc w:val="left"/>
      <w:pPr>
        <w:tabs>
          <w:tab w:val="num" w:pos="360"/>
        </w:tabs>
        <w:ind w:left="360" w:hanging="360"/>
      </w:pPr>
      <w:rPr>
        <w:rFonts w:hint="default"/>
      </w:r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3"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4"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6"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9"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0"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7"/>
  </w:num>
  <w:num w:numId="2">
    <w:abstractNumId w:val="2"/>
  </w:num>
  <w:num w:numId="3">
    <w:abstractNumId w:val="58"/>
  </w:num>
  <w:num w:numId="4">
    <w:abstractNumId w:val="32"/>
  </w:num>
  <w:num w:numId="5">
    <w:abstractNumId w:val="50"/>
  </w:num>
  <w:num w:numId="6">
    <w:abstractNumId w:val="60"/>
  </w:num>
  <w:num w:numId="7">
    <w:abstractNumId w:val="75"/>
  </w:num>
  <w:num w:numId="8">
    <w:abstractNumId w:val="41"/>
  </w:num>
  <w:num w:numId="9">
    <w:abstractNumId w:val="18"/>
  </w:num>
  <w:num w:numId="10">
    <w:abstractNumId w:val="64"/>
  </w:num>
  <w:num w:numId="11">
    <w:abstractNumId w:val="76"/>
  </w:num>
  <w:num w:numId="12">
    <w:abstractNumId w:val="23"/>
  </w:num>
  <w:num w:numId="13">
    <w:abstractNumId w:val="1"/>
  </w:num>
  <w:num w:numId="14">
    <w:abstractNumId w:val="0"/>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num>
  <w:num w:numId="18">
    <w:abstractNumId w:val="25"/>
  </w:num>
  <w:num w:numId="19">
    <w:abstractNumId w:val="77"/>
  </w:num>
  <w:num w:numId="20">
    <w:abstractNumId w:val="7"/>
  </w:num>
  <w:num w:numId="21">
    <w:abstractNumId w:val="73"/>
  </w:num>
  <w:num w:numId="22">
    <w:abstractNumId w:val="51"/>
  </w:num>
  <w:num w:numId="23">
    <w:abstractNumId w:val="70"/>
  </w:num>
  <w:num w:numId="24">
    <w:abstractNumId w:val="71"/>
  </w:num>
  <w:num w:numId="25">
    <w:abstractNumId w:val="19"/>
  </w:num>
  <w:num w:numId="26">
    <w:abstractNumId w:val="45"/>
  </w:num>
  <w:num w:numId="27">
    <w:abstractNumId w:val="46"/>
  </w:num>
  <w:num w:numId="28">
    <w:abstractNumId w:val="68"/>
  </w:num>
  <w:num w:numId="29">
    <w:abstractNumId w:val="47"/>
  </w:num>
  <w:num w:numId="30">
    <w:abstractNumId w:val="66"/>
  </w:num>
  <w:num w:numId="31">
    <w:abstractNumId w:val="53"/>
  </w:num>
  <w:num w:numId="32">
    <w:abstractNumId w:val="36"/>
  </w:num>
  <w:num w:numId="33">
    <w:abstractNumId w:val="24"/>
  </w:num>
  <w:num w:numId="34">
    <w:abstractNumId w:val="57"/>
  </w:num>
  <w:num w:numId="35">
    <w:abstractNumId w:val="40"/>
  </w:num>
  <w:num w:numId="36">
    <w:abstractNumId w:val="72"/>
  </w:num>
  <w:num w:numId="37">
    <w:abstractNumId w:val="22"/>
  </w:num>
  <w:num w:numId="38">
    <w:abstractNumId w:val="26"/>
  </w:num>
  <w:num w:numId="39">
    <w:abstractNumId w:val="29"/>
  </w:num>
  <w:num w:numId="40">
    <w:abstractNumId w:val="74"/>
  </w:num>
  <w:num w:numId="41">
    <w:abstractNumId w:val="34"/>
  </w:num>
  <w:num w:numId="42">
    <w:abstractNumId w:val="48"/>
  </w:num>
  <w:num w:numId="43">
    <w:abstractNumId w:val="35"/>
  </w:num>
  <w:num w:numId="44">
    <w:abstractNumId w:val="28"/>
  </w:num>
  <w:num w:numId="45">
    <w:abstractNumId w:val="39"/>
  </w:num>
  <w:num w:numId="46">
    <w:abstractNumId w:val="37"/>
  </w:num>
  <w:num w:numId="47">
    <w:abstractNumId w:val="69"/>
  </w:num>
  <w:num w:numId="48">
    <w:abstractNumId w:val="42"/>
  </w:num>
  <w:num w:numId="49">
    <w:abstractNumId w:val="52"/>
  </w:num>
  <w:num w:numId="50">
    <w:abstractNumId w:val="61"/>
  </w:num>
  <w:num w:numId="51">
    <w:abstractNumId w:val="33"/>
  </w:num>
  <w:num w:numId="52">
    <w:abstractNumId w:val="38"/>
  </w:num>
  <w:num w:numId="53">
    <w:abstractNumId w:val="5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5990"/>
    <w:rsid w:val="00005F6A"/>
    <w:rsid w:val="000106A8"/>
    <w:rsid w:val="000119AD"/>
    <w:rsid w:val="000138E5"/>
    <w:rsid w:val="00013B2B"/>
    <w:rsid w:val="00014553"/>
    <w:rsid w:val="00015438"/>
    <w:rsid w:val="0001644D"/>
    <w:rsid w:val="00016678"/>
    <w:rsid w:val="00017DCA"/>
    <w:rsid w:val="000213B6"/>
    <w:rsid w:val="00021E80"/>
    <w:rsid w:val="000225BA"/>
    <w:rsid w:val="00022923"/>
    <w:rsid w:val="000232AB"/>
    <w:rsid w:val="0002394A"/>
    <w:rsid w:val="00026E5E"/>
    <w:rsid w:val="000275A3"/>
    <w:rsid w:val="000279A7"/>
    <w:rsid w:val="00030E10"/>
    <w:rsid w:val="000337CD"/>
    <w:rsid w:val="0003433E"/>
    <w:rsid w:val="00034C21"/>
    <w:rsid w:val="000352CB"/>
    <w:rsid w:val="0004192B"/>
    <w:rsid w:val="000431F2"/>
    <w:rsid w:val="00044C28"/>
    <w:rsid w:val="000554A8"/>
    <w:rsid w:val="00055FCE"/>
    <w:rsid w:val="00056678"/>
    <w:rsid w:val="00057328"/>
    <w:rsid w:val="00060243"/>
    <w:rsid w:val="00060A61"/>
    <w:rsid w:val="00060EBD"/>
    <w:rsid w:val="00061C60"/>
    <w:rsid w:val="00061F52"/>
    <w:rsid w:val="00062CD4"/>
    <w:rsid w:val="00063636"/>
    <w:rsid w:val="00064816"/>
    <w:rsid w:val="00064C39"/>
    <w:rsid w:val="000653EF"/>
    <w:rsid w:val="00066677"/>
    <w:rsid w:val="00067CD5"/>
    <w:rsid w:val="00071C33"/>
    <w:rsid w:val="00072E9C"/>
    <w:rsid w:val="00072F86"/>
    <w:rsid w:val="00073083"/>
    <w:rsid w:val="000734FF"/>
    <w:rsid w:val="00073F3C"/>
    <w:rsid w:val="00074749"/>
    <w:rsid w:val="0007487D"/>
    <w:rsid w:val="0007714E"/>
    <w:rsid w:val="000812D4"/>
    <w:rsid w:val="0008204D"/>
    <w:rsid w:val="00082B07"/>
    <w:rsid w:val="00083ABE"/>
    <w:rsid w:val="0008413B"/>
    <w:rsid w:val="0008711C"/>
    <w:rsid w:val="00087D12"/>
    <w:rsid w:val="00091DCA"/>
    <w:rsid w:val="0009236A"/>
    <w:rsid w:val="00094748"/>
    <w:rsid w:val="00097693"/>
    <w:rsid w:val="00097FD3"/>
    <w:rsid w:val="000A103A"/>
    <w:rsid w:val="000A22DA"/>
    <w:rsid w:val="000A24E8"/>
    <w:rsid w:val="000A33BC"/>
    <w:rsid w:val="000A415D"/>
    <w:rsid w:val="000A485B"/>
    <w:rsid w:val="000A5006"/>
    <w:rsid w:val="000A5090"/>
    <w:rsid w:val="000A5CDA"/>
    <w:rsid w:val="000A63B9"/>
    <w:rsid w:val="000B51A2"/>
    <w:rsid w:val="000B51F7"/>
    <w:rsid w:val="000B5E75"/>
    <w:rsid w:val="000B6FBE"/>
    <w:rsid w:val="000B7A1C"/>
    <w:rsid w:val="000C2B3B"/>
    <w:rsid w:val="000C4F59"/>
    <w:rsid w:val="000C64A8"/>
    <w:rsid w:val="000C67BD"/>
    <w:rsid w:val="000C7557"/>
    <w:rsid w:val="000C764B"/>
    <w:rsid w:val="000D00A3"/>
    <w:rsid w:val="000D0106"/>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5514"/>
    <w:rsid w:val="000F6A14"/>
    <w:rsid w:val="000F7ECD"/>
    <w:rsid w:val="001000B3"/>
    <w:rsid w:val="001051B2"/>
    <w:rsid w:val="00105AE6"/>
    <w:rsid w:val="001066DE"/>
    <w:rsid w:val="001077D1"/>
    <w:rsid w:val="0011053D"/>
    <w:rsid w:val="00110F3A"/>
    <w:rsid w:val="001119EB"/>
    <w:rsid w:val="0011309A"/>
    <w:rsid w:val="00113CF3"/>
    <w:rsid w:val="00115166"/>
    <w:rsid w:val="001160D6"/>
    <w:rsid w:val="001207CD"/>
    <w:rsid w:val="00121079"/>
    <w:rsid w:val="00123898"/>
    <w:rsid w:val="00123DC0"/>
    <w:rsid w:val="001249FC"/>
    <w:rsid w:val="00124B22"/>
    <w:rsid w:val="0012719A"/>
    <w:rsid w:val="0013057C"/>
    <w:rsid w:val="00130CEF"/>
    <w:rsid w:val="001319FF"/>
    <w:rsid w:val="0013216D"/>
    <w:rsid w:val="00132939"/>
    <w:rsid w:val="00132E33"/>
    <w:rsid w:val="00134D2B"/>
    <w:rsid w:val="00140EA3"/>
    <w:rsid w:val="00141260"/>
    <w:rsid w:val="001417C2"/>
    <w:rsid w:val="001422A8"/>
    <w:rsid w:val="001427FA"/>
    <w:rsid w:val="00143011"/>
    <w:rsid w:val="0014333A"/>
    <w:rsid w:val="00143AA8"/>
    <w:rsid w:val="001458BD"/>
    <w:rsid w:val="001461B1"/>
    <w:rsid w:val="00146889"/>
    <w:rsid w:val="001473E3"/>
    <w:rsid w:val="001521BA"/>
    <w:rsid w:val="00153BAB"/>
    <w:rsid w:val="0015529C"/>
    <w:rsid w:val="00155D07"/>
    <w:rsid w:val="0015690F"/>
    <w:rsid w:val="001619E0"/>
    <w:rsid w:val="00164604"/>
    <w:rsid w:val="00165431"/>
    <w:rsid w:val="00166820"/>
    <w:rsid w:val="00171C14"/>
    <w:rsid w:val="00171DEC"/>
    <w:rsid w:val="00173289"/>
    <w:rsid w:val="00173862"/>
    <w:rsid w:val="00173EB1"/>
    <w:rsid w:val="00173F44"/>
    <w:rsid w:val="00174CE0"/>
    <w:rsid w:val="00174E51"/>
    <w:rsid w:val="00174E9B"/>
    <w:rsid w:val="001755D1"/>
    <w:rsid w:val="0017669E"/>
    <w:rsid w:val="00176F94"/>
    <w:rsid w:val="00177B0C"/>
    <w:rsid w:val="00177F2E"/>
    <w:rsid w:val="00181C64"/>
    <w:rsid w:val="00181F8E"/>
    <w:rsid w:val="00183E2C"/>
    <w:rsid w:val="00184360"/>
    <w:rsid w:val="00184F1E"/>
    <w:rsid w:val="00186CF7"/>
    <w:rsid w:val="001874E4"/>
    <w:rsid w:val="00191757"/>
    <w:rsid w:val="00191904"/>
    <w:rsid w:val="0019214A"/>
    <w:rsid w:val="001929E8"/>
    <w:rsid w:val="00195358"/>
    <w:rsid w:val="0019577F"/>
    <w:rsid w:val="0019638A"/>
    <w:rsid w:val="00196CA2"/>
    <w:rsid w:val="00196FA9"/>
    <w:rsid w:val="001A0633"/>
    <w:rsid w:val="001A1A76"/>
    <w:rsid w:val="001A2B99"/>
    <w:rsid w:val="001A314C"/>
    <w:rsid w:val="001A40F4"/>
    <w:rsid w:val="001A448F"/>
    <w:rsid w:val="001A64E3"/>
    <w:rsid w:val="001A6C90"/>
    <w:rsid w:val="001A7F8C"/>
    <w:rsid w:val="001B0E07"/>
    <w:rsid w:val="001B109C"/>
    <w:rsid w:val="001B142A"/>
    <w:rsid w:val="001B14C9"/>
    <w:rsid w:val="001B2D96"/>
    <w:rsid w:val="001B3A0C"/>
    <w:rsid w:val="001B499A"/>
    <w:rsid w:val="001B7AF6"/>
    <w:rsid w:val="001C00F6"/>
    <w:rsid w:val="001C0DC4"/>
    <w:rsid w:val="001C43BC"/>
    <w:rsid w:val="001C4846"/>
    <w:rsid w:val="001C5080"/>
    <w:rsid w:val="001C52BD"/>
    <w:rsid w:val="001C5F44"/>
    <w:rsid w:val="001C7610"/>
    <w:rsid w:val="001D00DE"/>
    <w:rsid w:val="001D0565"/>
    <w:rsid w:val="001D111E"/>
    <w:rsid w:val="001D232F"/>
    <w:rsid w:val="001D3A90"/>
    <w:rsid w:val="001D3B06"/>
    <w:rsid w:val="001D3DEA"/>
    <w:rsid w:val="001D455F"/>
    <w:rsid w:val="001D536C"/>
    <w:rsid w:val="001D5966"/>
    <w:rsid w:val="001D59B6"/>
    <w:rsid w:val="001D6888"/>
    <w:rsid w:val="001D7077"/>
    <w:rsid w:val="001E004D"/>
    <w:rsid w:val="001E178E"/>
    <w:rsid w:val="001E265D"/>
    <w:rsid w:val="001E3836"/>
    <w:rsid w:val="001E3A97"/>
    <w:rsid w:val="001E5194"/>
    <w:rsid w:val="001F0C15"/>
    <w:rsid w:val="001F436C"/>
    <w:rsid w:val="001F651E"/>
    <w:rsid w:val="001F7490"/>
    <w:rsid w:val="00200D36"/>
    <w:rsid w:val="002011F2"/>
    <w:rsid w:val="00203C26"/>
    <w:rsid w:val="00205587"/>
    <w:rsid w:val="00210904"/>
    <w:rsid w:val="0021198C"/>
    <w:rsid w:val="002127CA"/>
    <w:rsid w:val="00212CF6"/>
    <w:rsid w:val="00212D60"/>
    <w:rsid w:val="00213FB2"/>
    <w:rsid w:val="00214C64"/>
    <w:rsid w:val="00215805"/>
    <w:rsid w:val="002176F1"/>
    <w:rsid w:val="002224FB"/>
    <w:rsid w:val="00222546"/>
    <w:rsid w:val="00223C6E"/>
    <w:rsid w:val="00225EA0"/>
    <w:rsid w:val="002261A5"/>
    <w:rsid w:val="00227270"/>
    <w:rsid w:val="00227F73"/>
    <w:rsid w:val="00232D25"/>
    <w:rsid w:val="00234655"/>
    <w:rsid w:val="002348B6"/>
    <w:rsid w:val="00235929"/>
    <w:rsid w:val="00240063"/>
    <w:rsid w:val="00240D43"/>
    <w:rsid w:val="00241992"/>
    <w:rsid w:val="002431D1"/>
    <w:rsid w:val="002434DE"/>
    <w:rsid w:val="00243B5A"/>
    <w:rsid w:val="002445B9"/>
    <w:rsid w:val="00245626"/>
    <w:rsid w:val="00246560"/>
    <w:rsid w:val="0025065D"/>
    <w:rsid w:val="00253ACE"/>
    <w:rsid w:val="0025443F"/>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B91"/>
    <w:rsid w:val="00281943"/>
    <w:rsid w:val="002827A1"/>
    <w:rsid w:val="0028280D"/>
    <w:rsid w:val="002828BF"/>
    <w:rsid w:val="00282CAB"/>
    <w:rsid w:val="00284292"/>
    <w:rsid w:val="0028529D"/>
    <w:rsid w:val="0028593E"/>
    <w:rsid w:val="00286E14"/>
    <w:rsid w:val="00286FBD"/>
    <w:rsid w:val="00287EF0"/>
    <w:rsid w:val="00290A2B"/>
    <w:rsid w:val="00291E79"/>
    <w:rsid w:val="00293111"/>
    <w:rsid w:val="002933D3"/>
    <w:rsid w:val="002970B8"/>
    <w:rsid w:val="00297D8A"/>
    <w:rsid w:val="002A0137"/>
    <w:rsid w:val="002A4115"/>
    <w:rsid w:val="002A4D31"/>
    <w:rsid w:val="002A7E7F"/>
    <w:rsid w:val="002B0DEF"/>
    <w:rsid w:val="002B27A5"/>
    <w:rsid w:val="002B37AD"/>
    <w:rsid w:val="002B3E1C"/>
    <w:rsid w:val="002B48DC"/>
    <w:rsid w:val="002B500C"/>
    <w:rsid w:val="002B5107"/>
    <w:rsid w:val="002B5708"/>
    <w:rsid w:val="002B6008"/>
    <w:rsid w:val="002B6B1E"/>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578"/>
    <w:rsid w:val="00300D47"/>
    <w:rsid w:val="00300E64"/>
    <w:rsid w:val="00302B8C"/>
    <w:rsid w:val="00304407"/>
    <w:rsid w:val="00304DA7"/>
    <w:rsid w:val="00305EDF"/>
    <w:rsid w:val="0030665F"/>
    <w:rsid w:val="00307412"/>
    <w:rsid w:val="0031108B"/>
    <w:rsid w:val="00314021"/>
    <w:rsid w:val="00315692"/>
    <w:rsid w:val="003173DE"/>
    <w:rsid w:val="00320044"/>
    <w:rsid w:val="00320C44"/>
    <w:rsid w:val="00322850"/>
    <w:rsid w:val="003229DA"/>
    <w:rsid w:val="003234A4"/>
    <w:rsid w:val="00325387"/>
    <w:rsid w:val="00327552"/>
    <w:rsid w:val="00331383"/>
    <w:rsid w:val="0033177F"/>
    <w:rsid w:val="003322C7"/>
    <w:rsid w:val="0033266B"/>
    <w:rsid w:val="00332935"/>
    <w:rsid w:val="00333B2E"/>
    <w:rsid w:val="00334BB8"/>
    <w:rsid w:val="00336586"/>
    <w:rsid w:val="0033784F"/>
    <w:rsid w:val="00341A13"/>
    <w:rsid w:val="00342E23"/>
    <w:rsid w:val="00344A7E"/>
    <w:rsid w:val="00346345"/>
    <w:rsid w:val="003467BF"/>
    <w:rsid w:val="00347200"/>
    <w:rsid w:val="00351D42"/>
    <w:rsid w:val="0035238E"/>
    <w:rsid w:val="00352789"/>
    <w:rsid w:val="00355273"/>
    <w:rsid w:val="00356356"/>
    <w:rsid w:val="00356DD1"/>
    <w:rsid w:val="00356E31"/>
    <w:rsid w:val="00356F21"/>
    <w:rsid w:val="003572D5"/>
    <w:rsid w:val="00360BB3"/>
    <w:rsid w:val="00361A1A"/>
    <w:rsid w:val="00362555"/>
    <w:rsid w:val="00365562"/>
    <w:rsid w:val="0036651E"/>
    <w:rsid w:val="003667EC"/>
    <w:rsid w:val="00370B7B"/>
    <w:rsid w:val="003721D6"/>
    <w:rsid w:val="0037263C"/>
    <w:rsid w:val="00372D66"/>
    <w:rsid w:val="00372F51"/>
    <w:rsid w:val="003736C7"/>
    <w:rsid w:val="00373C7E"/>
    <w:rsid w:val="003744A9"/>
    <w:rsid w:val="00375983"/>
    <w:rsid w:val="00376170"/>
    <w:rsid w:val="003761A4"/>
    <w:rsid w:val="00377AED"/>
    <w:rsid w:val="00377CEE"/>
    <w:rsid w:val="00380108"/>
    <w:rsid w:val="00383181"/>
    <w:rsid w:val="00383318"/>
    <w:rsid w:val="00384BA4"/>
    <w:rsid w:val="0038570E"/>
    <w:rsid w:val="00385A89"/>
    <w:rsid w:val="00386EE1"/>
    <w:rsid w:val="00386F82"/>
    <w:rsid w:val="003901C4"/>
    <w:rsid w:val="00390786"/>
    <w:rsid w:val="003908D0"/>
    <w:rsid w:val="00391555"/>
    <w:rsid w:val="00394324"/>
    <w:rsid w:val="0039491A"/>
    <w:rsid w:val="0039675A"/>
    <w:rsid w:val="0039678B"/>
    <w:rsid w:val="00396915"/>
    <w:rsid w:val="003A032D"/>
    <w:rsid w:val="003A1131"/>
    <w:rsid w:val="003A1738"/>
    <w:rsid w:val="003A1898"/>
    <w:rsid w:val="003A1B6F"/>
    <w:rsid w:val="003A3324"/>
    <w:rsid w:val="003A4038"/>
    <w:rsid w:val="003A4710"/>
    <w:rsid w:val="003A67CF"/>
    <w:rsid w:val="003A6FE6"/>
    <w:rsid w:val="003A745B"/>
    <w:rsid w:val="003A75AC"/>
    <w:rsid w:val="003A78AC"/>
    <w:rsid w:val="003B0423"/>
    <w:rsid w:val="003B046D"/>
    <w:rsid w:val="003B04FF"/>
    <w:rsid w:val="003B261C"/>
    <w:rsid w:val="003B2922"/>
    <w:rsid w:val="003B2C91"/>
    <w:rsid w:val="003B2F2A"/>
    <w:rsid w:val="003B4204"/>
    <w:rsid w:val="003B5166"/>
    <w:rsid w:val="003B5843"/>
    <w:rsid w:val="003C1CA4"/>
    <w:rsid w:val="003C1E82"/>
    <w:rsid w:val="003C2BFB"/>
    <w:rsid w:val="003C5011"/>
    <w:rsid w:val="003C5913"/>
    <w:rsid w:val="003C6384"/>
    <w:rsid w:val="003C6663"/>
    <w:rsid w:val="003C76A6"/>
    <w:rsid w:val="003D031F"/>
    <w:rsid w:val="003D1F53"/>
    <w:rsid w:val="003D5078"/>
    <w:rsid w:val="003D5D5B"/>
    <w:rsid w:val="003D7A33"/>
    <w:rsid w:val="003E08F8"/>
    <w:rsid w:val="003E0AF5"/>
    <w:rsid w:val="003E0B2D"/>
    <w:rsid w:val="003E1944"/>
    <w:rsid w:val="003E26F8"/>
    <w:rsid w:val="003E4213"/>
    <w:rsid w:val="003E4289"/>
    <w:rsid w:val="003E46E5"/>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6150"/>
    <w:rsid w:val="0040631E"/>
    <w:rsid w:val="0040689B"/>
    <w:rsid w:val="00406CB1"/>
    <w:rsid w:val="004071D6"/>
    <w:rsid w:val="00412F20"/>
    <w:rsid w:val="00414E77"/>
    <w:rsid w:val="0041539A"/>
    <w:rsid w:val="00415460"/>
    <w:rsid w:val="00415D06"/>
    <w:rsid w:val="004171AC"/>
    <w:rsid w:val="0041751E"/>
    <w:rsid w:val="00421791"/>
    <w:rsid w:val="004226BD"/>
    <w:rsid w:val="00422C83"/>
    <w:rsid w:val="00422E6F"/>
    <w:rsid w:val="00423711"/>
    <w:rsid w:val="00424EC5"/>
    <w:rsid w:val="0042612C"/>
    <w:rsid w:val="00426451"/>
    <w:rsid w:val="00427228"/>
    <w:rsid w:val="00427BD7"/>
    <w:rsid w:val="00430771"/>
    <w:rsid w:val="00431213"/>
    <w:rsid w:val="00431316"/>
    <w:rsid w:val="00431C83"/>
    <w:rsid w:val="00431E28"/>
    <w:rsid w:val="00431ECD"/>
    <w:rsid w:val="00434086"/>
    <w:rsid w:val="00434EFB"/>
    <w:rsid w:val="004352C5"/>
    <w:rsid w:val="00435C4D"/>
    <w:rsid w:val="00436E56"/>
    <w:rsid w:val="0043788F"/>
    <w:rsid w:val="00440D65"/>
    <w:rsid w:val="004413FD"/>
    <w:rsid w:val="004415D7"/>
    <w:rsid w:val="00441F73"/>
    <w:rsid w:val="00443211"/>
    <w:rsid w:val="00443DEE"/>
    <w:rsid w:val="004444F8"/>
    <w:rsid w:val="00444FD9"/>
    <w:rsid w:val="004466F4"/>
    <w:rsid w:val="004476CC"/>
    <w:rsid w:val="004506E8"/>
    <w:rsid w:val="004525D8"/>
    <w:rsid w:val="004537B9"/>
    <w:rsid w:val="00453F58"/>
    <w:rsid w:val="004562CA"/>
    <w:rsid w:val="00456896"/>
    <w:rsid w:val="0046230E"/>
    <w:rsid w:val="004624C4"/>
    <w:rsid w:val="00462787"/>
    <w:rsid w:val="00462905"/>
    <w:rsid w:val="00462AB2"/>
    <w:rsid w:val="00463D3C"/>
    <w:rsid w:val="0046527D"/>
    <w:rsid w:val="004661FC"/>
    <w:rsid w:val="00466D89"/>
    <w:rsid w:val="00467AE9"/>
    <w:rsid w:val="00467AF0"/>
    <w:rsid w:val="00470D1E"/>
    <w:rsid w:val="004719CF"/>
    <w:rsid w:val="00471E7C"/>
    <w:rsid w:val="0047599B"/>
    <w:rsid w:val="00475B30"/>
    <w:rsid w:val="00475E64"/>
    <w:rsid w:val="004768E1"/>
    <w:rsid w:val="00480223"/>
    <w:rsid w:val="00480889"/>
    <w:rsid w:val="00480F03"/>
    <w:rsid w:val="004814D8"/>
    <w:rsid w:val="00481618"/>
    <w:rsid w:val="00481C05"/>
    <w:rsid w:val="004826B3"/>
    <w:rsid w:val="004836D1"/>
    <w:rsid w:val="00487701"/>
    <w:rsid w:val="00487E00"/>
    <w:rsid w:val="00491EDC"/>
    <w:rsid w:val="00492428"/>
    <w:rsid w:val="004925A5"/>
    <w:rsid w:val="00492B97"/>
    <w:rsid w:val="00494301"/>
    <w:rsid w:val="004946D6"/>
    <w:rsid w:val="004954E5"/>
    <w:rsid w:val="004958CE"/>
    <w:rsid w:val="00495B51"/>
    <w:rsid w:val="00495BDD"/>
    <w:rsid w:val="00495EF0"/>
    <w:rsid w:val="00496F8D"/>
    <w:rsid w:val="004972B4"/>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900"/>
    <w:rsid w:val="004D6B75"/>
    <w:rsid w:val="004D7316"/>
    <w:rsid w:val="004E14AF"/>
    <w:rsid w:val="004E1863"/>
    <w:rsid w:val="004E20EC"/>
    <w:rsid w:val="004E27AF"/>
    <w:rsid w:val="004E2AAA"/>
    <w:rsid w:val="004E32BD"/>
    <w:rsid w:val="004E4B2E"/>
    <w:rsid w:val="004E62F4"/>
    <w:rsid w:val="004E72C8"/>
    <w:rsid w:val="004F02BD"/>
    <w:rsid w:val="004F166F"/>
    <w:rsid w:val="004F19DA"/>
    <w:rsid w:val="004F1AAF"/>
    <w:rsid w:val="004F2797"/>
    <w:rsid w:val="004F29CB"/>
    <w:rsid w:val="004F3E47"/>
    <w:rsid w:val="004F5351"/>
    <w:rsid w:val="004F563A"/>
    <w:rsid w:val="004F6164"/>
    <w:rsid w:val="00501FA8"/>
    <w:rsid w:val="00502EB4"/>
    <w:rsid w:val="00504FD5"/>
    <w:rsid w:val="0050665E"/>
    <w:rsid w:val="00507E1F"/>
    <w:rsid w:val="005102F7"/>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5652"/>
    <w:rsid w:val="0053690A"/>
    <w:rsid w:val="005374E5"/>
    <w:rsid w:val="0053775A"/>
    <w:rsid w:val="0054070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4B7B"/>
    <w:rsid w:val="00555E46"/>
    <w:rsid w:val="005567B0"/>
    <w:rsid w:val="00557CC5"/>
    <w:rsid w:val="00560A9D"/>
    <w:rsid w:val="0056156E"/>
    <w:rsid w:val="005626ED"/>
    <w:rsid w:val="00562C45"/>
    <w:rsid w:val="00563B1C"/>
    <w:rsid w:val="00565106"/>
    <w:rsid w:val="00567FAB"/>
    <w:rsid w:val="0057099D"/>
    <w:rsid w:val="005710ED"/>
    <w:rsid w:val="00571DC4"/>
    <w:rsid w:val="00573544"/>
    <w:rsid w:val="0057453E"/>
    <w:rsid w:val="00576588"/>
    <w:rsid w:val="00581E1F"/>
    <w:rsid w:val="00582835"/>
    <w:rsid w:val="00583764"/>
    <w:rsid w:val="00583802"/>
    <w:rsid w:val="00583ACE"/>
    <w:rsid w:val="005845AE"/>
    <w:rsid w:val="005878AA"/>
    <w:rsid w:val="00587CAD"/>
    <w:rsid w:val="0059187C"/>
    <w:rsid w:val="00592465"/>
    <w:rsid w:val="00592F7B"/>
    <w:rsid w:val="00593686"/>
    <w:rsid w:val="00593B56"/>
    <w:rsid w:val="0059718F"/>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B7842"/>
    <w:rsid w:val="005C0463"/>
    <w:rsid w:val="005C23B1"/>
    <w:rsid w:val="005C31DD"/>
    <w:rsid w:val="005C366A"/>
    <w:rsid w:val="005C5C54"/>
    <w:rsid w:val="005C70C3"/>
    <w:rsid w:val="005C78A9"/>
    <w:rsid w:val="005D00EF"/>
    <w:rsid w:val="005D169F"/>
    <w:rsid w:val="005D1D24"/>
    <w:rsid w:val="005D336A"/>
    <w:rsid w:val="005D363D"/>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9FE"/>
    <w:rsid w:val="005E6FF0"/>
    <w:rsid w:val="005F072F"/>
    <w:rsid w:val="005F09A6"/>
    <w:rsid w:val="005F5475"/>
    <w:rsid w:val="005F5AD4"/>
    <w:rsid w:val="005F5C6F"/>
    <w:rsid w:val="005F6167"/>
    <w:rsid w:val="005F7D87"/>
    <w:rsid w:val="006011A7"/>
    <w:rsid w:val="00603807"/>
    <w:rsid w:val="0060413F"/>
    <w:rsid w:val="006041EC"/>
    <w:rsid w:val="00607999"/>
    <w:rsid w:val="00607FEC"/>
    <w:rsid w:val="006114CF"/>
    <w:rsid w:val="00611AE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24D4"/>
    <w:rsid w:val="006329EA"/>
    <w:rsid w:val="00632A4D"/>
    <w:rsid w:val="00632A57"/>
    <w:rsid w:val="00632FB4"/>
    <w:rsid w:val="0063318D"/>
    <w:rsid w:val="00633DCF"/>
    <w:rsid w:val="0063489F"/>
    <w:rsid w:val="006405B3"/>
    <w:rsid w:val="00642886"/>
    <w:rsid w:val="006428EC"/>
    <w:rsid w:val="00642A73"/>
    <w:rsid w:val="00643ED8"/>
    <w:rsid w:val="00644288"/>
    <w:rsid w:val="006476A7"/>
    <w:rsid w:val="00651F0F"/>
    <w:rsid w:val="00653266"/>
    <w:rsid w:val="00653E88"/>
    <w:rsid w:val="00654BE2"/>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2A0"/>
    <w:rsid w:val="0067634E"/>
    <w:rsid w:val="006779B6"/>
    <w:rsid w:val="006779C2"/>
    <w:rsid w:val="006802F7"/>
    <w:rsid w:val="00680425"/>
    <w:rsid w:val="006804B4"/>
    <w:rsid w:val="00680703"/>
    <w:rsid w:val="00681631"/>
    <w:rsid w:val="00682147"/>
    <w:rsid w:val="00682AC8"/>
    <w:rsid w:val="00683640"/>
    <w:rsid w:val="00684D24"/>
    <w:rsid w:val="00684EE0"/>
    <w:rsid w:val="0068505E"/>
    <w:rsid w:val="00685419"/>
    <w:rsid w:val="006857EB"/>
    <w:rsid w:val="00685CC0"/>
    <w:rsid w:val="00686841"/>
    <w:rsid w:val="00687854"/>
    <w:rsid w:val="00690E63"/>
    <w:rsid w:val="006912AC"/>
    <w:rsid w:val="00691410"/>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14FD"/>
    <w:rsid w:val="006B3036"/>
    <w:rsid w:val="006B3303"/>
    <w:rsid w:val="006B3A41"/>
    <w:rsid w:val="006B3FE6"/>
    <w:rsid w:val="006B5909"/>
    <w:rsid w:val="006B60E1"/>
    <w:rsid w:val="006B6655"/>
    <w:rsid w:val="006B7392"/>
    <w:rsid w:val="006B77E1"/>
    <w:rsid w:val="006C0885"/>
    <w:rsid w:val="006C0F5A"/>
    <w:rsid w:val="006C1F3A"/>
    <w:rsid w:val="006C2E3E"/>
    <w:rsid w:val="006C351C"/>
    <w:rsid w:val="006C416F"/>
    <w:rsid w:val="006C42D3"/>
    <w:rsid w:val="006C58C5"/>
    <w:rsid w:val="006C659F"/>
    <w:rsid w:val="006D2945"/>
    <w:rsid w:val="006D2C78"/>
    <w:rsid w:val="006D3065"/>
    <w:rsid w:val="006D32A8"/>
    <w:rsid w:val="006D3CA7"/>
    <w:rsid w:val="006D5099"/>
    <w:rsid w:val="006D7415"/>
    <w:rsid w:val="006E137A"/>
    <w:rsid w:val="006E2CD3"/>
    <w:rsid w:val="006E5292"/>
    <w:rsid w:val="006E71F8"/>
    <w:rsid w:val="006E75DB"/>
    <w:rsid w:val="006E7AD2"/>
    <w:rsid w:val="006F2B9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3B60"/>
    <w:rsid w:val="00704A26"/>
    <w:rsid w:val="00706306"/>
    <w:rsid w:val="007063E0"/>
    <w:rsid w:val="0070784E"/>
    <w:rsid w:val="0071070E"/>
    <w:rsid w:val="007133B9"/>
    <w:rsid w:val="00713B31"/>
    <w:rsid w:val="00713CE1"/>
    <w:rsid w:val="00713E0C"/>
    <w:rsid w:val="0071525E"/>
    <w:rsid w:val="00716CA5"/>
    <w:rsid w:val="0071789F"/>
    <w:rsid w:val="00717974"/>
    <w:rsid w:val="00717BFC"/>
    <w:rsid w:val="00720770"/>
    <w:rsid w:val="0072103D"/>
    <w:rsid w:val="007213E2"/>
    <w:rsid w:val="007215D3"/>
    <w:rsid w:val="007235BB"/>
    <w:rsid w:val="00724412"/>
    <w:rsid w:val="0072515D"/>
    <w:rsid w:val="007254EE"/>
    <w:rsid w:val="00726CED"/>
    <w:rsid w:val="00730E99"/>
    <w:rsid w:val="00730F92"/>
    <w:rsid w:val="00737156"/>
    <w:rsid w:val="007376C2"/>
    <w:rsid w:val="0074039A"/>
    <w:rsid w:val="007423F0"/>
    <w:rsid w:val="00742706"/>
    <w:rsid w:val="00747290"/>
    <w:rsid w:val="00751D7A"/>
    <w:rsid w:val="0075282F"/>
    <w:rsid w:val="00753047"/>
    <w:rsid w:val="00756FDE"/>
    <w:rsid w:val="0075746B"/>
    <w:rsid w:val="00757B19"/>
    <w:rsid w:val="0076015F"/>
    <w:rsid w:val="0076247B"/>
    <w:rsid w:val="00764A05"/>
    <w:rsid w:val="00766041"/>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630F"/>
    <w:rsid w:val="007871EB"/>
    <w:rsid w:val="007872F8"/>
    <w:rsid w:val="00787C3C"/>
    <w:rsid w:val="00787CB5"/>
    <w:rsid w:val="00787DA0"/>
    <w:rsid w:val="00787DCD"/>
    <w:rsid w:val="00793CC8"/>
    <w:rsid w:val="00793D3B"/>
    <w:rsid w:val="00793E7A"/>
    <w:rsid w:val="00793ED4"/>
    <w:rsid w:val="00796F4C"/>
    <w:rsid w:val="00797124"/>
    <w:rsid w:val="007A0A1A"/>
    <w:rsid w:val="007A12B7"/>
    <w:rsid w:val="007A22E3"/>
    <w:rsid w:val="007A2769"/>
    <w:rsid w:val="007A5091"/>
    <w:rsid w:val="007A6C40"/>
    <w:rsid w:val="007A6F00"/>
    <w:rsid w:val="007B1A38"/>
    <w:rsid w:val="007B237F"/>
    <w:rsid w:val="007B2386"/>
    <w:rsid w:val="007B30B9"/>
    <w:rsid w:val="007B36A7"/>
    <w:rsid w:val="007B5BD5"/>
    <w:rsid w:val="007B6DD2"/>
    <w:rsid w:val="007C02E8"/>
    <w:rsid w:val="007C0560"/>
    <w:rsid w:val="007C2F7D"/>
    <w:rsid w:val="007C66C5"/>
    <w:rsid w:val="007D2C4C"/>
    <w:rsid w:val="007D39D1"/>
    <w:rsid w:val="007D4020"/>
    <w:rsid w:val="007D6F97"/>
    <w:rsid w:val="007D736A"/>
    <w:rsid w:val="007D7B90"/>
    <w:rsid w:val="007E0191"/>
    <w:rsid w:val="007E0593"/>
    <w:rsid w:val="007E2102"/>
    <w:rsid w:val="007E6445"/>
    <w:rsid w:val="007E7CDC"/>
    <w:rsid w:val="007F192A"/>
    <w:rsid w:val="007F1998"/>
    <w:rsid w:val="007F1E02"/>
    <w:rsid w:val="007F392E"/>
    <w:rsid w:val="007F4F47"/>
    <w:rsid w:val="007F5E0C"/>
    <w:rsid w:val="007F60F0"/>
    <w:rsid w:val="007F612E"/>
    <w:rsid w:val="007F6373"/>
    <w:rsid w:val="008034A6"/>
    <w:rsid w:val="00803D51"/>
    <w:rsid w:val="008043E3"/>
    <w:rsid w:val="00804EAA"/>
    <w:rsid w:val="00806C71"/>
    <w:rsid w:val="008110E6"/>
    <w:rsid w:val="00813AAF"/>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45B"/>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929"/>
    <w:rsid w:val="00883052"/>
    <w:rsid w:val="008837D9"/>
    <w:rsid w:val="00884367"/>
    <w:rsid w:val="008848BB"/>
    <w:rsid w:val="0088505F"/>
    <w:rsid w:val="00886D2E"/>
    <w:rsid w:val="00887AA5"/>
    <w:rsid w:val="0089043B"/>
    <w:rsid w:val="008921D8"/>
    <w:rsid w:val="008922B5"/>
    <w:rsid w:val="0089280F"/>
    <w:rsid w:val="00892F7F"/>
    <w:rsid w:val="00895768"/>
    <w:rsid w:val="00896BCB"/>
    <w:rsid w:val="008A07E4"/>
    <w:rsid w:val="008A1772"/>
    <w:rsid w:val="008A1F10"/>
    <w:rsid w:val="008A242E"/>
    <w:rsid w:val="008A2CAA"/>
    <w:rsid w:val="008A31AC"/>
    <w:rsid w:val="008A479C"/>
    <w:rsid w:val="008A4B6E"/>
    <w:rsid w:val="008A5227"/>
    <w:rsid w:val="008A5233"/>
    <w:rsid w:val="008A593F"/>
    <w:rsid w:val="008A5A33"/>
    <w:rsid w:val="008A6B89"/>
    <w:rsid w:val="008A7793"/>
    <w:rsid w:val="008B0352"/>
    <w:rsid w:val="008B0A69"/>
    <w:rsid w:val="008B2005"/>
    <w:rsid w:val="008B2445"/>
    <w:rsid w:val="008B2F5A"/>
    <w:rsid w:val="008B4889"/>
    <w:rsid w:val="008B4B35"/>
    <w:rsid w:val="008B5A88"/>
    <w:rsid w:val="008B68B0"/>
    <w:rsid w:val="008B6ABD"/>
    <w:rsid w:val="008B6D11"/>
    <w:rsid w:val="008B6EC4"/>
    <w:rsid w:val="008C2273"/>
    <w:rsid w:val="008C2F2A"/>
    <w:rsid w:val="008C487D"/>
    <w:rsid w:val="008C6E44"/>
    <w:rsid w:val="008C7C1B"/>
    <w:rsid w:val="008D0010"/>
    <w:rsid w:val="008D359A"/>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07F5"/>
    <w:rsid w:val="008F21F1"/>
    <w:rsid w:val="008F2F59"/>
    <w:rsid w:val="00900798"/>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6DF"/>
    <w:rsid w:val="00935765"/>
    <w:rsid w:val="009374AB"/>
    <w:rsid w:val="009431B5"/>
    <w:rsid w:val="00943396"/>
    <w:rsid w:val="00943B1F"/>
    <w:rsid w:val="00945476"/>
    <w:rsid w:val="00945F58"/>
    <w:rsid w:val="00946796"/>
    <w:rsid w:val="00946852"/>
    <w:rsid w:val="00946C5D"/>
    <w:rsid w:val="00950D58"/>
    <w:rsid w:val="009513E5"/>
    <w:rsid w:val="0095181B"/>
    <w:rsid w:val="0095245E"/>
    <w:rsid w:val="00952938"/>
    <w:rsid w:val="009531D0"/>
    <w:rsid w:val="00953A03"/>
    <w:rsid w:val="009560F6"/>
    <w:rsid w:val="009576C7"/>
    <w:rsid w:val="009605A3"/>
    <w:rsid w:val="009605A7"/>
    <w:rsid w:val="009611E7"/>
    <w:rsid w:val="009632C3"/>
    <w:rsid w:val="00963381"/>
    <w:rsid w:val="00963E60"/>
    <w:rsid w:val="00964E08"/>
    <w:rsid w:val="009658FB"/>
    <w:rsid w:val="00965E88"/>
    <w:rsid w:val="00966FF1"/>
    <w:rsid w:val="009711F9"/>
    <w:rsid w:val="00971205"/>
    <w:rsid w:val="00971299"/>
    <w:rsid w:val="00973DAD"/>
    <w:rsid w:val="00976D6A"/>
    <w:rsid w:val="00977978"/>
    <w:rsid w:val="00977E7D"/>
    <w:rsid w:val="00981619"/>
    <w:rsid w:val="00981A2E"/>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64EA"/>
    <w:rsid w:val="009B0016"/>
    <w:rsid w:val="009B46B7"/>
    <w:rsid w:val="009B690F"/>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5F5E"/>
    <w:rsid w:val="009D794C"/>
    <w:rsid w:val="009E14C3"/>
    <w:rsid w:val="009E1672"/>
    <w:rsid w:val="009E19F8"/>
    <w:rsid w:val="009E22EC"/>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1114"/>
    <w:rsid w:val="00A211B4"/>
    <w:rsid w:val="00A21851"/>
    <w:rsid w:val="00A223C7"/>
    <w:rsid w:val="00A22B20"/>
    <w:rsid w:val="00A230C0"/>
    <w:rsid w:val="00A23A18"/>
    <w:rsid w:val="00A255EE"/>
    <w:rsid w:val="00A261D3"/>
    <w:rsid w:val="00A270FB"/>
    <w:rsid w:val="00A2741C"/>
    <w:rsid w:val="00A27668"/>
    <w:rsid w:val="00A27D5A"/>
    <w:rsid w:val="00A3026A"/>
    <w:rsid w:val="00A30673"/>
    <w:rsid w:val="00A31E52"/>
    <w:rsid w:val="00A32081"/>
    <w:rsid w:val="00A33C52"/>
    <w:rsid w:val="00A3546A"/>
    <w:rsid w:val="00A35E89"/>
    <w:rsid w:val="00A366F5"/>
    <w:rsid w:val="00A50BC7"/>
    <w:rsid w:val="00A51791"/>
    <w:rsid w:val="00A51C52"/>
    <w:rsid w:val="00A53598"/>
    <w:rsid w:val="00A541E7"/>
    <w:rsid w:val="00A551B5"/>
    <w:rsid w:val="00A558D7"/>
    <w:rsid w:val="00A56DFA"/>
    <w:rsid w:val="00A607E9"/>
    <w:rsid w:val="00A60CE9"/>
    <w:rsid w:val="00A60DB1"/>
    <w:rsid w:val="00A617B5"/>
    <w:rsid w:val="00A61BA2"/>
    <w:rsid w:val="00A63AF4"/>
    <w:rsid w:val="00A65091"/>
    <w:rsid w:val="00A65647"/>
    <w:rsid w:val="00A65B61"/>
    <w:rsid w:val="00A67C53"/>
    <w:rsid w:val="00A76394"/>
    <w:rsid w:val="00A766AB"/>
    <w:rsid w:val="00A76F81"/>
    <w:rsid w:val="00A8056B"/>
    <w:rsid w:val="00A84625"/>
    <w:rsid w:val="00A879BD"/>
    <w:rsid w:val="00A90473"/>
    <w:rsid w:val="00A9270A"/>
    <w:rsid w:val="00A92B19"/>
    <w:rsid w:val="00A936D6"/>
    <w:rsid w:val="00A95C57"/>
    <w:rsid w:val="00A97B94"/>
    <w:rsid w:val="00AA0734"/>
    <w:rsid w:val="00AA0FEE"/>
    <w:rsid w:val="00AA1175"/>
    <w:rsid w:val="00AA163F"/>
    <w:rsid w:val="00AA1C66"/>
    <w:rsid w:val="00AA4130"/>
    <w:rsid w:val="00AA4E3B"/>
    <w:rsid w:val="00AA4FFF"/>
    <w:rsid w:val="00AA6A6F"/>
    <w:rsid w:val="00AA7075"/>
    <w:rsid w:val="00AB1214"/>
    <w:rsid w:val="00AB2159"/>
    <w:rsid w:val="00AB4B42"/>
    <w:rsid w:val="00AB548D"/>
    <w:rsid w:val="00AB7D9F"/>
    <w:rsid w:val="00AC0653"/>
    <w:rsid w:val="00AC1582"/>
    <w:rsid w:val="00AC1BF8"/>
    <w:rsid w:val="00AC1F78"/>
    <w:rsid w:val="00AC4D02"/>
    <w:rsid w:val="00AC4F86"/>
    <w:rsid w:val="00AC6953"/>
    <w:rsid w:val="00AC6AD3"/>
    <w:rsid w:val="00AD2252"/>
    <w:rsid w:val="00AD2558"/>
    <w:rsid w:val="00AD27C8"/>
    <w:rsid w:val="00AD3D90"/>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739"/>
    <w:rsid w:val="00AF29A7"/>
    <w:rsid w:val="00AF3564"/>
    <w:rsid w:val="00AF5D5A"/>
    <w:rsid w:val="00AF6C9B"/>
    <w:rsid w:val="00B007A4"/>
    <w:rsid w:val="00B009B9"/>
    <w:rsid w:val="00B01331"/>
    <w:rsid w:val="00B01F9F"/>
    <w:rsid w:val="00B0257C"/>
    <w:rsid w:val="00B02DB6"/>
    <w:rsid w:val="00B02EA5"/>
    <w:rsid w:val="00B032A8"/>
    <w:rsid w:val="00B03724"/>
    <w:rsid w:val="00B047EF"/>
    <w:rsid w:val="00B04F0D"/>
    <w:rsid w:val="00B0620C"/>
    <w:rsid w:val="00B07102"/>
    <w:rsid w:val="00B07692"/>
    <w:rsid w:val="00B10CC5"/>
    <w:rsid w:val="00B116D8"/>
    <w:rsid w:val="00B11D1B"/>
    <w:rsid w:val="00B120E2"/>
    <w:rsid w:val="00B13B11"/>
    <w:rsid w:val="00B1490B"/>
    <w:rsid w:val="00B14C38"/>
    <w:rsid w:val="00B14D14"/>
    <w:rsid w:val="00B153A6"/>
    <w:rsid w:val="00B15414"/>
    <w:rsid w:val="00B15FD1"/>
    <w:rsid w:val="00B160D6"/>
    <w:rsid w:val="00B17457"/>
    <w:rsid w:val="00B2154E"/>
    <w:rsid w:val="00B23982"/>
    <w:rsid w:val="00B23C4D"/>
    <w:rsid w:val="00B24308"/>
    <w:rsid w:val="00B24F82"/>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47E0A"/>
    <w:rsid w:val="00B50379"/>
    <w:rsid w:val="00B51415"/>
    <w:rsid w:val="00B51764"/>
    <w:rsid w:val="00B531C0"/>
    <w:rsid w:val="00B54799"/>
    <w:rsid w:val="00B54B7C"/>
    <w:rsid w:val="00B55295"/>
    <w:rsid w:val="00B56DA5"/>
    <w:rsid w:val="00B57DE0"/>
    <w:rsid w:val="00B60ADD"/>
    <w:rsid w:val="00B60C0A"/>
    <w:rsid w:val="00B61FBA"/>
    <w:rsid w:val="00B62585"/>
    <w:rsid w:val="00B64415"/>
    <w:rsid w:val="00B6596C"/>
    <w:rsid w:val="00B71652"/>
    <w:rsid w:val="00B71A7D"/>
    <w:rsid w:val="00B727A0"/>
    <w:rsid w:val="00B72B4A"/>
    <w:rsid w:val="00B72C64"/>
    <w:rsid w:val="00B74076"/>
    <w:rsid w:val="00B75383"/>
    <w:rsid w:val="00B77787"/>
    <w:rsid w:val="00B8044C"/>
    <w:rsid w:val="00B82023"/>
    <w:rsid w:val="00B83B7A"/>
    <w:rsid w:val="00B840B6"/>
    <w:rsid w:val="00B8439F"/>
    <w:rsid w:val="00B853C8"/>
    <w:rsid w:val="00B85E8F"/>
    <w:rsid w:val="00B85F3D"/>
    <w:rsid w:val="00B866F0"/>
    <w:rsid w:val="00B874BB"/>
    <w:rsid w:val="00B9152B"/>
    <w:rsid w:val="00B91D09"/>
    <w:rsid w:val="00B92D1C"/>
    <w:rsid w:val="00B9414F"/>
    <w:rsid w:val="00B9467B"/>
    <w:rsid w:val="00B961BC"/>
    <w:rsid w:val="00B9624D"/>
    <w:rsid w:val="00B97D7C"/>
    <w:rsid w:val="00BA02CD"/>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BF7A6B"/>
    <w:rsid w:val="00C0179B"/>
    <w:rsid w:val="00C0323A"/>
    <w:rsid w:val="00C03B0E"/>
    <w:rsid w:val="00C051FA"/>
    <w:rsid w:val="00C05FD7"/>
    <w:rsid w:val="00C10A68"/>
    <w:rsid w:val="00C10AA2"/>
    <w:rsid w:val="00C11589"/>
    <w:rsid w:val="00C12279"/>
    <w:rsid w:val="00C13337"/>
    <w:rsid w:val="00C14BD3"/>
    <w:rsid w:val="00C160FB"/>
    <w:rsid w:val="00C16478"/>
    <w:rsid w:val="00C1651A"/>
    <w:rsid w:val="00C16E27"/>
    <w:rsid w:val="00C1703A"/>
    <w:rsid w:val="00C2094C"/>
    <w:rsid w:val="00C20D4E"/>
    <w:rsid w:val="00C21ACF"/>
    <w:rsid w:val="00C222D1"/>
    <w:rsid w:val="00C258BE"/>
    <w:rsid w:val="00C266E7"/>
    <w:rsid w:val="00C26DFE"/>
    <w:rsid w:val="00C275C7"/>
    <w:rsid w:val="00C31876"/>
    <w:rsid w:val="00C32A33"/>
    <w:rsid w:val="00C3396E"/>
    <w:rsid w:val="00C339C0"/>
    <w:rsid w:val="00C33A99"/>
    <w:rsid w:val="00C34B52"/>
    <w:rsid w:val="00C35313"/>
    <w:rsid w:val="00C35CE2"/>
    <w:rsid w:val="00C360F7"/>
    <w:rsid w:val="00C36194"/>
    <w:rsid w:val="00C36338"/>
    <w:rsid w:val="00C36BAC"/>
    <w:rsid w:val="00C3771B"/>
    <w:rsid w:val="00C40C1A"/>
    <w:rsid w:val="00C40EA5"/>
    <w:rsid w:val="00C4734A"/>
    <w:rsid w:val="00C479BF"/>
    <w:rsid w:val="00C47C11"/>
    <w:rsid w:val="00C52B22"/>
    <w:rsid w:val="00C52BB8"/>
    <w:rsid w:val="00C5318C"/>
    <w:rsid w:val="00C540A8"/>
    <w:rsid w:val="00C548DF"/>
    <w:rsid w:val="00C55F82"/>
    <w:rsid w:val="00C55FB5"/>
    <w:rsid w:val="00C6043A"/>
    <w:rsid w:val="00C6108A"/>
    <w:rsid w:val="00C612E2"/>
    <w:rsid w:val="00C64041"/>
    <w:rsid w:val="00C64C18"/>
    <w:rsid w:val="00C64E14"/>
    <w:rsid w:val="00C64F36"/>
    <w:rsid w:val="00C64F58"/>
    <w:rsid w:val="00C650D7"/>
    <w:rsid w:val="00C65C52"/>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5082"/>
    <w:rsid w:val="00CD6487"/>
    <w:rsid w:val="00CD6D3F"/>
    <w:rsid w:val="00CD7E29"/>
    <w:rsid w:val="00CE070F"/>
    <w:rsid w:val="00CE0B5D"/>
    <w:rsid w:val="00CE1D10"/>
    <w:rsid w:val="00CE2098"/>
    <w:rsid w:val="00CE2548"/>
    <w:rsid w:val="00CE3909"/>
    <w:rsid w:val="00CE4C8C"/>
    <w:rsid w:val="00CE5750"/>
    <w:rsid w:val="00CE59EF"/>
    <w:rsid w:val="00CE731E"/>
    <w:rsid w:val="00CF16A5"/>
    <w:rsid w:val="00CF1934"/>
    <w:rsid w:val="00CF1E6F"/>
    <w:rsid w:val="00CF2399"/>
    <w:rsid w:val="00CF2517"/>
    <w:rsid w:val="00CF3868"/>
    <w:rsid w:val="00CF42B1"/>
    <w:rsid w:val="00CF52EC"/>
    <w:rsid w:val="00CF6845"/>
    <w:rsid w:val="00CF7341"/>
    <w:rsid w:val="00CF76D7"/>
    <w:rsid w:val="00D0277A"/>
    <w:rsid w:val="00D02795"/>
    <w:rsid w:val="00D0324D"/>
    <w:rsid w:val="00D03453"/>
    <w:rsid w:val="00D03F87"/>
    <w:rsid w:val="00D0461E"/>
    <w:rsid w:val="00D06287"/>
    <w:rsid w:val="00D06AEB"/>
    <w:rsid w:val="00D113E9"/>
    <w:rsid w:val="00D12B31"/>
    <w:rsid w:val="00D13E11"/>
    <w:rsid w:val="00D17E55"/>
    <w:rsid w:val="00D20361"/>
    <w:rsid w:val="00D2123A"/>
    <w:rsid w:val="00D240F5"/>
    <w:rsid w:val="00D24784"/>
    <w:rsid w:val="00D25422"/>
    <w:rsid w:val="00D26883"/>
    <w:rsid w:val="00D2707F"/>
    <w:rsid w:val="00D3138F"/>
    <w:rsid w:val="00D3143F"/>
    <w:rsid w:val="00D329F3"/>
    <w:rsid w:val="00D34BD4"/>
    <w:rsid w:val="00D35E08"/>
    <w:rsid w:val="00D36375"/>
    <w:rsid w:val="00D41CE8"/>
    <w:rsid w:val="00D42A14"/>
    <w:rsid w:val="00D4444B"/>
    <w:rsid w:val="00D44D38"/>
    <w:rsid w:val="00D4575C"/>
    <w:rsid w:val="00D45D53"/>
    <w:rsid w:val="00D46F98"/>
    <w:rsid w:val="00D470E3"/>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66C27"/>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2E"/>
    <w:rsid w:val="00D83449"/>
    <w:rsid w:val="00D8382E"/>
    <w:rsid w:val="00D84D80"/>
    <w:rsid w:val="00D85812"/>
    <w:rsid w:val="00D86C99"/>
    <w:rsid w:val="00D871A0"/>
    <w:rsid w:val="00D90625"/>
    <w:rsid w:val="00D91427"/>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AC5"/>
    <w:rsid w:val="00DB2D63"/>
    <w:rsid w:val="00DC05B4"/>
    <w:rsid w:val="00DC217C"/>
    <w:rsid w:val="00DC246E"/>
    <w:rsid w:val="00DC25EE"/>
    <w:rsid w:val="00DC344E"/>
    <w:rsid w:val="00DC4702"/>
    <w:rsid w:val="00DC5191"/>
    <w:rsid w:val="00DC56CB"/>
    <w:rsid w:val="00DC5A8D"/>
    <w:rsid w:val="00DD0BF6"/>
    <w:rsid w:val="00DD0BFC"/>
    <w:rsid w:val="00DD668E"/>
    <w:rsid w:val="00DD7305"/>
    <w:rsid w:val="00DD77D2"/>
    <w:rsid w:val="00DD7A66"/>
    <w:rsid w:val="00DD7EE7"/>
    <w:rsid w:val="00DE1B68"/>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5A56"/>
    <w:rsid w:val="00E26B4E"/>
    <w:rsid w:val="00E26D45"/>
    <w:rsid w:val="00E2735C"/>
    <w:rsid w:val="00E2735E"/>
    <w:rsid w:val="00E3004E"/>
    <w:rsid w:val="00E3171A"/>
    <w:rsid w:val="00E32F16"/>
    <w:rsid w:val="00E33C8F"/>
    <w:rsid w:val="00E33F33"/>
    <w:rsid w:val="00E34BC3"/>
    <w:rsid w:val="00E35B29"/>
    <w:rsid w:val="00E400D4"/>
    <w:rsid w:val="00E40763"/>
    <w:rsid w:val="00E40C4A"/>
    <w:rsid w:val="00E41219"/>
    <w:rsid w:val="00E430C1"/>
    <w:rsid w:val="00E43B59"/>
    <w:rsid w:val="00E4487F"/>
    <w:rsid w:val="00E44A25"/>
    <w:rsid w:val="00E456FA"/>
    <w:rsid w:val="00E467C3"/>
    <w:rsid w:val="00E4753C"/>
    <w:rsid w:val="00E50F2D"/>
    <w:rsid w:val="00E51903"/>
    <w:rsid w:val="00E528F6"/>
    <w:rsid w:val="00E53A73"/>
    <w:rsid w:val="00E567A6"/>
    <w:rsid w:val="00E60041"/>
    <w:rsid w:val="00E60E63"/>
    <w:rsid w:val="00E61384"/>
    <w:rsid w:val="00E6155B"/>
    <w:rsid w:val="00E61737"/>
    <w:rsid w:val="00E61F90"/>
    <w:rsid w:val="00E63357"/>
    <w:rsid w:val="00E644B8"/>
    <w:rsid w:val="00E648DF"/>
    <w:rsid w:val="00E64A88"/>
    <w:rsid w:val="00E654CD"/>
    <w:rsid w:val="00E65B44"/>
    <w:rsid w:val="00E66505"/>
    <w:rsid w:val="00E66638"/>
    <w:rsid w:val="00E668C9"/>
    <w:rsid w:val="00E700FE"/>
    <w:rsid w:val="00E708D4"/>
    <w:rsid w:val="00E71EBB"/>
    <w:rsid w:val="00E73A1D"/>
    <w:rsid w:val="00E73E31"/>
    <w:rsid w:val="00E7459C"/>
    <w:rsid w:val="00E7543C"/>
    <w:rsid w:val="00E75735"/>
    <w:rsid w:val="00E763F9"/>
    <w:rsid w:val="00E80443"/>
    <w:rsid w:val="00E822AA"/>
    <w:rsid w:val="00E82810"/>
    <w:rsid w:val="00E8373B"/>
    <w:rsid w:val="00E84641"/>
    <w:rsid w:val="00E84654"/>
    <w:rsid w:val="00E84AE0"/>
    <w:rsid w:val="00E85DD7"/>
    <w:rsid w:val="00E87EBF"/>
    <w:rsid w:val="00E9064C"/>
    <w:rsid w:val="00E90DD7"/>
    <w:rsid w:val="00E90E32"/>
    <w:rsid w:val="00E91B5E"/>
    <w:rsid w:val="00E93F09"/>
    <w:rsid w:val="00E96F11"/>
    <w:rsid w:val="00E97BE7"/>
    <w:rsid w:val="00EA178B"/>
    <w:rsid w:val="00EA28DE"/>
    <w:rsid w:val="00EA43B6"/>
    <w:rsid w:val="00EA4ADA"/>
    <w:rsid w:val="00EA57F4"/>
    <w:rsid w:val="00EA5CB0"/>
    <w:rsid w:val="00EA6342"/>
    <w:rsid w:val="00EA660A"/>
    <w:rsid w:val="00EA6D99"/>
    <w:rsid w:val="00EB00DC"/>
    <w:rsid w:val="00EB0587"/>
    <w:rsid w:val="00EB0AFB"/>
    <w:rsid w:val="00EB2B8D"/>
    <w:rsid w:val="00EB2E1B"/>
    <w:rsid w:val="00EB3087"/>
    <w:rsid w:val="00EB3342"/>
    <w:rsid w:val="00EB49E7"/>
    <w:rsid w:val="00EB6548"/>
    <w:rsid w:val="00EB6CD8"/>
    <w:rsid w:val="00EC540C"/>
    <w:rsid w:val="00EC5C8C"/>
    <w:rsid w:val="00EC799A"/>
    <w:rsid w:val="00ED367C"/>
    <w:rsid w:val="00ED499D"/>
    <w:rsid w:val="00ED7E09"/>
    <w:rsid w:val="00EE2B25"/>
    <w:rsid w:val="00EE2F80"/>
    <w:rsid w:val="00EE4129"/>
    <w:rsid w:val="00EE43E9"/>
    <w:rsid w:val="00EE4CF7"/>
    <w:rsid w:val="00EE5183"/>
    <w:rsid w:val="00EE6D72"/>
    <w:rsid w:val="00EF1BC7"/>
    <w:rsid w:val="00EF22D9"/>
    <w:rsid w:val="00EF2438"/>
    <w:rsid w:val="00EF2DED"/>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F24"/>
    <w:rsid w:val="00F27F42"/>
    <w:rsid w:val="00F300A4"/>
    <w:rsid w:val="00F3114D"/>
    <w:rsid w:val="00F3132B"/>
    <w:rsid w:val="00F31F77"/>
    <w:rsid w:val="00F31FDB"/>
    <w:rsid w:val="00F32B75"/>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3EE"/>
    <w:rsid w:val="00F507C5"/>
    <w:rsid w:val="00F50AEC"/>
    <w:rsid w:val="00F52707"/>
    <w:rsid w:val="00F52BD2"/>
    <w:rsid w:val="00F52EAA"/>
    <w:rsid w:val="00F547CE"/>
    <w:rsid w:val="00F562A2"/>
    <w:rsid w:val="00F57A7E"/>
    <w:rsid w:val="00F60DA6"/>
    <w:rsid w:val="00F6132B"/>
    <w:rsid w:val="00F6134A"/>
    <w:rsid w:val="00F61F23"/>
    <w:rsid w:val="00F62436"/>
    <w:rsid w:val="00F63B18"/>
    <w:rsid w:val="00F647C6"/>
    <w:rsid w:val="00F64870"/>
    <w:rsid w:val="00F64A18"/>
    <w:rsid w:val="00F64D43"/>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05D"/>
    <w:rsid w:val="00F92AD1"/>
    <w:rsid w:val="00F9429F"/>
    <w:rsid w:val="00F94365"/>
    <w:rsid w:val="00F9438B"/>
    <w:rsid w:val="00F94BD3"/>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5543"/>
    <w:rsid w:val="00FB5658"/>
    <w:rsid w:val="00FB69EA"/>
    <w:rsid w:val="00FC035E"/>
    <w:rsid w:val="00FC175F"/>
    <w:rsid w:val="00FC20AA"/>
    <w:rsid w:val="00FC4BD5"/>
    <w:rsid w:val="00FC4F96"/>
    <w:rsid w:val="00FC60D1"/>
    <w:rsid w:val="00FC6774"/>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2F98"/>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37441153">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BCA9D-153C-4F64-BC96-BCD996C4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19</Pages>
  <Words>7336</Words>
  <Characters>44016</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89</cp:revision>
  <cp:lastPrinted>2019-02-19T11:13:00Z</cp:lastPrinted>
  <dcterms:created xsi:type="dcterms:W3CDTF">2020-07-06T21:26:00Z</dcterms:created>
  <dcterms:modified xsi:type="dcterms:W3CDTF">2020-09-04T09:11:00Z</dcterms:modified>
</cp:coreProperties>
</file>