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C8D33" w14:textId="24E87D8C" w:rsidR="008A0765" w:rsidRPr="00957190" w:rsidRDefault="008A0765" w:rsidP="008A0765">
      <w:pPr>
        <w:autoSpaceDE w:val="0"/>
        <w:autoSpaceDN w:val="0"/>
        <w:adjustRightInd w:val="0"/>
        <w:spacing w:after="0" w:line="240" w:lineRule="auto"/>
        <w:jc w:val="right"/>
        <w:rPr>
          <w:rFonts w:ascii="Cambria" w:eastAsia="Calibri" w:hAnsi="Cambria" w:cs="Cambria"/>
          <w:b/>
          <w:bCs/>
          <w:color w:val="000000"/>
        </w:rPr>
      </w:pPr>
      <w:r w:rsidRPr="00957190">
        <w:rPr>
          <w:rFonts w:ascii="Cambria" w:eastAsia="Calibri" w:hAnsi="Cambria" w:cs="Cambria"/>
          <w:b/>
          <w:bCs/>
          <w:color w:val="000000"/>
        </w:rPr>
        <w:t xml:space="preserve">                                                                                                                                       Załącznik nr </w:t>
      </w:r>
      <w:r>
        <w:rPr>
          <w:rFonts w:ascii="Cambria" w:eastAsia="Calibri" w:hAnsi="Cambria" w:cs="Cambria"/>
          <w:b/>
          <w:bCs/>
          <w:color w:val="000000"/>
        </w:rPr>
        <w:t>5</w:t>
      </w:r>
      <w:r w:rsidRPr="00957190">
        <w:rPr>
          <w:rFonts w:ascii="Cambria" w:eastAsia="Calibri" w:hAnsi="Cambria" w:cs="Cambria"/>
          <w:b/>
          <w:bCs/>
          <w:color w:val="000000"/>
        </w:rPr>
        <w:t xml:space="preserve"> do SWZ</w:t>
      </w:r>
    </w:p>
    <w:p w14:paraId="0731C502" w14:textId="77777777" w:rsidR="008A0765" w:rsidRPr="00957190" w:rsidRDefault="008A0765" w:rsidP="008A0765">
      <w:pPr>
        <w:autoSpaceDE w:val="0"/>
        <w:autoSpaceDN w:val="0"/>
        <w:adjustRightInd w:val="0"/>
        <w:spacing w:after="0" w:line="240" w:lineRule="auto"/>
        <w:jc w:val="center"/>
        <w:rPr>
          <w:rFonts w:ascii="Cambria" w:eastAsia="Calibri" w:hAnsi="Cambria" w:cs="Cambria"/>
          <w:b/>
          <w:bCs/>
          <w:color w:val="000000"/>
        </w:rPr>
      </w:pPr>
    </w:p>
    <w:p w14:paraId="1B5F8B49" w14:textId="77777777" w:rsidR="008A0765" w:rsidRDefault="008A0765" w:rsidP="008A0765">
      <w:pPr>
        <w:autoSpaceDE w:val="0"/>
        <w:autoSpaceDN w:val="0"/>
        <w:adjustRightInd w:val="0"/>
        <w:spacing w:after="0" w:line="240" w:lineRule="auto"/>
        <w:jc w:val="center"/>
        <w:rPr>
          <w:rFonts w:ascii="Cambria" w:eastAsia="Calibri" w:hAnsi="Cambria" w:cs="Cambria"/>
          <w:b/>
          <w:bCs/>
          <w:color w:val="000000"/>
        </w:rPr>
      </w:pPr>
    </w:p>
    <w:p w14:paraId="3B6F33C8" w14:textId="77777777" w:rsidR="008A0765" w:rsidRPr="00957190" w:rsidRDefault="008A0765" w:rsidP="008A0765">
      <w:pPr>
        <w:autoSpaceDE w:val="0"/>
        <w:autoSpaceDN w:val="0"/>
        <w:adjustRightInd w:val="0"/>
        <w:spacing w:after="0" w:line="240" w:lineRule="auto"/>
        <w:jc w:val="center"/>
        <w:rPr>
          <w:rFonts w:ascii="Cambria" w:eastAsia="Calibri" w:hAnsi="Cambria" w:cs="Cambria"/>
          <w:b/>
          <w:bCs/>
          <w:color w:val="000000"/>
        </w:rPr>
      </w:pPr>
    </w:p>
    <w:p w14:paraId="34224557" w14:textId="77777777" w:rsidR="008A0765" w:rsidRPr="00957190" w:rsidRDefault="008A0765" w:rsidP="008A0765">
      <w:pPr>
        <w:autoSpaceDE w:val="0"/>
        <w:autoSpaceDN w:val="0"/>
        <w:adjustRightInd w:val="0"/>
        <w:spacing w:after="0" w:line="240" w:lineRule="auto"/>
        <w:jc w:val="center"/>
        <w:rPr>
          <w:rFonts w:ascii="Cambria" w:eastAsia="Calibri" w:hAnsi="Cambria" w:cs="Cambria"/>
          <w:b/>
          <w:bCs/>
          <w:color w:val="000000"/>
        </w:rPr>
      </w:pPr>
    </w:p>
    <w:p w14:paraId="21CAF199" w14:textId="1873D4BB" w:rsidR="008A0765" w:rsidRPr="00957190" w:rsidRDefault="00BA15EC" w:rsidP="008A0765">
      <w:pPr>
        <w:autoSpaceDE w:val="0"/>
        <w:autoSpaceDN w:val="0"/>
        <w:adjustRightInd w:val="0"/>
        <w:spacing w:after="0" w:line="240" w:lineRule="auto"/>
        <w:jc w:val="center"/>
        <w:rPr>
          <w:rFonts w:ascii="Cambria" w:eastAsia="Calibri" w:hAnsi="Cambria" w:cs="Cambria"/>
          <w:b/>
          <w:bCs/>
          <w:color w:val="000000"/>
        </w:rPr>
      </w:pPr>
      <w:r>
        <w:rPr>
          <w:rFonts w:ascii="Cambria" w:eastAsia="Calibri" w:hAnsi="Cambria" w:cs="Cambria"/>
          <w:b/>
          <w:bCs/>
          <w:color w:val="000000"/>
        </w:rPr>
        <w:t xml:space="preserve">Wzór - </w:t>
      </w:r>
      <w:r w:rsidR="008A0765" w:rsidRPr="00957190">
        <w:rPr>
          <w:rFonts w:ascii="Cambria" w:eastAsia="Calibri" w:hAnsi="Cambria" w:cs="Cambria"/>
          <w:b/>
          <w:bCs/>
          <w:color w:val="000000"/>
        </w:rPr>
        <w:t>Umowa nr ZTA</w:t>
      </w:r>
      <w:r>
        <w:rPr>
          <w:rFonts w:ascii="Cambria" w:eastAsia="Calibri" w:hAnsi="Cambria" w:cs="Cambria"/>
          <w:b/>
          <w:bCs/>
          <w:color w:val="000000"/>
        </w:rPr>
        <w:t>.270.1.</w:t>
      </w:r>
      <w:r w:rsidR="007F2DB4">
        <w:rPr>
          <w:rFonts w:ascii="Cambria" w:eastAsia="Calibri" w:hAnsi="Cambria" w:cs="Cambria"/>
          <w:b/>
          <w:bCs/>
          <w:color w:val="000000"/>
        </w:rPr>
        <w:t>11</w:t>
      </w:r>
      <w:r>
        <w:rPr>
          <w:rFonts w:ascii="Cambria" w:eastAsia="Calibri" w:hAnsi="Cambria" w:cs="Cambria"/>
          <w:b/>
          <w:bCs/>
          <w:color w:val="000000"/>
        </w:rPr>
        <w:t>.2025</w:t>
      </w:r>
    </w:p>
    <w:p w14:paraId="01A35001" w14:textId="77777777" w:rsidR="008A0765" w:rsidRPr="00957190" w:rsidRDefault="008A0765" w:rsidP="008A0765">
      <w:pPr>
        <w:autoSpaceDE w:val="0"/>
        <w:autoSpaceDN w:val="0"/>
        <w:adjustRightInd w:val="0"/>
        <w:spacing w:after="0" w:line="240" w:lineRule="auto"/>
        <w:jc w:val="center"/>
        <w:rPr>
          <w:rFonts w:ascii="Cambria" w:eastAsia="Calibri" w:hAnsi="Cambria" w:cs="Cambria"/>
          <w:color w:val="000000"/>
        </w:rPr>
      </w:pPr>
    </w:p>
    <w:p w14:paraId="7140EC89" w14:textId="77777777" w:rsidR="008A0765" w:rsidRPr="00957190" w:rsidRDefault="008A0765" w:rsidP="008A0765">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Zawarta w dniu________ w ________pomiędzy:</w:t>
      </w:r>
    </w:p>
    <w:p w14:paraId="62BF2A1F"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Skarbem Państwa Państwowym Gospodarstwem Leśnym Lasy Państwowe Ośrodkiem Transportu Leśnego w Świebodzinie</w:t>
      </w:r>
    </w:p>
    <w:p w14:paraId="5ABFD149"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Bold" w:eastAsia="Times New Roman" w:hAnsi="Cambria-Bold" w:cs="Cambria-Bold"/>
          <w:color w:val="000000"/>
          <w:lang w:eastAsia="pl-PL"/>
        </w:rPr>
        <w:t>ul. Poznańska 10, 66-200 Świebodzin, NIP 927 0003  295, REGON 97 00 40 250</w:t>
      </w:r>
    </w:p>
    <w:p w14:paraId="0BCCB830"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w:t>
      </w:r>
    </w:p>
    <w:p w14:paraId="47C2B4A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 przez Krzysztofa Wiśniewskiego – Dyrektora</w:t>
      </w:r>
    </w:p>
    <w:p w14:paraId="1399FCE9" w14:textId="77777777" w:rsidR="008A0765" w:rsidRPr="00957190" w:rsidRDefault="008A0765" w:rsidP="008A0765">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a</w:t>
      </w:r>
    </w:p>
    <w:p w14:paraId="158822A1"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prawnych i spółek handlowych nieposiadających osobowości prawnej)</w:t>
      </w:r>
    </w:p>
    <w:p w14:paraId="22A545DE"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 z siedzibą w ____________________________________</w:t>
      </w:r>
    </w:p>
    <w:p w14:paraId="39762526"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w:t>
      </w:r>
    </w:p>
    <w:p w14:paraId="047BF1EF"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_________________________________________ wpisana do rejestru przedsiębiorców Krajowego</w:t>
      </w:r>
    </w:p>
    <w:p w14:paraId="21FD0A1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Rejestru Sądowego w Sądzie Rejonowym w ___________________ ___ pod numerem</w:t>
      </w:r>
    </w:p>
    <w:p w14:paraId="03799510"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 NIP ______________________________________, REGON _________________________ ,</w:t>
      </w:r>
    </w:p>
    <w:p w14:paraId="6A5845D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wysokość kapitału zakładowego __________________________________.</w:t>
      </w:r>
    </w:p>
    <w:p w14:paraId="577BA6A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reprezentowaną przez:</w:t>
      </w:r>
    </w:p>
    <w:p w14:paraId="3DB4A62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56566E45"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4CD139F0" w14:textId="77777777" w:rsidR="008A0765" w:rsidRPr="00957190" w:rsidRDefault="008A0765" w:rsidP="008A0765">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11A8831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08BA714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w:t>
      </w:r>
    </w:p>
    <w:p w14:paraId="7397D1A2"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 _________________________________ prowadzącym działalność gospodarczą pod firmą</w:t>
      </w:r>
    </w:p>
    <w:p w14:paraId="225219D5"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 z siedzibą w ______________________________</w:t>
      </w:r>
    </w:p>
    <w:p w14:paraId="42B5BC19"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ul. __________________, wpisanym do Centralnej Ewidencji i Informacji i</w:t>
      </w:r>
    </w:p>
    <w:p w14:paraId="50FDDC01"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Działalności Gospodarczej, posiadającym numer identyfikacyjny NIP _______________________;</w:t>
      </w:r>
    </w:p>
    <w:p w14:paraId="35EDF2C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04884D30"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działającym osobiście</w:t>
      </w:r>
    </w:p>
    <w:p w14:paraId="7C05CC14"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zwanym dalej „Wykonawcą”,</w:t>
      </w:r>
    </w:p>
    <w:p w14:paraId="05730A77" w14:textId="77777777" w:rsidR="008A0765" w:rsidRPr="00957190" w:rsidRDefault="008A0765" w:rsidP="008A0765">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296519A0"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2694D0EA"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 działających wspólnie jako konsorcjum lub w ramach spółki cywilnej)</w:t>
      </w:r>
    </w:p>
    <w:p w14:paraId="361F66EB"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wykonawcami wspólnie ubiegającymi się o udzielenie zamówienia publicznego w składzie</w:t>
      </w:r>
    </w:p>
    <w:p w14:paraId="6DBC0AE7"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lastRenderedPageBreak/>
        <w:t>(łącznie „Wykonawcy”):</w:t>
      </w:r>
    </w:p>
    <w:p w14:paraId="61FB2F56"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1) p. _________________________________ prowadzącym działalność gospodarczą pod firmą</w:t>
      </w:r>
    </w:p>
    <w:p w14:paraId="7C53D3F9"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36F80094"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33AF0D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6735BE4B"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13D235D1"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2) p. _________________________________ prowadzącym działalność gospodarczą pod firmą</w:t>
      </w:r>
    </w:p>
    <w:p w14:paraId="02673BFE"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4D752111"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21825FF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21A79E6F"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3675C1C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3) p. _________________________________ prowadzącym działalność gospodarczą pod firmą</w:t>
      </w:r>
    </w:p>
    <w:p w14:paraId="5E986EC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18DF7116"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4F021ED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1F656995"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1090464F"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09E5FBA0"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reprezentowanymi przez _______________________________________________, działającego na podstawie</w:t>
      </w:r>
    </w:p>
    <w:p w14:paraId="56F2E212"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pełnomocnictwa z dnia _________ r.</w:t>
      </w:r>
    </w:p>
    <w:p w14:paraId="3ED7A82D" w14:textId="77777777" w:rsidR="008A0765" w:rsidRPr="00957190" w:rsidRDefault="008A0765" w:rsidP="008A0765">
      <w:pPr>
        <w:suppressAutoHyphens/>
        <w:spacing w:before="120" w:after="0" w:line="240" w:lineRule="auto"/>
        <w:jc w:val="both"/>
        <w:rPr>
          <w:rFonts w:ascii="Cambria" w:eastAsia="Times New Roman" w:hAnsi="Cambria" w:cs="Cambria"/>
          <w:bCs/>
          <w:lang w:eastAsia="zh-CN"/>
        </w:rPr>
      </w:pPr>
    </w:p>
    <w:p w14:paraId="725BA5CE" w14:textId="77777777" w:rsidR="008A0765" w:rsidRPr="00957190" w:rsidRDefault="008A0765" w:rsidP="008A0765">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lang w:eastAsia="pl-PL"/>
        </w:rPr>
        <w:t>zaś wspólnie zwanymi dalej „Stronami”,</w:t>
      </w:r>
    </w:p>
    <w:p w14:paraId="40F4B969" w14:textId="77777777" w:rsidR="008A0765" w:rsidRPr="00957190" w:rsidRDefault="008A0765" w:rsidP="008A0765">
      <w:pPr>
        <w:suppressAutoHyphens/>
        <w:spacing w:before="120" w:after="0" w:line="240" w:lineRule="auto"/>
        <w:jc w:val="both"/>
        <w:rPr>
          <w:rFonts w:ascii="Times New Roman" w:eastAsia="Times New Roman" w:hAnsi="Times New Roman" w:cs="Times New Roman"/>
          <w:sz w:val="20"/>
          <w:szCs w:val="20"/>
          <w:lang w:eastAsia="zh-CN"/>
        </w:rPr>
      </w:pPr>
    </w:p>
    <w:p w14:paraId="0779C871" w14:textId="1F39F792" w:rsidR="008A0765" w:rsidRPr="0046067D" w:rsidRDefault="008A0765" w:rsidP="008A0765">
      <w:pPr>
        <w:suppressAutoHyphens/>
        <w:spacing w:after="14" w:line="256" w:lineRule="auto"/>
        <w:ind w:left="-5"/>
        <w:jc w:val="both"/>
        <w:rPr>
          <w:rFonts w:ascii="Cambria" w:eastAsia="Times New Roman" w:hAnsi="Cambria" w:cs="Arial"/>
          <w:b/>
          <w:bCs/>
          <w:i/>
          <w:iCs/>
          <w:u w:val="single"/>
          <w:lang w:eastAsia="pl-PL"/>
        </w:rPr>
      </w:pPr>
      <w:r w:rsidRPr="00957190">
        <w:rPr>
          <w:rFonts w:ascii="Cambria" w:eastAsia="Times New Roman" w:hAnsi="Cambria" w:cs="Arial"/>
          <w:lang w:eastAsia="pl-PL"/>
        </w:rPr>
        <w:t xml:space="preserve">w wyniku dokonania wyboru oferty Wykonawcy jako oferty najkorzystniejszej („Oferta”), złożonej w postępowaniu o udzielenie zamówienia publicznego nr </w:t>
      </w:r>
      <w:r w:rsidR="00BA15EC" w:rsidRPr="00BA15EC">
        <w:rPr>
          <w:rFonts w:ascii="Cambria" w:eastAsia="Times New Roman" w:hAnsi="Cambria" w:cs="Arial"/>
          <w:lang w:eastAsia="pl-PL"/>
        </w:rPr>
        <w:t>ZTA.270.1.</w:t>
      </w:r>
      <w:r w:rsidR="007F2DB4">
        <w:rPr>
          <w:rFonts w:ascii="Cambria" w:eastAsia="Times New Roman" w:hAnsi="Cambria" w:cs="Arial"/>
          <w:lang w:eastAsia="pl-PL"/>
        </w:rPr>
        <w:t>11</w:t>
      </w:r>
      <w:r w:rsidR="00BA15EC" w:rsidRPr="00BA15EC">
        <w:rPr>
          <w:rFonts w:ascii="Cambria" w:eastAsia="Times New Roman" w:hAnsi="Cambria" w:cs="Arial"/>
          <w:lang w:eastAsia="pl-PL"/>
        </w:rPr>
        <w:t>.2025</w:t>
      </w:r>
      <w:r w:rsidRPr="00957190">
        <w:rPr>
          <w:rFonts w:ascii="Cambria" w:eastAsia="Times New Roman" w:hAnsi="Cambria" w:cs="Arial"/>
          <w:lang w:eastAsia="pl-PL"/>
        </w:rPr>
        <w:t xml:space="preserve">  </w:t>
      </w:r>
      <w:bookmarkStart w:id="0" w:name="_Hlk99960392"/>
      <w:r w:rsidR="00BA15EC">
        <w:rPr>
          <w:rFonts w:ascii="Cambria" w:eastAsia="Times New Roman" w:hAnsi="Cambria" w:cs="Arial"/>
          <w:lang w:eastAsia="pl-PL"/>
        </w:rPr>
        <w:t>pn.</w:t>
      </w:r>
      <w:bookmarkStart w:id="1" w:name="_Hlk136511238"/>
      <w:bookmarkStart w:id="2" w:name="_Hlk135052817"/>
      <w:bookmarkEnd w:id="0"/>
      <w:r w:rsidR="00783448">
        <w:rPr>
          <w:rFonts w:ascii="Cambria" w:eastAsia="Times New Roman" w:hAnsi="Cambria" w:cs="Arial"/>
          <w:bCs/>
          <w:iCs/>
          <w:lang w:eastAsia="pl-PL"/>
        </w:rPr>
        <w:t>:</w:t>
      </w:r>
      <w:r w:rsidR="007F2DB4" w:rsidRPr="007F2DB4">
        <w:rPr>
          <w:rFonts w:ascii="Cambria" w:eastAsia="Times New Roman" w:hAnsi="Cambria" w:cs="Arial"/>
          <w:b/>
          <w:i/>
          <w:lang w:eastAsia="pl-PL"/>
        </w:rPr>
        <w:t xml:space="preserve"> </w:t>
      </w:r>
      <w:bookmarkEnd w:id="1"/>
      <w:bookmarkEnd w:id="2"/>
      <w:r w:rsidR="007F2DB4" w:rsidRPr="007F2DB4">
        <w:rPr>
          <w:rFonts w:ascii="Cambria" w:eastAsia="Times New Roman" w:hAnsi="Cambria" w:cs="Arial"/>
          <w:b/>
          <w:bCs/>
          <w:i/>
          <w:lang w:eastAsia="pl-PL"/>
        </w:rPr>
        <w:t>„Dostawa dwóch fabrycznie nowych mulczerów leśnych”</w:t>
      </w:r>
      <w:r w:rsidR="007F2DB4">
        <w:rPr>
          <w:rFonts w:ascii="Cambria" w:eastAsia="Times New Roman" w:hAnsi="Cambria" w:cs="Arial"/>
          <w:b/>
          <w:bCs/>
          <w:i/>
          <w:lang w:eastAsia="pl-PL"/>
        </w:rPr>
        <w:t xml:space="preserve"> </w:t>
      </w:r>
      <w:r w:rsidR="007F2DB4">
        <w:rPr>
          <w:rFonts w:ascii="Cambria" w:eastAsia="Times New Roman" w:hAnsi="Cambria" w:cs="Arial"/>
          <w:iCs/>
          <w:lang w:eastAsia="pl-PL"/>
        </w:rPr>
        <w:t xml:space="preserve">, </w:t>
      </w:r>
      <w:r w:rsidRPr="007D3875">
        <w:rPr>
          <w:rFonts w:ascii="Cambria" w:eastAsia="Times New Roman" w:hAnsi="Cambria" w:cs="Times New Roman"/>
          <w:bCs/>
          <w:lang w:eastAsia="ar-SA"/>
        </w:rPr>
        <w:t xml:space="preserve">przeprowadzonym w trybie </w:t>
      </w:r>
      <w:r>
        <w:rPr>
          <w:rFonts w:ascii="Cambria" w:eastAsia="Times New Roman" w:hAnsi="Cambria" w:cs="Times New Roman"/>
          <w:bCs/>
          <w:lang w:eastAsia="ar-SA"/>
        </w:rPr>
        <w:t>podstawowym bez negocjacji</w:t>
      </w:r>
      <w:r w:rsidRPr="007D3875">
        <w:rPr>
          <w:rFonts w:ascii="Cambria" w:eastAsia="Times New Roman" w:hAnsi="Cambria" w:cs="Times New Roman"/>
          <w:bCs/>
          <w:lang w:eastAsia="ar-SA"/>
        </w:rPr>
        <w:t xml:space="preserve"> na podstawie przepisów ustawy z dnia 11 września 2019 r. Prawo zamówień publicznych (.: Dz. U. z 202</w:t>
      </w:r>
      <w:r>
        <w:rPr>
          <w:rFonts w:ascii="Cambria" w:eastAsia="Times New Roman" w:hAnsi="Cambria" w:cs="Times New Roman"/>
          <w:bCs/>
          <w:lang w:eastAsia="ar-SA"/>
        </w:rPr>
        <w:t>4</w:t>
      </w:r>
      <w:r w:rsidRPr="007D3875">
        <w:rPr>
          <w:rFonts w:ascii="Cambria" w:eastAsia="Times New Roman" w:hAnsi="Cambria" w:cs="Times New Roman"/>
          <w:bCs/>
          <w:lang w:eastAsia="ar-SA"/>
        </w:rPr>
        <w:t xml:space="preserve"> r. poz. 1</w:t>
      </w:r>
      <w:r>
        <w:rPr>
          <w:rFonts w:ascii="Cambria" w:eastAsia="Times New Roman" w:hAnsi="Cambria" w:cs="Times New Roman"/>
          <w:bCs/>
          <w:lang w:eastAsia="ar-SA"/>
        </w:rPr>
        <w:t>320</w:t>
      </w:r>
      <w:r w:rsidRPr="007D3875">
        <w:rPr>
          <w:rFonts w:ascii="Cambria" w:eastAsia="Times New Roman" w:hAnsi="Cambria" w:cs="Times New Roman"/>
          <w:bCs/>
          <w:lang w:eastAsia="ar-SA"/>
        </w:rPr>
        <w:t xml:space="preserve"> z późn. zm. - ,,P</w:t>
      </w:r>
      <w:r w:rsidR="007F2DB4">
        <w:rPr>
          <w:rFonts w:ascii="Cambria" w:eastAsia="Times New Roman" w:hAnsi="Cambria" w:cs="Times New Roman"/>
          <w:bCs/>
          <w:lang w:eastAsia="ar-SA"/>
        </w:rPr>
        <w:t>zp</w:t>
      </w:r>
      <w:r w:rsidRPr="007D3875">
        <w:rPr>
          <w:rFonts w:ascii="Cambria" w:eastAsia="Times New Roman" w:hAnsi="Cambria" w:cs="Times New Roman"/>
          <w:bCs/>
          <w:lang w:eastAsia="ar-SA"/>
        </w:rPr>
        <w:t>"), została zawarta umowa (,,Umowa") następującej treści:</w:t>
      </w:r>
    </w:p>
    <w:p w14:paraId="660B3B9D" w14:textId="77777777" w:rsidR="008A0765" w:rsidRPr="00957190" w:rsidRDefault="008A0765" w:rsidP="008A0765">
      <w:pPr>
        <w:spacing w:before="120" w:after="0" w:line="240" w:lineRule="auto"/>
        <w:jc w:val="both"/>
        <w:rPr>
          <w:rFonts w:ascii="Cambria" w:eastAsia="Times New Roman" w:hAnsi="Cambria" w:cs="Arial"/>
          <w:b/>
          <w:lang w:eastAsia="ar-SA"/>
        </w:rPr>
      </w:pPr>
    </w:p>
    <w:p w14:paraId="57FAE873" w14:textId="77777777" w:rsidR="008A0765" w:rsidRPr="00957190" w:rsidRDefault="008A0765" w:rsidP="008A0765">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p>
    <w:p w14:paraId="4FB46BA1" w14:textId="77777777" w:rsidR="008A0765" w:rsidRPr="00957190" w:rsidRDefault="008A0765" w:rsidP="008A0765">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Przedmiot i zakres Umowy</w:t>
      </w:r>
    </w:p>
    <w:p w14:paraId="5791CFE3" w14:textId="30C70D1D" w:rsidR="008A0765" w:rsidRPr="00957190" w:rsidRDefault="008A0765" w:rsidP="008A0765">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Zamawiający zleca, a Wykonawca przyjmuje do wykonania dostaw</w:t>
      </w:r>
      <w:r>
        <w:rPr>
          <w:rFonts w:ascii="Cambria" w:eastAsia="Times New Roman" w:hAnsi="Cambria" w:cs="Arial"/>
          <w:lang w:eastAsia="ar-SA"/>
        </w:rPr>
        <w:t>ę</w:t>
      </w:r>
      <w:r w:rsidRPr="00957190">
        <w:rPr>
          <w:rFonts w:ascii="Cambria" w:eastAsia="Times New Roman" w:hAnsi="Cambria" w:cs="Arial"/>
          <w:lang w:eastAsia="ar-SA"/>
        </w:rPr>
        <w:t xml:space="preserve"> polegając</w:t>
      </w:r>
      <w:r>
        <w:rPr>
          <w:rFonts w:ascii="Cambria" w:eastAsia="Times New Roman" w:hAnsi="Cambria" w:cs="Arial"/>
          <w:lang w:eastAsia="ar-SA"/>
        </w:rPr>
        <w:t>ą</w:t>
      </w:r>
      <w:r w:rsidRPr="00957190">
        <w:rPr>
          <w:rFonts w:ascii="Cambria" w:eastAsia="Times New Roman" w:hAnsi="Cambria" w:cs="Arial"/>
          <w:lang w:eastAsia="ar-SA"/>
        </w:rPr>
        <w:t xml:space="preserve"> na wykonaniu zamówienia </w:t>
      </w:r>
      <w:proofErr w:type="spellStart"/>
      <w:r>
        <w:rPr>
          <w:rFonts w:ascii="Cambria" w:eastAsia="Times New Roman" w:hAnsi="Cambria" w:cs="Arial"/>
          <w:lang w:eastAsia="ar-SA"/>
        </w:rPr>
        <w:t>tj</w:t>
      </w:r>
      <w:proofErr w:type="spellEnd"/>
      <w:r>
        <w:rPr>
          <w:rFonts w:ascii="Cambria" w:eastAsia="Times New Roman" w:hAnsi="Cambria" w:cs="Arial"/>
          <w:lang w:eastAsia="ar-SA"/>
        </w:rPr>
        <w:t xml:space="preserve">, </w:t>
      </w:r>
      <w:r w:rsidR="00024B7F">
        <w:rPr>
          <w:rFonts w:ascii="Cambria" w:eastAsia="Times New Roman" w:hAnsi="Cambria" w:cs="Arial"/>
          <w:lang w:eastAsia="ar-SA"/>
        </w:rPr>
        <w:t>dostarczeniu</w:t>
      </w:r>
      <w:r w:rsidR="007F2DB4">
        <w:rPr>
          <w:rFonts w:ascii="Cambria" w:eastAsia="Times New Roman" w:hAnsi="Cambria" w:cs="Arial"/>
          <w:lang w:eastAsia="ar-SA"/>
        </w:rPr>
        <w:t xml:space="preserve"> dwóch</w:t>
      </w:r>
      <w:r>
        <w:rPr>
          <w:rFonts w:ascii="Cambria" w:eastAsia="Times New Roman" w:hAnsi="Cambria" w:cs="Arial"/>
          <w:lang w:eastAsia="ar-SA"/>
        </w:rPr>
        <w:t xml:space="preserve"> </w:t>
      </w:r>
      <w:r w:rsidRPr="008A0765">
        <w:rPr>
          <w:rFonts w:ascii="Cambria" w:eastAsia="Times New Roman" w:hAnsi="Cambria" w:cs="Arial"/>
          <w:bCs/>
          <w:iCs/>
          <w:lang w:eastAsia="ar-SA"/>
        </w:rPr>
        <w:t xml:space="preserve">fabrycznie nowego </w:t>
      </w:r>
      <w:r w:rsidR="007F2DB4">
        <w:rPr>
          <w:rFonts w:ascii="Cambria" w:eastAsia="Times New Roman" w:hAnsi="Cambria" w:cs="Arial"/>
          <w:bCs/>
          <w:iCs/>
          <w:lang w:eastAsia="ar-SA"/>
        </w:rPr>
        <w:t>mulczerów leśnych</w:t>
      </w:r>
      <w:r>
        <w:rPr>
          <w:rFonts w:ascii="Cambria" w:eastAsia="Times New Roman" w:hAnsi="Cambria" w:cs="Arial"/>
          <w:lang w:eastAsia="ar-SA"/>
        </w:rPr>
        <w:t xml:space="preserve"> </w:t>
      </w:r>
      <w:r w:rsidRPr="00957190">
        <w:rPr>
          <w:rFonts w:ascii="Cambria" w:eastAsia="Times New Roman" w:hAnsi="Cambria" w:cs="Arial"/>
          <w:lang w:eastAsia="ar-SA"/>
        </w:rPr>
        <w:t>(„Przedmiot Umowy”).</w:t>
      </w:r>
    </w:p>
    <w:p w14:paraId="0FE10D7C" w14:textId="77777777" w:rsidR="008A0765" w:rsidRPr="00957190" w:rsidRDefault="008A0765" w:rsidP="008A0765">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Opis Przedmiotu Umowy został określony w specyfikacji  warunków zamówienia dla Postępowania („SWZ”). SWZ stanowi Załącznik Nr 1 do Umowy.</w:t>
      </w:r>
    </w:p>
    <w:p w14:paraId="47CF159A" w14:textId="77777777" w:rsidR="008A0765" w:rsidRPr="00302FDD" w:rsidRDefault="008A0765" w:rsidP="008A0765">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Przedmiot Umowy będzie wykon</w:t>
      </w:r>
      <w:r>
        <w:rPr>
          <w:rFonts w:ascii="Cambria" w:eastAsia="Times New Roman" w:hAnsi="Cambria" w:cs="Arial"/>
          <w:lang w:eastAsia="ar-SA"/>
        </w:rPr>
        <w:t>any</w:t>
      </w:r>
      <w:r w:rsidRPr="00957190">
        <w:rPr>
          <w:rFonts w:ascii="Cambria" w:eastAsia="Times New Roman" w:hAnsi="Cambria" w:cs="Arial"/>
          <w:lang w:eastAsia="ar-SA"/>
        </w:rPr>
        <w:t xml:space="preserve"> zgodnie z przepisami i uregulowaniami prawnymi obowiązującymi w Rzeczypospolitej Polskiej, regulacjami obowiązującymi w Państwowym Gospodarstwie Leśnym Lasy Państwowe, jak też odpowiednimi normami.</w:t>
      </w:r>
    </w:p>
    <w:p w14:paraId="6E7CA0B1" w14:textId="77777777" w:rsidR="008A0765" w:rsidRPr="008B6608" w:rsidRDefault="008A0765" w:rsidP="008A0765">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3E205B">
        <w:rPr>
          <w:rFonts w:ascii="Cambria" w:eastAsia="Times New Roman" w:hAnsi="Cambria" w:cs="Times New Roman"/>
          <w:lang w:eastAsia="ar-SA"/>
        </w:rPr>
        <w:lastRenderedPageBreak/>
        <w:t xml:space="preserve">Koszty dostawy ponosi Wykonawca na zasadach DDP </w:t>
      </w:r>
      <w:proofErr w:type="spellStart"/>
      <w:r w:rsidRPr="003E205B">
        <w:rPr>
          <w:rFonts w:ascii="Cambria" w:eastAsia="Times New Roman" w:hAnsi="Cambria" w:cs="Times New Roman"/>
          <w:lang w:eastAsia="ar-SA"/>
        </w:rPr>
        <w:t>Incoterms</w:t>
      </w:r>
      <w:proofErr w:type="spellEnd"/>
      <w:r w:rsidRPr="003E205B">
        <w:rPr>
          <w:rFonts w:ascii="Cambria" w:eastAsia="Times New Roman" w:hAnsi="Cambria" w:cs="Times New Roman"/>
          <w:lang w:eastAsia="ar-SA"/>
        </w:rPr>
        <w:t xml:space="preserve"> 2020.</w:t>
      </w:r>
    </w:p>
    <w:p w14:paraId="3E2D87C8" w14:textId="77777777" w:rsidR="008A0765" w:rsidRPr="008B6608" w:rsidRDefault="008A0765" w:rsidP="008A0765">
      <w:pPr>
        <w:suppressAutoHyphens/>
        <w:spacing w:before="120" w:after="120" w:line="240" w:lineRule="auto"/>
        <w:ind w:left="567"/>
        <w:jc w:val="both"/>
        <w:rPr>
          <w:rFonts w:ascii="Cambria" w:eastAsia="Times New Roman" w:hAnsi="Cambria" w:cs="Arial"/>
          <w:shd w:val="clear" w:color="auto" w:fill="FFFF00"/>
          <w:lang w:eastAsia="ar-SA"/>
        </w:rPr>
      </w:pPr>
    </w:p>
    <w:p w14:paraId="73BEE9A1" w14:textId="77777777" w:rsidR="008A0765" w:rsidRPr="00024B7F" w:rsidRDefault="008A0765" w:rsidP="008A0765">
      <w:pPr>
        <w:suppressAutoHyphens/>
        <w:spacing w:before="120" w:after="120" w:line="240" w:lineRule="auto"/>
        <w:jc w:val="center"/>
        <w:rPr>
          <w:rFonts w:ascii="Cambria" w:eastAsia="Times New Roman" w:hAnsi="Cambria" w:cs="Arial"/>
          <w:b/>
          <w:lang w:eastAsia="ar-SA"/>
        </w:rPr>
      </w:pPr>
      <w:r w:rsidRPr="00024B7F">
        <w:rPr>
          <w:rFonts w:ascii="Cambria" w:eastAsia="Times New Roman" w:hAnsi="Cambria" w:cs="Arial"/>
          <w:b/>
          <w:lang w:eastAsia="ar-SA"/>
        </w:rPr>
        <w:t>§ 2</w:t>
      </w:r>
    </w:p>
    <w:p w14:paraId="7E15CDDB" w14:textId="77777777" w:rsidR="008A0765" w:rsidRPr="005A1082" w:rsidRDefault="008A0765" w:rsidP="008A0765">
      <w:pPr>
        <w:suppressAutoHyphens/>
        <w:spacing w:before="120" w:after="120" w:line="240" w:lineRule="auto"/>
        <w:jc w:val="center"/>
        <w:rPr>
          <w:rFonts w:ascii="Cambria" w:eastAsia="Times New Roman" w:hAnsi="Cambria" w:cs="Arial"/>
          <w:b/>
          <w:lang w:eastAsia="ar-SA"/>
        </w:rPr>
      </w:pPr>
      <w:r w:rsidRPr="00024B7F">
        <w:rPr>
          <w:rFonts w:ascii="Cambria" w:eastAsia="Times New Roman" w:hAnsi="Cambria" w:cs="Arial"/>
          <w:b/>
          <w:lang w:eastAsia="ar-SA"/>
        </w:rPr>
        <w:t>Dokumentacja Techniczna</w:t>
      </w:r>
    </w:p>
    <w:p w14:paraId="25873AE1" w14:textId="77777777" w:rsidR="008A0765" w:rsidRPr="00A24125" w:rsidRDefault="008A0765" w:rsidP="008A0765">
      <w:pPr>
        <w:pStyle w:val="Akapitzlist"/>
        <w:numPr>
          <w:ilvl w:val="0"/>
          <w:numId w:val="21"/>
        </w:numPr>
        <w:suppressAutoHyphens/>
        <w:spacing w:before="120" w:after="120" w:line="240" w:lineRule="auto"/>
        <w:jc w:val="both"/>
        <w:rPr>
          <w:rFonts w:ascii="Cambria" w:eastAsia="Times New Roman" w:hAnsi="Cambria" w:cs="Arial"/>
          <w:bCs/>
          <w:lang w:eastAsia="ar-SA"/>
        </w:rPr>
      </w:pPr>
      <w:r w:rsidRPr="00A24125">
        <w:rPr>
          <w:rFonts w:ascii="Cambria" w:eastAsia="Calibri" w:hAnsi="Cambria" w:cs="Times New Roman"/>
          <w:bCs/>
        </w:rPr>
        <w:t>Wraz z Przedmiotem Umowy Wykonawca dostarczy d</w:t>
      </w:r>
      <w:r w:rsidRPr="00A24125">
        <w:rPr>
          <w:rFonts w:ascii="Cambria" w:eastAsia="Times New Roman" w:hAnsi="Cambria" w:cs="Arial"/>
          <w:bCs/>
          <w:lang w:eastAsia="ar-SA"/>
        </w:rPr>
        <w:t>okumentację techniczną dostarczonej maszyny.</w:t>
      </w:r>
    </w:p>
    <w:p w14:paraId="4FEA8801" w14:textId="77777777" w:rsidR="008A0765" w:rsidRPr="00A24125" w:rsidRDefault="008A0765" w:rsidP="008A0765">
      <w:pPr>
        <w:pStyle w:val="Akapitzlist"/>
        <w:numPr>
          <w:ilvl w:val="0"/>
          <w:numId w:val="21"/>
        </w:numPr>
        <w:suppressAutoHyphens/>
        <w:spacing w:before="120" w:after="120" w:line="240" w:lineRule="auto"/>
        <w:jc w:val="both"/>
        <w:rPr>
          <w:rFonts w:ascii="Cambria" w:eastAsia="Times New Roman" w:hAnsi="Cambria" w:cs="Arial"/>
          <w:bCs/>
          <w:lang w:eastAsia="ar-SA"/>
        </w:rPr>
      </w:pPr>
      <w:r w:rsidRPr="00A24125">
        <w:rPr>
          <w:rFonts w:ascii="Cambria" w:eastAsia="Times New Roman" w:hAnsi="Cambria" w:cs="Arial"/>
          <w:bCs/>
          <w:lang w:eastAsia="ar-SA"/>
        </w:rPr>
        <w:t>Dokumentacja musi zawierać:</w:t>
      </w:r>
    </w:p>
    <w:p w14:paraId="73706607" w14:textId="40364FB7" w:rsidR="008A0765" w:rsidRPr="00402EFF" w:rsidRDefault="008A0765" w:rsidP="008A0765">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Kart</w:t>
      </w:r>
      <w:r w:rsidR="00024B7F">
        <w:rPr>
          <w:rFonts w:ascii="Cambria" w:hAnsi="Cambria" w:cstheme="minorHAnsi"/>
        </w:rPr>
        <w:t>y</w:t>
      </w:r>
      <w:r w:rsidRPr="00402EFF">
        <w:rPr>
          <w:rFonts w:ascii="Cambria" w:hAnsi="Cambria" w:cstheme="minorHAnsi"/>
        </w:rPr>
        <w:t xml:space="preserve"> gwarancyjn</w:t>
      </w:r>
      <w:r w:rsidR="00024B7F">
        <w:rPr>
          <w:rFonts w:ascii="Cambria" w:hAnsi="Cambria" w:cstheme="minorHAnsi"/>
        </w:rPr>
        <w:t>e</w:t>
      </w:r>
      <w:r w:rsidRPr="00402EFF">
        <w:rPr>
          <w:rFonts w:ascii="Cambria" w:hAnsi="Cambria" w:cstheme="minorHAnsi"/>
        </w:rPr>
        <w:t xml:space="preserve"> (na maszynę, podzespoły i zamontowane urządzenia) i serwisow</w:t>
      </w:r>
      <w:r w:rsidR="00A0106D">
        <w:rPr>
          <w:rFonts w:ascii="Cambria" w:hAnsi="Cambria" w:cstheme="minorHAnsi"/>
        </w:rPr>
        <w:t>ą</w:t>
      </w:r>
      <w:r w:rsidRPr="00402EFF">
        <w:rPr>
          <w:rFonts w:ascii="Cambria" w:hAnsi="Cambria" w:cstheme="minorHAnsi"/>
        </w:rPr>
        <w:t>, w języku polskim (PL) – dostarczona w momencie dostawy;</w:t>
      </w:r>
    </w:p>
    <w:p w14:paraId="3A070850" w14:textId="6717EF4D" w:rsidR="008A0765" w:rsidRPr="00402EFF" w:rsidRDefault="008A0765" w:rsidP="008A0765">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Instrukcję systematycznej obsługi (codziennej, tygodniowej itd.), instrukcję obsługi i konserwacji, oraz komplet dokumentacji techniczno-ruchowej i organizacyjnej w języku polskim (PL);</w:t>
      </w:r>
    </w:p>
    <w:p w14:paraId="5C01AE9B" w14:textId="77777777" w:rsidR="008A0765" w:rsidRPr="00402EFF" w:rsidRDefault="008A0765" w:rsidP="008A0765">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Deklarację zgodności CE w języku polskim (PL);</w:t>
      </w:r>
    </w:p>
    <w:p w14:paraId="20015910" w14:textId="77777777" w:rsidR="008A0765" w:rsidRPr="00402EFF" w:rsidRDefault="008A0765" w:rsidP="008A0765">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Zestawienie części wymienianych przy przeglądach technicznych i ich cen (w okresie gwarancyjnym), w języku polskim (PL);</w:t>
      </w:r>
    </w:p>
    <w:p w14:paraId="6EC28836" w14:textId="04026CAE" w:rsidR="008A0765" w:rsidRPr="00402EFF" w:rsidRDefault="008A0765" w:rsidP="008A0765">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Katalog części zamiennych oraz harmonogramu wykonywanych obsług technicznych, w języku polskim (PL)</w:t>
      </w:r>
      <w:r w:rsidRPr="00402EFF">
        <w:rPr>
          <w:rFonts w:ascii="Cambria" w:eastAsia="Calibri" w:hAnsi="Cambria" w:cstheme="minorHAnsi"/>
        </w:rPr>
        <w:t xml:space="preserve"> (</w:t>
      </w:r>
      <w:r w:rsidRPr="00402EFF">
        <w:rPr>
          <w:rFonts w:ascii="Cambria" w:hAnsi="Cambria" w:cstheme="minorHAnsi"/>
        </w:rPr>
        <w:t>dopuszcza się język angielski lub niemiecki,</w:t>
      </w:r>
      <w:r w:rsidR="00A0106D">
        <w:rPr>
          <w:rFonts w:ascii="Cambria" w:hAnsi="Cambria" w:cstheme="minorHAnsi"/>
        </w:rPr>
        <w:t xml:space="preserve"> </w:t>
      </w:r>
      <w:r w:rsidRPr="00402EFF">
        <w:rPr>
          <w:rFonts w:ascii="Cambria" w:hAnsi="Cambria" w:cstheme="minorHAnsi"/>
        </w:rPr>
        <w:t>dostęp do katalogów  w trybie on-line);</w:t>
      </w:r>
    </w:p>
    <w:p w14:paraId="1E4AE526" w14:textId="77777777" w:rsidR="008A0765" w:rsidRPr="00957190" w:rsidRDefault="008A0765" w:rsidP="008A0765">
      <w:pPr>
        <w:suppressAutoHyphens/>
        <w:spacing w:before="120" w:after="120" w:line="240" w:lineRule="auto"/>
        <w:jc w:val="both"/>
        <w:rPr>
          <w:rFonts w:ascii="Cambria" w:eastAsia="Times New Roman" w:hAnsi="Cambria" w:cs="Arial"/>
          <w:b/>
          <w:lang w:eastAsia="ar-SA"/>
        </w:rPr>
      </w:pPr>
    </w:p>
    <w:p w14:paraId="3A459934" w14:textId="77777777" w:rsidR="008A0765" w:rsidRPr="00957190" w:rsidRDefault="008A0765" w:rsidP="008A0765">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3</w:t>
      </w:r>
    </w:p>
    <w:p w14:paraId="1B1334C9" w14:textId="77777777" w:rsidR="008A0765" w:rsidRPr="00957190" w:rsidRDefault="008A0765" w:rsidP="008A0765">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Termin realizacji Przedmiotu Umowy</w:t>
      </w:r>
    </w:p>
    <w:p w14:paraId="4ADCD524" w14:textId="72B3AC8C" w:rsidR="008A0765" w:rsidRPr="00594D97" w:rsidRDefault="008A0765" w:rsidP="008A0765">
      <w:pPr>
        <w:pStyle w:val="Akapitzlist"/>
        <w:numPr>
          <w:ilvl w:val="0"/>
          <w:numId w:val="19"/>
        </w:numPr>
        <w:spacing w:before="120" w:after="120" w:line="240" w:lineRule="auto"/>
        <w:jc w:val="both"/>
        <w:rPr>
          <w:rFonts w:ascii="Cambria" w:eastAsia="Times New Roman" w:hAnsi="Cambria" w:cs="Arial"/>
          <w:lang w:eastAsia="ar-SA"/>
        </w:rPr>
      </w:pPr>
      <w:r w:rsidRPr="00594D97">
        <w:rPr>
          <w:rFonts w:ascii="Cambria" w:eastAsia="Times New Roman" w:hAnsi="Cambria" w:cs="Arial"/>
          <w:lang w:eastAsia="ar-SA"/>
        </w:rPr>
        <w:t>Dostawa Przedmiotu Umowy zostanie zrealizowana w</w:t>
      </w:r>
      <w:r>
        <w:rPr>
          <w:rFonts w:ascii="Cambria" w:eastAsia="Times New Roman" w:hAnsi="Cambria" w:cs="Arial"/>
          <w:lang w:eastAsia="ar-SA"/>
        </w:rPr>
        <w:t xml:space="preserve"> </w:t>
      </w:r>
      <w:r w:rsidRPr="00AF744E">
        <w:rPr>
          <w:rFonts w:ascii="Cambria" w:eastAsia="Times New Roman" w:hAnsi="Cambria" w:cs="Arial"/>
          <w:lang w:eastAsia="ar-SA"/>
        </w:rPr>
        <w:t xml:space="preserve">okresie </w:t>
      </w:r>
      <w:r w:rsidRPr="00AF744E">
        <w:rPr>
          <w:rFonts w:ascii="Cambria" w:eastAsia="Times New Roman" w:hAnsi="Cambria" w:cs="Arial"/>
          <w:b/>
          <w:bCs/>
          <w:lang w:eastAsia="ar-SA"/>
        </w:rPr>
        <w:t xml:space="preserve">do </w:t>
      </w:r>
      <w:r w:rsidR="00366229" w:rsidRPr="00AF744E">
        <w:rPr>
          <w:rFonts w:ascii="Cambria" w:eastAsia="Times New Roman" w:hAnsi="Cambria" w:cs="Arial"/>
          <w:b/>
          <w:bCs/>
          <w:lang w:eastAsia="ar-SA"/>
        </w:rPr>
        <w:t>6 tygodni</w:t>
      </w:r>
      <w:r w:rsidRPr="00AF744E">
        <w:rPr>
          <w:rFonts w:ascii="Cambria" w:eastAsia="Times New Roman" w:hAnsi="Cambria" w:cs="Arial"/>
          <w:lang w:eastAsia="ar-SA"/>
        </w:rPr>
        <w:t xml:space="preserve"> od</w:t>
      </w:r>
      <w:r>
        <w:rPr>
          <w:rFonts w:ascii="Cambria" w:eastAsia="Times New Roman" w:hAnsi="Cambria" w:cs="Arial"/>
          <w:lang w:eastAsia="ar-SA"/>
        </w:rPr>
        <w:t xml:space="preserve"> dnia podpisania umowy.</w:t>
      </w:r>
    </w:p>
    <w:p w14:paraId="14E9A2EB" w14:textId="77777777" w:rsidR="008A0765" w:rsidRPr="00957190" w:rsidRDefault="008A0765" w:rsidP="008A0765">
      <w:pPr>
        <w:suppressAutoHyphens/>
        <w:spacing w:before="120" w:after="120" w:line="240" w:lineRule="auto"/>
        <w:jc w:val="both"/>
        <w:rPr>
          <w:rFonts w:ascii="Cambria" w:eastAsia="Times New Roman" w:hAnsi="Cambria" w:cs="Arial"/>
          <w:lang w:eastAsia="ar-SA"/>
        </w:rPr>
      </w:pPr>
    </w:p>
    <w:p w14:paraId="621BC6DE" w14:textId="77777777" w:rsidR="008A0765" w:rsidRPr="00957190" w:rsidRDefault="008A0765" w:rsidP="008A0765">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4</w:t>
      </w:r>
    </w:p>
    <w:p w14:paraId="5EA92703" w14:textId="77777777" w:rsidR="008A0765" w:rsidRPr="00957190" w:rsidRDefault="008A0765" w:rsidP="008A0765">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Zamawiającego</w:t>
      </w:r>
    </w:p>
    <w:p w14:paraId="1A4A7B4E" w14:textId="77777777" w:rsidR="008A0765" w:rsidRPr="00957190" w:rsidRDefault="008A0765" w:rsidP="008A0765">
      <w:pPr>
        <w:suppressAutoHyphens/>
        <w:spacing w:before="120" w:after="120" w:line="240" w:lineRule="auto"/>
        <w:jc w:val="both"/>
        <w:outlineLvl w:val="0"/>
        <w:rPr>
          <w:rFonts w:ascii="Cambria" w:eastAsia="Times New Roman" w:hAnsi="Cambria" w:cs="Arial"/>
          <w:lang w:eastAsia="ar-SA"/>
        </w:rPr>
      </w:pPr>
      <w:r w:rsidRPr="00957190">
        <w:rPr>
          <w:rFonts w:ascii="Cambria" w:eastAsia="Times New Roman" w:hAnsi="Cambria" w:cs="Arial"/>
          <w:lang w:eastAsia="ar-SA"/>
        </w:rPr>
        <w:t>W ramach zawartej Umowy Zamawiający zobowiązany jest:</w:t>
      </w:r>
    </w:p>
    <w:p w14:paraId="36691150" w14:textId="77777777" w:rsidR="008A0765" w:rsidRPr="00957190" w:rsidRDefault="008A0765" w:rsidP="008A0765">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współpracować z Wykonawcą w celu sprawnego i rzetelnego wykonania Przedmiotu Umowy;</w:t>
      </w:r>
    </w:p>
    <w:p w14:paraId="77CA09D1" w14:textId="77777777" w:rsidR="008A0765" w:rsidRPr="00957190" w:rsidRDefault="008A0765" w:rsidP="008A0765">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informować Wykonawcę o istotnych sprawach mogących mieć wpływ na realizację Przedmiotu Umowy</w:t>
      </w:r>
      <w:r>
        <w:rPr>
          <w:rFonts w:ascii="Cambria" w:eastAsia="Times New Roman" w:hAnsi="Cambria" w:cs="Arial"/>
          <w:lang w:eastAsia="ar-SA"/>
        </w:rPr>
        <w:t>;</w:t>
      </w:r>
    </w:p>
    <w:p w14:paraId="1CE79C60" w14:textId="77777777" w:rsidR="008A0765" w:rsidRPr="00957190" w:rsidRDefault="008A0765" w:rsidP="008A0765">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dokon</w:t>
      </w:r>
      <w:r>
        <w:rPr>
          <w:rFonts w:ascii="Cambria" w:eastAsia="Times New Roman" w:hAnsi="Cambria" w:cs="Arial"/>
          <w:lang w:eastAsia="ar-SA"/>
        </w:rPr>
        <w:t>ać</w:t>
      </w:r>
      <w:r w:rsidRPr="00957190">
        <w:rPr>
          <w:rFonts w:ascii="Cambria" w:eastAsia="Times New Roman" w:hAnsi="Cambria" w:cs="Arial"/>
          <w:lang w:eastAsia="ar-SA"/>
        </w:rPr>
        <w:t xml:space="preserve"> zapłaty należnego Wykonawcy wynagrodzenia, w termin</w:t>
      </w:r>
      <w:r>
        <w:rPr>
          <w:rFonts w:ascii="Cambria" w:eastAsia="Times New Roman" w:hAnsi="Cambria" w:cs="Arial"/>
          <w:lang w:eastAsia="ar-SA"/>
        </w:rPr>
        <w:t>ie</w:t>
      </w:r>
      <w:r w:rsidRPr="00957190">
        <w:rPr>
          <w:rFonts w:ascii="Cambria" w:eastAsia="Times New Roman" w:hAnsi="Cambria" w:cs="Arial"/>
          <w:lang w:eastAsia="ar-SA"/>
        </w:rPr>
        <w:t xml:space="preserve"> i na warunkach określonych w Umowie</w:t>
      </w:r>
      <w:r>
        <w:rPr>
          <w:rFonts w:ascii="Cambria" w:eastAsia="Times New Roman" w:hAnsi="Cambria" w:cs="Arial"/>
          <w:lang w:eastAsia="ar-SA"/>
        </w:rPr>
        <w:t>.</w:t>
      </w:r>
    </w:p>
    <w:p w14:paraId="7C66D5AE" w14:textId="77777777" w:rsidR="008A0765" w:rsidRPr="00957190" w:rsidRDefault="008A0765" w:rsidP="008A0765">
      <w:pPr>
        <w:suppressAutoHyphens/>
        <w:spacing w:before="120" w:after="120" w:line="240" w:lineRule="auto"/>
        <w:ind w:left="567"/>
        <w:jc w:val="both"/>
        <w:outlineLvl w:val="0"/>
        <w:rPr>
          <w:rFonts w:ascii="Cambria" w:eastAsia="Times New Roman" w:hAnsi="Cambria" w:cs="Arial"/>
          <w:b/>
          <w:lang w:eastAsia="ar-SA"/>
        </w:rPr>
      </w:pPr>
    </w:p>
    <w:p w14:paraId="10206701" w14:textId="77777777" w:rsidR="008A0765" w:rsidRPr="00957190" w:rsidRDefault="008A0765" w:rsidP="008A0765">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5</w:t>
      </w:r>
    </w:p>
    <w:p w14:paraId="461C4F54" w14:textId="77777777" w:rsidR="008A0765" w:rsidRPr="00957190" w:rsidRDefault="008A0765" w:rsidP="008A0765">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Wykonawcy – postanowienia ogólne</w:t>
      </w:r>
    </w:p>
    <w:p w14:paraId="471C2BAC" w14:textId="77777777" w:rsidR="008A0765" w:rsidRPr="00957190" w:rsidRDefault="008A0765" w:rsidP="008A0765">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t>Wykonawca wy</w:t>
      </w:r>
      <w:r>
        <w:rPr>
          <w:rFonts w:ascii="Cambria" w:eastAsia="Times New Roman" w:hAnsi="Cambria" w:cs="Arial"/>
          <w:lang w:eastAsia="pl-PL"/>
        </w:rPr>
        <w:t>kona</w:t>
      </w:r>
      <w:r w:rsidRPr="00957190">
        <w:rPr>
          <w:rFonts w:ascii="Cambria" w:eastAsia="Times New Roman" w:hAnsi="Cambria" w:cs="Arial"/>
          <w:lang w:eastAsia="pl-PL"/>
        </w:rPr>
        <w:t xml:space="preserve"> Przedmiot Umowy z najwyższą starannością i zgodnie z obowiązującymi w tym zakresie wymaganiami i zasadami wynikającymi z obowiązujących przepisów i unormowań oraz postanowień Umowy, w tym zawartych w SWZ. </w:t>
      </w:r>
    </w:p>
    <w:p w14:paraId="1EC43D61" w14:textId="77777777" w:rsidR="008A0765" w:rsidRPr="00957190" w:rsidRDefault="008A0765" w:rsidP="008A0765">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t>Wykonawca ponosi wszelkie ryzyko i odpowiedzialność za szkody związane z realizacją Umowy.</w:t>
      </w:r>
    </w:p>
    <w:p w14:paraId="6973682F" w14:textId="0F4DE06D" w:rsidR="008A0765" w:rsidRPr="00957190" w:rsidRDefault="008A0765" w:rsidP="008A0765">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Calibri"/>
          <w:lang w:eastAsia="pl-PL"/>
        </w:rPr>
        <w:lastRenderedPageBreak/>
        <w:t xml:space="preserve">Wykonawca ponosi pełną odpowiedzialność odszkodowawczą względem Zamawiającego lub osób trzecich z tytułu szkód wyrządzonych w </w:t>
      </w:r>
      <w:r>
        <w:rPr>
          <w:rFonts w:ascii="Cambria" w:eastAsia="Times New Roman" w:hAnsi="Cambria" w:cs="Calibri"/>
          <w:lang w:eastAsia="pl-PL"/>
        </w:rPr>
        <w:t>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W szczególności Wykonawca ponosi odpowiedzialność za szkody spowodowane przez osoby</w:t>
      </w:r>
      <w:r>
        <w:rPr>
          <w:rFonts w:ascii="Cambria" w:eastAsia="Times New Roman" w:hAnsi="Cambria" w:cs="Calibri"/>
          <w:lang w:eastAsia="pl-PL"/>
        </w:rPr>
        <w:t>,</w:t>
      </w:r>
      <w:r w:rsidRPr="00957190">
        <w:rPr>
          <w:rFonts w:ascii="Cambria" w:eastAsia="Times New Roman" w:hAnsi="Cambria" w:cs="Calibri"/>
          <w:lang w:eastAsia="pl-PL"/>
        </w:rPr>
        <w:t xml:space="preserve"> przy pomocy których </w:t>
      </w:r>
      <w:r>
        <w:rPr>
          <w:rFonts w:ascii="Cambria" w:eastAsia="Times New Roman" w:hAnsi="Cambria" w:cs="Calibri"/>
          <w:lang w:eastAsia="pl-PL"/>
        </w:rPr>
        <w:t xml:space="preserve">dostarczy </w:t>
      </w:r>
      <w:r w:rsidRPr="00957190">
        <w:rPr>
          <w:rFonts w:ascii="Cambria" w:eastAsia="Times New Roman" w:hAnsi="Cambria" w:cs="Calibri"/>
          <w:lang w:eastAsia="pl-PL"/>
        </w:rPr>
        <w:t xml:space="preserve">Przedmiot Umowy, wykorzystywane przez siebie urządzenia, maszyny itp. </w:t>
      </w:r>
    </w:p>
    <w:p w14:paraId="0B70CAE3" w14:textId="77777777" w:rsidR="008A0765" w:rsidRPr="006D221F" w:rsidRDefault="008A0765" w:rsidP="008A0765">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Calibri"/>
          <w:lang w:eastAsia="pl-PL"/>
        </w:rPr>
        <w:t>Wykonawca zobowiązany jest do zapłaty Zamawiającemu odszkodowania na równowartość szkód wyrządzonych Zamawiającemu w</w:t>
      </w:r>
      <w:r>
        <w:rPr>
          <w:rFonts w:ascii="Cambria" w:eastAsia="Times New Roman" w:hAnsi="Cambria" w:cs="Calibri"/>
          <w:lang w:eastAsia="pl-PL"/>
        </w:rPr>
        <w:t xml:space="preserve"> 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chyba, że Zamawiający zażąda usunięcia przez Wykonawcę szkód wynikających z niewykonania lub nienależytego wykonania zobowiązań związanych z realizacją Umowy poprzez przywrócenie do stanu poprzedniego.</w:t>
      </w:r>
    </w:p>
    <w:p w14:paraId="01242AF4" w14:textId="77777777" w:rsidR="008A0765" w:rsidRPr="005B38D4" w:rsidRDefault="008A0765" w:rsidP="006A349F">
      <w:pPr>
        <w:numPr>
          <w:ilvl w:val="0"/>
          <w:numId w:val="5"/>
        </w:numPr>
        <w:suppressAutoHyphens/>
        <w:spacing w:before="120" w:after="120" w:line="240" w:lineRule="auto"/>
        <w:ind w:left="567" w:hanging="567"/>
        <w:jc w:val="both"/>
        <w:rPr>
          <w:rFonts w:ascii="Cambria" w:eastAsia="Times New Roman" w:hAnsi="Cambria" w:cs="Arial"/>
          <w:lang w:eastAsia="ar-SA"/>
        </w:rPr>
      </w:pPr>
      <w:r w:rsidRPr="005B38D4">
        <w:rPr>
          <w:rFonts w:ascii="Cambria" w:eastAsia="Times New Roman" w:hAnsi="Cambria" w:cs="Arial"/>
          <w:lang w:eastAsia="pl-PL"/>
        </w:rPr>
        <w:t xml:space="preserve">Wykonawca poniesie wszelkie koszty realizacji Przedmiotu Umowy, z zastrzeżeniem sytuacji, gdy w Umowie (w tym w </w:t>
      </w:r>
      <w:r w:rsidRPr="005B38D4">
        <w:rPr>
          <w:rFonts w:ascii="Cambria" w:eastAsia="Times New Roman" w:hAnsi="Cambria" w:cs="Times New Roman"/>
          <w:lang w:eastAsia="pl-PL"/>
        </w:rPr>
        <w:t xml:space="preserve">SWZ) </w:t>
      </w:r>
      <w:r w:rsidRPr="005B38D4">
        <w:rPr>
          <w:rFonts w:ascii="Cambria" w:eastAsia="Times New Roman" w:hAnsi="Cambria" w:cs="Arial"/>
          <w:lang w:eastAsia="pl-PL"/>
        </w:rPr>
        <w:t xml:space="preserve">wyraźnie wskazano odmiennie. </w:t>
      </w:r>
    </w:p>
    <w:p w14:paraId="639086DD" w14:textId="77777777" w:rsidR="008A0765" w:rsidRPr="008B6608" w:rsidRDefault="008A0765" w:rsidP="008A0765">
      <w:pPr>
        <w:numPr>
          <w:ilvl w:val="0"/>
          <w:numId w:val="5"/>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Zamawiający jest uprawniony wstrzymać realizację Przedmiotu Umowy jeżeli Wykonawca narusza postanowienia Umowy.</w:t>
      </w:r>
    </w:p>
    <w:p w14:paraId="3A92BD47" w14:textId="77777777" w:rsidR="008A0765" w:rsidRPr="00957190" w:rsidRDefault="008A0765" w:rsidP="008A0765">
      <w:pPr>
        <w:suppressAutoHyphens/>
        <w:spacing w:before="120" w:after="120" w:line="240" w:lineRule="auto"/>
        <w:jc w:val="center"/>
        <w:outlineLvl w:val="0"/>
        <w:rPr>
          <w:rFonts w:ascii="Cambria" w:eastAsia="Times New Roman" w:hAnsi="Cambria" w:cs="Arial"/>
          <w:b/>
          <w:lang w:eastAsia="ar-SA"/>
        </w:rPr>
      </w:pPr>
    </w:p>
    <w:p w14:paraId="2A742ECD" w14:textId="77777777" w:rsidR="008A0765" w:rsidRPr="00957190" w:rsidRDefault="008A0765" w:rsidP="008A0765">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6</w:t>
      </w:r>
    </w:p>
    <w:p w14:paraId="4634386D" w14:textId="77777777" w:rsidR="008A0765" w:rsidRPr="00957190" w:rsidRDefault="008A0765" w:rsidP="008A0765">
      <w:pPr>
        <w:suppressAutoHyphens/>
        <w:spacing w:before="120" w:after="120" w:line="240" w:lineRule="auto"/>
        <w:jc w:val="center"/>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Podwykonawstwo</w:t>
      </w:r>
    </w:p>
    <w:p w14:paraId="5C659226" w14:textId="77777777" w:rsidR="008A0765" w:rsidRPr="00957190" w:rsidRDefault="008A0765" w:rsidP="008A0765">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3FA4B2DE" w14:textId="77777777" w:rsidR="008A0765" w:rsidRPr="00957190" w:rsidRDefault="008A0765" w:rsidP="008A0765">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2C6EBA2D" w14:textId="77777777" w:rsidR="008A0765" w:rsidRPr="00957190" w:rsidRDefault="008A0765" w:rsidP="008A0765">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 nie ponosi żadnej odpowiedzialności z tytułu rozliczeń pomiędzy Wykonawcą a podwykonawcą.</w:t>
      </w:r>
    </w:p>
    <w:p w14:paraId="2EE92DC9" w14:textId="77777777" w:rsidR="008A0765" w:rsidRPr="00957190" w:rsidRDefault="008A0765" w:rsidP="008A0765">
      <w:pPr>
        <w:suppressAutoHyphens/>
        <w:spacing w:before="120" w:after="120" w:line="240" w:lineRule="auto"/>
        <w:jc w:val="center"/>
        <w:outlineLvl w:val="0"/>
        <w:rPr>
          <w:rFonts w:ascii="Cambria" w:eastAsia="Times New Roman" w:hAnsi="Cambria" w:cs="Arial"/>
          <w:b/>
          <w:lang w:eastAsia="ar-SA"/>
        </w:rPr>
      </w:pPr>
    </w:p>
    <w:p w14:paraId="428E3EE7" w14:textId="77777777" w:rsidR="008A0765" w:rsidRPr="00957190" w:rsidRDefault="008A0765" w:rsidP="00BA15EC">
      <w:pPr>
        <w:keepNext/>
        <w:keepLines/>
        <w:suppressAutoHyphens/>
        <w:spacing w:after="0" w:line="240" w:lineRule="auto"/>
        <w:jc w:val="center"/>
        <w:outlineLvl w:val="2"/>
        <w:rPr>
          <w:rFonts w:ascii="Cambria" w:eastAsia="Times New Roman" w:hAnsi="Cambria" w:cs="Arial"/>
          <w:b/>
          <w:lang w:eastAsia="ar-SA"/>
        </w:rPr>
      </w:pPr>
      <w:bookmarkStart w:id="3" w:name="_Hlk103881660"/>
      <w:r w:rsidRPr="00957190">
        <w:rPr>
          <w:rFonts w:ascii="Cambria" w:eastAsia="Times New Roman" w:hAnsi="Cambria" w:cs="Arial"/>
          <w:b/>
          <w:lang w:eastAsia="ar-SA"/>
        </w:rPr>
        <w:t>§ 7</w:t>
      </w:r>
    </w:p>
    <w:bookmarkEnd w:id="3"/>
    <w:p w14:paraId="660FF750" w14:textId="77777777" w:rsidR="008A0765" w:rsidRPr="00957190" w:rsidRDefault="008A0765" w:rsidP="008A0765">
      <w:pPr>
        <w:keepNext/>
        <w:keepLines/>
        <w:suppressAutoHyphens/>
        <w:spacing w:before="40" w:after="120" w:line="240" w:lineRule="auto"/>
        <w:ind w:left="142"/>
        <w:outlineLvl w:val="2"/>
        <w:rPr>
          <w:rFonts w:ascii="Cambria" w:eastAsia="Times New Roman" w:hAnsi="Cambria" w:cs="Arial"/>
          <w:b/>
          <w:lang w:eastAsia="ar-SA"/>
        </w:rPr>
      </w:pP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t xml:space="preserve">        Dostawa</w:t>
      </w:r>
    </w:p>
    <w:p w14:paraId="0D8F9846" w14:textId="77777777" w:rsidR="008A0765" w:rsidRPr="00F715F3" w:rsidRDefault="008A0765" w:rsidP="008A0765">
      <w:pPr>
        <w:numPr>
          <w:ilvl w:val="0"/>
          <w:numId w:val="6"/>
        </w:numPr>
        <w:suppressAutoHyphens/>
        <w:spacing w:before="120" w:after="120" w:line="240" w:lineRule="auto"/>
        <w:ind w:left="602" w:hanging="602"/>
        <w:jc w:val="both"/>
        <w:rPr>
          <w:rFonts w:ascii="Cambria" w:eastAsia="Times New Roman" w:hAnsi="Cambria" w:cs="Arial"/>
          <w:lang w:eastAsia="ar-SA"/>
        </w:rPr>
      </w:pPr>
      <w:r w:rsidRPr="00F715F3">
        <w:rPr>
          <w:rFonts w:ascii="Cambria" w:eastAsia="Times New Roman" w:hAnsi="Cambria" w:cs="Arial"/>
          <w:lang w:eastAsia="ar-SA"/>
        </w:rPr>
        <w:t>W dniu</w:t>
      </w:r>
      <w:r w:rsidRPr="00F715F3">
        <w:rPr>
          <w:rFonts w:ascii="Cambria" w:eastAsia="Times New Roman" w:hAnsi="Cambria" w:cs="Times New Roman"/>
          <w:sz w:val="20"/>
          <w:szCs w:val="20"/>
          <w:lang w:eastAsia="ar-SA"/>
        </w:rPr>
        <w:t xml:space="preserve"> </w:t>
      </w:r>
      <w:r w:rsidRPr="00F715F3">
        <w:rPr>
          <w:rFonts w:ascii="Cambria" w:eastAsia="Times New Roman" w:hAnsi="Cambria" w:cs="Times New Roman"/>
          <w:lang w:eastAsia="ar-SA"/>
        </w:rPr>
        <w:t xml:space="preserve">dostawy Wykonawca przedłoży dokument WZ oryginał lub kopię z adnotacją </w:t>
      </w:r>
      <w:r w:rsidRPr="00F715F3">
        <w:rPr>
          <w:rFonts w:ascii="Cambria" w:eastAsia="Times New Roman" w:hAnsi="Cambria" w:cs="Times New Roman"/>
          <w:i/>
          <w:lang w:eastAsia="ar-SA"/>
        </w:rPr>
        <w:t>"za zgodność z oryginałem”</w:t>
      </w:r>
      <w:r w:rsidRPr="00F715F3">
        <w:rPr>
          <w:rFonts w:ascii="Cambria" w:eastAsia="Times New Roman" w:hAnsi="Cambria" w:cs="Times New Roman"/>
          <w:iCs/>
          <w:lang w:eastAsia="ar-SA"/>
        </w:rPr>
        <w:t>, lub inny dokument potwierdzający dostawę Przedmiotu Umowy.</w:t>
      </w:r>
    </w:p>
    <w:p w14:paraId="58D17199" w14:textId="77777777" w:rsidR="008A0765" w:rsidRDefault="008A0765" w:rsidP="008A0765">
      <w:pPr>
        <w:numPr>
          <w:ilvl w:val="0"/>
          <w:numId w:val="6"/>
        </w:numPr>
        <w:suppressAutoHyphens/>
        <w:spacing w:before="120" w:after="120" w:line="240" w:lineRule="auto"/>
        <w:ind w:left="602" w:hanging="602"/>
        <w:jc w:val="both"/>
        <w:rPr>
          <w:rFonts w:ascii="Cambria" w:eastAsia="Times New Roman" w:hAnsi="Cambria" w:cs="Arial"/>
          <w:lang w:eastAsia="ar-SA"/>
        </w:rPr>
      </w:pPr>
      <w:r w:rsidRPr="0006582E">
        <w:rPr>
          <w:rFonts w:ascii="Cambria" w:eastAsia="Times New Roman" w:hAnsi="Cambria" w:cs="Arial"/>
          <w:lang w:eastAsia="ar-SA"/>
        </w:rPr>
        <w:t xml:space="preserve">Odbiór dostarczonego  Przedmiotu Umowy będzie dokonany w imieniu Zamawiającego przez Przedstawiciela Zamawiającego. </w:t>
      </w:r>
    </w:p>
    <w:p w14:paraId="75FFCEF3" w14:textId="77777777" w:rsidR="008A0765" w:rsidRPr="00A26065" w:rsidRDefault="008A0765" w:rsidP="008A0765">
      <w:pPr>
        <w:numPr>
          <w:ilvl w:val="0"/>
          <w:numId w:val="6"/>
        </w:numPr>
        <w:suppressAutoHyphens/>
        <w:spacing w:before="120" w:after="120" w:line="240" w:lineRule="auto"/>
        <w:ind w:left="602" w:hanging="602"/>
        <w:jc w:val="both"/>
        <w:rPr>
          <w:rFonts w:ascii="Cambria" w:eastAsia="Times New Roman" w:hAnsi="Cambria" w:cs="Arial"/>
          <w:lang w:eastAsia="ar-SA"/>
        </w:rPr>
      </w:pPr>
      <w:r w:rsidRPr="00B83A6A">
        <w:rPr>
          <w:rFonts w:ascii="Cambria" w:hAnsi="Cambria"/>
        </w:rPr>
        <w:t xml:space="preserve">Po dokonaniu dostawy Wykonawca zorganizuje szkolenie pracowników        Zamawiającego w zakresie prowadzenia, obsługi, eksploatacji i konserwacji </w:t>
      </w:r>
      <w:r>
        <w:rPr>
          <w:rFonts w:ascii="Cambria" w:hAnsi="Cambria"/>
        </w:rPr>
        <w:t>maszyny</w:t>
      </w:r>
      <w:r w:rsidRPr="00B83A6A">
        <w:rPr>
          <w:rFonts w:ascii="Cambria" w:hAnsi="Cambria"/>
        </w:rPr>
        <w:t xml:space="preserve"> w miejscu lokalizacji tj. 66-200 Świebodzin, ul. Poznańska 10 </w:t>
      </w:r>
      <w:r w:rsidRPr="00A26065">
        <w:rPr>
          <w:rFonts w:ascii="Cambria" w:hAnsi="Cambria"/>
        </w:rPr>
        <w:t>w terminie do</w:t>
      </w:r>
      <w:r>
        <w:rPr>
          <w:rFonts w:ascii="Cambria" w:hAnsi="Cambria"/>
        </w:rPr>
        <w:t xml:space="preserve"> </w:t>
      </w:r>
      <w:r w:rsidRPr="00A26065">
        <w:rPr>
          <w:rFonts w:ascii="Cambria" w:hAnsi="Cambria"/>
        </w:rPr>
        <w:t>5</w:t>
      </w:r>
      <w:r>
        <w:rPr>
          <w:rFonts w:ascii="Cambria" w:hAnsi="Cambria"/>
        </w:rPr>
        <w:t xml:space="preserve"> </w:t>
      </w:r>
      <w:r w:rsidRPr="00A26065">
        <w:rPr>
          <w:rFonts w:ascii="Cambria" w:hAnsi="Cambria"/>
        </w:rPr>
        <w:t>dni od dnia dostawy.</w:t>
      </w:r>
    </w:p>
    <w:p w14:paraId="529E5639" w14:textId="77777777" w:rsidR="006A349F" w:rsidRPr="00340049" w:rsidRDefault="006A349F" w:rsidP="00024B7F">
      <w:pPr>
        <w:suppressAutoHyphens/>
        <w:spacing w:before="120" w:after="120" w:line="240" w:lineRule="auto"/>
        <w:jc w:val="both"/>
        <w:rPr>
          <w:rFonts w:ascii="Cambria" w:eastAsia="Times New Roman" w:hAnsi="Cambria" w:cs="Arial"/>
          <w:lang w:eastAsia="ar-SA"/>
        </w:rPr>
      </w:pPr>
    </w:p>
    <w:p w14:paraId="52940EB2" w14:textId="77777777" w:rsidR="008A0765" w:rsidRPr="00957190" w:rsidRDefault="008A0765" w:rsidP="00BA15EC">
      <w:pPr>
        <w:spacing w:after="0" w:line="276" w:lineRule="auto"/>
        <w:jc w:val="center"/>
        <w:rPr>
          <w:rFonts w:ascii="Cambria" w:eastAsia="Times New Roman" w:hAnsi="Cambria" w:cs="Arial"/>
          <w:b/>
          <w:lang w:eastAsia="ar-SA"/>
        </w:rPr>
      </w:pPr>
      <w:r w:rsidRPr="00957190">
        <w:rPr>
          <w:rFonts w:ascii="Cambria" w:eastAsia="Times New Roman" w:hAnsi="Cambria" w:cs="Arial"/>
          <w:b/>
          <w:lang w:eastAsia="ar-SA"/>
        </w:rPr>
        <w:t>§ 8</w:t>
      </w:r>
    </w:p>
    <w:p w14:paraId="1504A9EB" w14:textId="77777777" w:rsidR="008A0765" w:rsidRPr="00957190" w:rsidRDefault="008A0765" w:rsidP="008A0765">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t>Wysokość wynagrodzenia</w:t>
      </w:r>
    </w:p>
    <w:p w14:paraId="6EF75B62" w14:textId="77777777" w:rsidR="008A0765" w:rsidRPr="00957190" w:rsidRDefault="008A0765" w:rsidP="008A0765">
      <w:pPr>
        <w:numPr>
          <w:ilvl w:val="0"/>
          <w:numId w:val="7"/>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bCs/>
          <w:lang w:eastAsia="ar-SA"/>
        </w:rPr>
        <w:t>Za wykonanie Przedmiotu Umowy zgodnie z Umową, Wykonawca otrzyma wynagrodzenie ustalone na podstawie Oferty na kwotę __________________</w:t>
      </w:r>
      <w:r w:rsidRPr="00957190">
        <w:rPr>
          <w:rFonts w:ascii="Cambria" w:eastAsia="Times New Roman" w:hAnsi="Cambria" w:cs="Arial"/>
          <w:b/>
          <w:bCs/>
          <w:lang w:eastAsia="ar-SA"/>
        </w:rPr>
        <w:t xml:space="preserve"> zł brutto</w:t>
      </w:r>
      <w:r w:rsidRPr="00957190">
        <w:rPr>
          <w:rFonts w:ascii="Cambria" w:eastAsia="Times New Roman" w:hAnsi="Cambria" w:cs="Arial"/>
          <w:bCs/>
          <w:lang w:eastAsia="ar-SA"/>
        </w:rPr>
        <w:t xml:space="preserve">, tj. </w:t>
      </w:r>
      <w:r w:rsidRPr="00957190">
        <w:rPr>
          <w:rFonts w:ascii="Cambria" w:eastAsia="Times New Roman" w:hAnsi="Cambria" w:cs="Arial"/>
          <w:bCs/>
          <w:lang w:eastAsia="ar-SA"/>
        </w:rPr>
        <w:lastRenderedPageBreak/>
        <w:t>_________________</w:t>
      </w:r>
      <w:r w:rsidRPr="00957190">
        <w:rPr>
          <w:rFonts w:ascii="Cambria" w:eastAsia="Times New Roman" w:hAnsi="Cambria" w:cs="Arial"/>
          <w:b/>
          <w:bCs/>
          <w:lang w:eastAsia="ar-SA"/>
        </w:rPr>
        <w:t xml:space="preserve"> zł netto</w:t>
      </w:r>
      <w:r w:rsidRPr="00957190">
        <w:rPr>
          <w:rFonts w:ascii="Cambria" w:eastAsia="Times New Roman" w:hAnsi="Cambria" w:cs="Arial"/>
          <w:bCs/>
          <w:lang w:eastAsia="ar-SA"/>
        </w:rPr>
        <w:t xml:space="preserve">. Kwota wynagrodzenia brutto, o której mowa w zdaniu poprzednim stanowi wartość Przedmiotu Umowy („Wartość Przedmiotu Umowy”). </w:t>
      </w:r>
    </w:p>
    <w:p w14:paraId="2279B597" w14:textId="77777777" w:rsidR="008A0765" w:rsidRPr="00957190" w:rsidRDefault="008A0765" w:rsidP="008A0765">
      <w:pPr>
        <w:numPr>
          <w:ilvl w:val="0"/>
          <w:numId w:val="7"/>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bCs/>
          <w:lang w:eastAsia="ar-SA"/>
        </w:rPr>
        <w:t>Strony</w:t>
      </w:r>
      <w:r w:rsidRPr="00957190">
        <w:rPr>
          <w:rFonts w:ascii="Cambria" w:eastAsia="Times New Roman" w:hAnsi="Cambria" w:cs="Arial"/>
          <w:lang w:eastAsia="ar-SA"/>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inne koszty poniesione przez Zamawiającego</w:t>
      </w:r>
      <w:r w:rsidRPr="00957190">
        <w:rPr>
          <w:rFonts w:ascii="Cambria" w:eastAsia="Times New Roman" w:hAnsi="Cambria" w:cs="Times New Roman"/>
          <w:sz w:val="16"/>
          <w:szCs w:val="16"/>
          <w:lang w:eastAsia="ar-SA"/>
        </w:rPr>
        <w:t>.</w:t>
      </w:r>
    </w:p>
    <w:p w14:paraId="3238266B" w14:textId="77777777" w:rsidR="008A0765" w:rsidRPr="00957190" w:rsidRDefault="008A0765" w:rsidP="008A0765">
      <w:pPr>
        <w:suppressAutoHyphens/>
        <w:spacing w:before="120" w:after="120" w:line="240" w:lineRule="auto"/>
        <w:jc w:val="center"/>
        <w:rPr>
          <w:rFonts w:ascii="Cambria" w:eastAsia="Times New Roman" w:hAnsi="Cambria" w:cs="Arial"/>
          <w:b/>
          <w:lang w:eastAsia="ar-SA"/>
        </w:rPr>
      </w:pPr>
    </w:p>
    <w:p w14:paraId="2F269211" w14:textId="77777777" w:rsidR="008A0765" w:rsidRPr="00957190" w:rsidRDefault="008A0765" w:rsidP="00BA15EC">
      <w:pPr>
        <w:suppressAutoHyphens/>
        <w:spacing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9</w:t>
      </w:r>
    </w:p>
    <w:p w14:paraId="75BE5CAE" w14:textId="77777777" w:rsidR="008A0765" w:rsidRPr="00957190" w:rsidRDefault="008A0765" w:rsidP="008A0765">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W</w:t>
      </w:r>
      <w:r w:rsidRPr="00957190">
        <w:rPr>
          <w:rFonts w:ascii="Cambria" w:eastAsia="Times New Roman" w:hAnsi="Cambria" w:cs="Arial"/>
          <w:b/>
          <w:lang w:eastAsia="ar-SA"/>
        </w:rPr>
        <w:t>arunki płatności</w:t>
      </w:r>
    </w:p>
    <w:p w14:paraId="22F67C7E" w14:textId="77777777" w:rsidR="008A0765" w:rsidRPr="002F679C"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Wynagrodzenie, o którym mowa w § 8, płatne będzie po </w:t>
      </w:r>
      <w:r>
        <w:rPr>
          <w:rFonts w:ascii="Cambria" w:eastAsia="Times New Roman" w:hAnsi="Cambria" w:cs="Arial"/>
          <w:lang w:eastAsia="ar-SA"/>
        </w:rPr>
        <w:t xml:space="preserve">dokonaniu Przedmiotu Umowy </w:t>
      </w:r>
      <w:r w:rsidRPr="00957190">
        <w:rPr>
          <w:rFonts w:ascii="Cambria" w:eastAsia="Times New Roman" w:hAnsi="Cambria" w:cs="Arial"/>
          <w:lang w:eastAsia="ar-SA"/>
        </w:rPr>
        <w:t xml:space="preserve">na podstawie faktury wystawionej przez Wykonawcę. </w:t>
      </w:r>
    </w:p>
    <w:p w14:paraId="6512BC39" w14:textId="383F6DA6" w:rsidR="008A0765" w:rsidRPr="00932B35"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32B35">
        <w:rPr>
          <w:rFonts w:ascii="Cambria" w:eastAsia="Times New Roman" w:hAnsi="Cambria" w:cs="Arial"/>
          <w:lang w:eastAsia="ar-SA"/>
        </w:rPr>
        <w:t xml:space="preserve">Wynagrodzenie będzie płatne w </w:t>
      </w:r>
      <w:r w:rsidRPr="001B6F63">
        <w:rPr>
          <w:rFonts w:ascii="Cambria" w:eastAsia="Times New Roman" w:hAnsi="Cambria" w:cs="Arial"/>
          <w:lang w:eastAsia="ar-SA"/>
        </w:rPr>
        <w:t xml:space="preserve">terminie </w:t>
      </w:r>
      <w:r w:rsidRPr="001B6F63">
        <w:rPr>
          <w:rFonts w:ascii="Cambria" w:eastAsia="Times New Roman" w:hAnsi="Cambria" w:cs="Arial"/>
          <w:b/>
          <w:bCs/>
          <w:lang w:eastAsia="ar-SA"/>
        </w:rPr>
        <w:t>30</w:t>
      </w:r>
      <w:r w:rsidRPr="001B6F63">
        <w:rPr>
          <w:rFonts w:ascii="Cambria" w:eastAsia="Times New Roman" w:hAnsi="Cambria" w:cs="Arial"/>
          <w:lang w:eastAsia="ar-SA"/>
        </w:rPr>
        <w:t xml:space="preserve"> </w:t>
      </w:r>
      <w:r w:rsidRPr="001B6F63">
        <w:rPr>
          <w:rFonts w:ascii="Cambria" w:eastAsia="Times New Roman" w:hAnsi="Cambria" w:cs="Arial"/>
          <w:b/>
          <w:lang w:eastAsia="ar-SA"/>
        </w:rPr>
        <w:t>dni</w:t>
      </w:r>
      <w:r w:rsidRPr="00932B35">
        <w:rPr>
          <w:rFonts w:ascii="Cambria" w:eastAsia="Times New Roman" w:hAnsi="Cambria" w:cs="Arial"/>
          <w:lang w:eastAsia="ar-SA"/>
        </w:rPr>
        <w:t xml:space="preserve"> od doręczenia Zamawiającemu prawidłowo wystawionej faktury. </w:t>
      </w:r>
    </w:p>
    <w:p w14:paraId="1ACBB75E" w14:textId="77777777" w:rsidR="008A0765" w:rsidRPr="00957190"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144650C4" w14:textId="77777777" w:rsidR="008A0765" w:rsidRPr="00957190"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Podatek VAT naliczony zostanie w wysokości obowiązującej w dniu wystawienia faktury.</w:t>
      </w:r>
    </w:p>
    <w:p w14:paraId="68952AD8" w14:textId="77777777" w:rsidR="008A0765" w:rsidRPr="00957190"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3D9990C9" w14:textId="77777777" w:rsidR="008A0765" w:rsidRPr="00957190"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W przypadku wystawienia</w:t>
      </w:r>
      <w:r w:rsidRPr="00957190">
        <w:t xml:space="preserve"> </w:t>
      </w:r>
      <w:r w:rsidRPr="00957190">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47545393" w14:textId="77777777" w:rsidR="008A0765" w:rsidRPr="00957190"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Ustrukturyzowaną fakturę elektroniczną należy wysyłać na następujący adres Zamawiającego na PEF: </w:t>
      </w:r>
      <w:hyperlink r:id="rId7" w:history="1">
        <w:r w:rsidRPr="00957190">
          <w:rPr>
            <w:rFonts w:ascii="Cambria" w:hAnsi="Cambria" w:cs="Calibri Light"/>
            <w:bCs/>
            <w:color w:val="0563C1"/>
            <w:u w:val="single"/>
            <w:shd w:val="clear" w:color="auto" w:fill="FFFFFF"/>
          </w:rPr>
          <w:t>https://www.brokerinfinite.efaktura.gov.pl/</w:t>
        </w:r>
      </w:hyperlink>
      <w:r w:rsidRPr="00957190">
        <w:rPr>
          <w:rFonts w:ascii="Cambria" w:hAnsi="Cambria" w:cs="Calibri Light"/>
          <w:bCs/>
          <w:color w:val="0563C1"/>
          <w:u w:val="single"/>
          <w:shd w:val="clear" w:color="auto" w:fill="FFFFFF"/>
        </w:rPr>
        <w:t xml:space="preserve"> </w:t>
      </w:r>
    </w:p>
    <w:p w14:paraId="0916FF1B" w14:textId="77777777" w:rsidR="008A0765" w:rsidRPr="00957190"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524553F9" w14:textId="77777777" w:rsidR="008A0765" w:rsidRPr="00957190"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W przypadku wystawienia faktury w formie pisemnej, prawidłowo wystawiona faktura powinna być doręczona do biura Zamawiającego, ul. Poznańska10, 66-200 Świebodzin. </w:t>
      </w:r>
    </w:p>
    <w:p w14:paraId="48B354E4" w14:textId="77777777" w:rsidR="008A0765" w:rsidRPr="00957190" w:rsidRDefault="008A0765" w:rsidP="008A0765">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1E8C584D" w14:textId="38738EDA" w:rsidR="008A0765" w:rsidRPr="00024B7F" w:rsidRDefault="008A0765" w:rsidP="00024B7F">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w:t>
      </w:r>
      <w:r w:rsidR="00024B7F">
        <w:rPr>
          <w:rFonts w:ascii="Cambria" w:eastAsia="Times New Roman" w:hAnsi="Cambria" w:cs="Arial"/>
          <w:lang w:eastAsia="ar-SA"/>
        </w:rPr>
        <w:t>.</w:t>
      </w:r>
    </w:p>
    <w:p w14:paraId="09243BD2" w14:textId="77777777" w:rsidR="008A0765" w:rsidRPr="00957190" w:rsidRDefault="008A0765" w:rsidP="00BA15EC">
      <w:pPr>
        <w:keepNext/>
        <w:keepLines/>
        <w:suppressAutoHyphens/>
        <w:spacing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lastRenderedPageBreak/>
        <w:t>§ 10</w:t>
      </w:r>
    </w:p>
    <w:p w14:paraId="4E17A375" w14:textId="77777777" w:rsidR="008A0765" w:rsidRDefault="008A0765" w:rsidP="008A0765">
      <w:pPr>
        <w:keepNext/>
        <w:keepLines/>
        <w:suppressAutoHyphens/>
        <w:spacing w:before="120" w:after="120" w:line="240" w:lineRule="auto"/>
        <w:jc w:val="center"/>
        <w:outlineLvl w:val="0"/>
        <w:rPr>
          <w:rFonts w:ascii="Cambria" w:eastAsia="Times New Roman" w:hAnsi="Cambria" w:cs="Times New Roman"/>
          <w:b/>
          <w:lang w:eastAsia="ar-SA"/>
        </w:rPr>
      </w:pPr>
      <w:r>
        <w:rPr>
          <w:rFonts w:ascii="Cambria" w:eastAsia="Times New Roman" w:hAnsi="Cambria" w:cs="Times New Roman"/>
          <w:b/>
          <w:lang w:eastAsia="ar-SA"/>
        </w:rPr>
        <w:t>Gwarancja</w:t>
      </w:r>
    </w:p>
    <w:p w14:paraId="7BE693DF" w14:textId="77777777" w:rsidR="008A0765" w:rsidRPr="00EC60B3" w:rsidRDefault="008A0765" w:rsidP="008A0765">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C60B3">
        <w:rPr>
          <w:rFonts w:ascii="Cambria" w:eastAsia="Times New Roman" w:hAnsi="Cambria" w:cs="Arial"/>
          <w:color w:val="000000"/>
          <w:lang w:eastAsia="ar-SA"/>
        </w:rPr>
        <w:t xml:space="preserve">Wykonawca udziela Zamawiającemu gwarancji </w:t>
      </w:r>
      <w:r w:rsidRPr="00EC60B3">
        <w:rPr>
          <w:rFonts w:ascii="Cambria" w:eastAsia="Lucida Sans Unicode" w:hAnsi="Cambria" w:cs="Arial"/>
          <w:color w:val="000000"/>
          <w:lang w:eastAsia="ar-SA"/>
        </w:rPr>
        <w:t xml:space="preserve">licząc od </w:t>
      </w:r>
      <w:bookmarkStart w:id="4" w:name="_Hlk88070306"/>
      <w:r w:rsidRPr="00EC60B3">
        <w:rPr>
          <w:rFonts w:ascii="Cambria" w:eastAsia="Lucida Sans Unicode" w:hAnsi="Cambria" w:cs="Arial"/>
          <w:color w:val="000000"/>
          <w:lang w:eastAsia="ar-SA"/>
        </w:rPr>
        <w:t xml:space="preserve">dnia sporządzenia protokołu potwierdzającego odbiór  Przedmiotu </w:t>
      </w:r>
      <w:r w:rsidRPr="00EC60B3">
        <w:rPr>
          <w:rFonts w:ascii="Cambria" w:eastAsia="Times New Roman" w:hAnsi="Cambria" w:cs="Arial"/>
          <w:color w:val="000000"/>
          <w:lang w:eastAsia="ar-SA"/>
        </w:rPr>
        <w:t xml:space="preserve">Umowy </w:t>
      </w:r>
      <w:bookmarkEnd w:id="4"/>
      <w:r w:rsidRPr="00EC60B3">
        <w:rPr>
          <w:rFonts w:ascii="Cambria" w:eastAsia="Times New Roman" w:hAnsi="Cambria" w:cs="Arial"/>
          <w:color w:val="000000"/>
          <w:lang w:eastAsia="ar-SA"/>
        </w:rPr>
        <w:t>na okres __________ miesięcy.</w:t>
      </w:r>
    </w:p>
    <w:p w14:paraId="57C3C015" w14:textId="77777777" w:rsidR="008A0765" w:rsidRPr="00EC60B3" w:rsidRDefault="008A0765" w:rsidP="008A0765">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C60B3">
        <w:rPr>
          <w:rFonts w:ascii="Cambria" w:eastAsia="Calibri" w:hAnsi="Cambria" w:cs="Times New Roman"/>
          <w:color w:val="000000"/>
        </w:rPr>
        <w:t>Dokumenty gwarancyjne Wykonawca przekaże Zamawiającemu w dniu wydania Przedmiotu Umowy.</w:t>
      </w:r>
    </w:p>
    <w:p w14:paraId="0BACB907" w14:textId="77777777" w:rsidR="008A0765" w:rsidRPr="00CE4688" w:rsidRDefault="008A0765" w:rsidP="008A0765">
      <w:pPr>
        <w:numPr>
          <w:ilvl w:val="0"/>
          <w:numId w:val="20"/>
        </w:numPr>
        <w:jc w:val="both"/>
        <w:rPr>
          <w:rFonts w:ascii="Cambria" w:hAnsi="Cambria"/>
        </w:rPr>
      </w:pPr>
      <w:r w:rsidRPr="00EC60B3">
        <w:rPr>
          <w:rFonts w:ascii="Cambria" w:hAnsi="Cambria"/>
        </w:rPr>
        <w:t>Dostawca zobowiązany jest  przedstawić  przy podpisywaniu umowy  dokumenty autoryzacyjne producenta na wykonywanie czynności serwisowych</w:t>
      </w:r>
      <w:r>
        <w:rPr>
          <w:rFonts w:ascii="Cambria" w:hAnsi="Cambria"/>
        </w:rPr>
        <w:t xml:space="preserve">, tj. </w:t>
      </w:r>
      <w:r w:rsidRPr="00EC60B3">
        <w:rPr>
          <w:rFonts w:ascii="Cambria" w:hAnsi="Cambria"/>
        </w:rPr>
        <w:t xml:space="preserve"> oświadczenie, z których wynikać będzie, że wykonywanie usług gwarancyjnych przez Dostawcę nie pozbawi Zamawiającego gwarancji producenta.</w:t>
      </w:r>
    </w:p>
    <w:p w14:paraId="7C42FB62" w14:textId="77777777" w:rsidR="008A0765" w:rsidRPr="00245A99" w:rsidRDefault="008A0765" w:rsidP="008A0765">
      <w:pPr>
        <w:numPr>
          <w:ilvl w:val="0"/>
          <w:numId w:val="20"/>
        </w:numPr>
        <w:jc w:val="both"/>
        <w:rPr>
          <w:rFonts w:ascii="Cambria" w:hAnsi="Cambria"/>
        </w:rPr>
      </w:pPr>
      <w:r w:rsidRPr="00245A99">
        <w:rPr>
          <w:rFonts w:ascii="Cambria" w:hAnsi="Cambria"/>
        </w:rPr>
        <w:t xml:space="preserve">Wykonawca zobowiązany jest świadczyć usługę serwisową w ramach gwarancji, w tym przeglądy serwisowe w ciągu </w:t>
      </w:r>
      <w:r w:rsidRPr="00245A99">
        <w:rPr>
          <w:rFonts w:ascii="Cambria" w:hAnsi="Cambria"/>
          <w:b/>
          <w:bCs/>
        </w:rPr>
        <w:t>5 dni roboczych</w:t>
      </w:r>
      <w:r w:rsidRPr="00245A99">
        <w:rPr>
          <w:rFonts w:ascii="Cambria" w:hAnsi="Cambria"/>
        </w:rPr>
        <w:t xml:space="preserve"> od daty e-mailowego zgłoszenia przez Zamawiającego. </w:t>
      </w:r>
    </w:p>
    <w:p w14:paraId="30B2E77F" w14:textId="77777777" w:rsidR="008A0765" w:rsidRPr="00245A99" w:rsidRDefault="008A0765" w:rsidP="008A0765">
      <w:pPr>
        <w:numPr>
          <w:ilvl w:val="0"/>
          <w:numId w:val="20"/>
        </w:numPr>
        <w:jc w:val="both"/>
        <w:rPr>
          <w:rFonts w:ascii="Cambria" w:hAnsi="Cambria"/>
          <w:b/>
          <w:bCs/>
        </w:rPr>
      </w:pPr>
      <w:r w:rsidRPr="00245A99">
        <w:rPr>
          <w:rFonts w:ascii="Cambria" w:eastAsia="Calibri" w:hAnsi="Cambria" w:cs="Times New Roman"/>
          <w:color w:val="000000"/>
        </w:rPr>
        <w:t>Awarie i usterki powstałe w czasie obowiązywania gwarancji Wykonawca zobowiązuje się usunąć priorytetowo, w terminie nie dłuższym niż 14 dni kalendarzowych, a w uzasadnionych obiektywnych przypadkach w terminie uzgodnionym z Zamawiającym licząc od dnia wykonania diagnostyki.</w:t>
      </w:r>
    </w:p>
    <w:p w14:paraId="5A67C794" w14:textId="77777777" w:rsidR="008A0765" w:rsidRPr="00245A99" w:rsidRDefault="008A0765" w:rsidP="008A0765">
      <w:pPr>
        <w:numPr>
          <w:ilvl w:val="0"/>
          <w:numId w:val="20"/>
        </w:numPr>
        <w:rPr>
          <w:rFonts w:ascii="Cambria" w:hAnsi="Cambria"/>
          <w:b/>
          <w:bCs/>
        </w:rPr>
      </w:pPr>
      <w:r w:rsidRPr="00245A99">
        <w:rPr>
          <w:rFonts w:ascii="Cambria" w:eastAsia="Calibri" w:hAnsi="Cambria" w:cs="Times New Roman"/>
          <w:color w:val="000000"/>
        </w:rPr>
        <w:t xml:space="preserve">Strony ustalają, iż czas na dokonanie diagnozy na zgłoszoną awarię nie będzie dłuższy niż 3 dni robocze od daty e-mailowego zgłoszenia przez Zamawiającego. </w:t>
      </w:r>
    </w:p>
    <w:p w14:paraId="5A606DCD" w14:textId="77777777" w:rsidR="008A0765" w:rsidRPr="00E31A4D" w:rsidRDefault="008A0765" w:rsidP="008A0765">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Wszelkie koszty związane z realizacją gwarancji ponosi Wykonawca.</w:t>
      </w:r>
    </w:p>
    <w:p w14:paraId="40614709" w14:textId="77777777" w:rsidR="008A0765" w:rsidRDefault="008A0765" w:rsidP="008A0765">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Wykonawca zobowiązuje się wobec Zamawiającego do zaspokojenia wszelkich roszczeń wynikłych z tytułu niewykonania lub nienależytego wykonania przedmiotu umowy na podstawie obowiązujących przepisów Kodeksu cywilnego o odszkodowaniu oraz o rękojmi za wady fizyczne i prawne oraz gwarancji jakości</w:t>
      </w:r>
      <w:r w:rsidRPr="00E31A4D">
        <w:rPr>
          <w:rFonts w:ascii="Cambria" w:eastAsia="Calibri" w:hAnsi="Cambria" w:cs="Times New Roman"/>
          <w:color w:val="000000"/>
        </w:rPr>
        <w:t>.</w:t>
      </w:r>
    </w:p>
    <w:p w14:paraId="6EEEFDE2" w14:textId="77777777" w:rsidR="008A0765" w:rsidRPr="00551358" w:rsidRDefault="008A0765" w:rsidP="008A0765">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551358">
        <w:rPr>
          <w:rFonts w:ascii="Cambria" w:eastAsia="Times New Roman" w:hAnsi="Cambria" w:cs="Times New Roman"/>
          <w:lang w:eastAsia="pl-PL"/>
        </w:rPr>
        <w:t>Jeżeli Wykonawca nie usunie w terminach wskazanych w ust. 5 wady (usterki) stwierdzonej w okresie gwarancji lub nie wykona innych zobowiązań gwarancyjnych w terminach wskazanych w ust. 4 i 6, Kupujący ma prawo,  bez utraty uprawnień z tytułu  gwarancji, usunąć wadę we własnym zakresie lub powierzyć naprawę innemu wykonawcy na koszt i ryzyko gwaranta.</w:t>
      </w:r>
    </w:p>
    <w:p w14:paraId="618EAA3B" w14:textId="77777777" w:rsidR="008A0765" w:rsidRPr="00697BFF" w:rsidRDefault="008A0765" w:rsidP="008A0765">
      <w:pPr>
        <w:spacing w:after="0" w:line="240" w:lineRule="auto"/>
        <w:jc w:val="both"/>
        <w:rPr>
          <w:rFonts w:ascii="Times New Roman" w:eastAsia="Times New Roman" w:hAnsi="Times New Roman" w:cs="Times New Roman"/>
          <w:sz w:val="24"/>
          <w:szCs w:val="24"/>
          <w:lang w:eastAsia="pl-PL"/>
        </w:rPr>
      </w:pPr>
      <w:r w:rsidRPr="00DA27C5">
        <w:rPr>
          <w:rFonts w:ascii="Times New Roman" w:eastAsia="Times New Roman" w:hAnsi="Times New Roman" w:cs="Times New Roman"/>
          <w:sz w:val="24"/>
          <w:szCs w:val="24"/>
          <w:lang w:eastAsia="pl-PL"/>
        </w:rPr>
        <w:t xml:space="preserve">                                         </w:t>
      </w:r>
    </w:p>
    <w:p w14:paraId="39257F43" w14:textId="77777777" w:rsidR="008A0765" w:rsidRPr="00957190" w:rsidRDefault="008A0765" w:rsidP="008A0765">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§11</w:t>
      </w:r>
    </w:p>
    <w:p w14:paraId="6E900168" w14:textId="77777777" w:rsidR="008A0765" w:rsidRPr="00957190" w:rsidRDefault="008A0765" w:rsidP="008A0765">
      <w:pPr>
        <w:keepNext/>
        <w:keepLines/>
        <w:suppressAutoHyphens/>
        <w:spacing w:before="120" w:after="120" w:line="240" w:lineRule="auto"/>
        <w:jc w:val="center"/>
        <w:outlineLvl w:val="0"/>
        <w:rPr>
          <w:rFonts w:ascii="Cambria" w:eastAsia="Times New Roman" w:hAnsi="Cambria" w:cs="Times New Roman"/>
          <w:b/>
          <w:lang w:eastAsia="ar-SA"/>
        </w:rPr>
      </w:pPr>
      <w:bookmarkStart w:id="5" w:name="_Toc68356757"/>
      <w:r w:rsidRPr="00957190">
        <w:rPr>
          <w:rFonts w:ascii="Cambria" w:eastAsia="Times New Roman" w:hAnsi="Cambria" w:cs="Times New Roman"/>
          <w:b/>
          <w:lang w:eastAsia="ar-SA"/>
        </w:rPr>
        <w:t>Kary umowne</w:t>
      </w:r>
      <w:bookmarkEnd w:id="5"/>
    </w:p>
    <w:p w14:paraId="2592EB58" w14:textId="77777777" w:rsidR="008A0765" w:rsidRPr="00957190" w:rsidRDefault="008A0765" w:rsidP="008A0765">
      <w:pPr>
        <w:numPr>
          <w:ilvl w:val="0"/>
          <w:numId w:val="16"/>
        </w:numPr>
        <w:suppressAutoHyphens/>
        <w:autoSpaceDE w:val="0"/>
        <w:autoSpaceDN w:val="0"/>
        <w:adjustRightInd w:val="0"/>
        <w:spacing w:before="120" w:after="120" w:line="240" w:lineRule="auto"/>
        <w:contextualSpacing/>
        <w:jc w:val="both"/>
        <w:rPr>
          <w:rFonts w:ascii="Cambria" w:eastAsia="Times New Roman" w:hAnsi="Cambria" w:cs="Arial"/>
          <w:lang w:eastAsia="ar-SA"/>
        </w:rPr>
      </w:pPr>
      <w:r w:rsidRPr="00957190">
        <w:rPr>
          <w:rFonts w:ascii="Cambria" w:eastAsia="Times New Roman" w:hAnsi="Cambria" w:cs="Arial"/>
          <w:lang w:eastAsia="ar-SA"/>
        </w:rPr>
        <w:t>Zamawiający jest uprawniony do naliczenia, a Wykonawca obowiązany w takiej sytuacji do zapłaty, następujących kar umownych:</w:t>
      </w:r>
    </w:p>
    <w:p w14:paraId="105B4C7D" w14:textId="77777777" w:rsidR="008A0765" w:rsidRPr="00957190" w:rsidRDefault="008A0765" w:rsidP="008A0765">
      <w:pPr>
        <w:numPr>
          <w:ilvl w:val="0"/>
          <w:numId w:val="17"/>
        </w:numPr>
        <w:suppressAutoHyphens/>
        <w:autoSpaceDE w:val="0"/>
        <w:autoSpaceDN w:val="0"/>
        <w:adjustRightInd w:val="0"/>
        <w:spacing w:before="120" w:after="120" w:line="240" w:lineRule="auto"/>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Za odstąpienie od umowy z przyczyn, za które odpowiedzialność ponosi Wykonawca</w:t>
      </w:r>
      <w:r>
        <w:rPr>
          <w:rFonts w:ascii="Cambria" w:eastAsia="Times New Roman" w:hAnsi="Cambria" w:cs="Times New Roman"/>
          <w:lang w:eastAsia="ar-SA"/>
        </w:rPr>
        <w:t xml:space="preserve"> </w:t>
      </w:r>
      <w:r w:rsidRPr="00957190">
        <w:rPr>
          <w:rFonts w:ascii="Cambria" w:eastAsia="Times New Roman" w:hAnsi="Cambria" w:cs="Times New Roman"/>
          <w:lang w:eastAsia="ar-SA"/>
        </w:rPr>
        <w:t>- w wysokości 20% wynagrodzenia brutto wskazanego w §8 ust. 1</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w:t>
      </w:r>
    </w:p>
    <w:p w14:paraId="19920FC2" w14:textId="77777777" w:rsidR="008A0765" w:rsidRPr="00957190" w:rsidRDefault="008A0765" w:rsidP="008A0765">
      <w:pPr>
        <w:numPr>
          <w:ilvl w:val="0"/>
          <w:numId w:val="17"/>
        </w:numPr>
        <w:suppressAutoHyphens/>
        <w:autoSpaceDE w:val="0"/>
        <w:autoSpaceDN w:val="0"/>
        <w:adjustRightInd w:val="0"/>
        <w:spacing w:before="120" w:after="120" w:line="240" w:lineRule="auto"/>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 xml:space="preserve">Za </w:t>
      </w:r>
      <w:r>
        <w:rPr>
          <w:rFonts w:ascii="Cambria" w:eastAsia="Times New Roman" w:hAnsi="Cambria" w:cs="Times New Roman"/>
          <w:lang w:eastAsia="ar-SA"/>
        </w:rPr>
        <w:t>zwłokę</w:t>
      </w:r>
      <w:r w:rsidRPr="00957190">
        <w:rPr>
          <w:rFonts w:ascii="Cambria" w:eastAsia="Times New Roman" w:hAnsi="Cambria" w:cs="Times New Roman"/>
          <w:lang w:eastAsia="ar-SA"/>
        </w:rPr>
        <w:t xml:space="preserve"> w realizacji dostaw</w:t>
      </w:r>
      <w:r>
        <w:rPr>
          <w:rFonts w:ascii="Cambria" w:eastAsia="Times New Roman" w:hAnsi="Cambria" w:cs="Times New Roman"/>
          <w:lang w:eastAsia="ar-SA"/>
        </w:rPr>
        <w:t>y</w:t>
      </w:r>
      <w:r w:rsidRPr="00957190">
        <w:rPr>
          <w:rFonts w:ascii="Cambria" w:eastAsia="Times New Roman" w:hAnsi="Cambria" w:cs="Times New Roman"/>
          <w:lang w:eastAsia="ar-SA"/>
        </w:rPr>
        <w:t xml:space="preserve"> – w wysokości 0,1% wynagrodzenia brutto</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wskazanego w § 8 ust. 1 za każdy dzień </w:t>
      </w:r>
      <w:r>
        <w:rPr>
          <w:rFonts w:ascii="Cambria" w:eastAsia="Times New Roman" w:hAnsi="Cambria" w:cs="Times New Roman"/>
          <w:lang w:eastAsia="ar-SA"/>
        </w:rPr>
        <w:t>zwłoki</w:t>
      </w:r>
      <w:r w:rsidRPr="00957190">
        <w:rPr>
          <w:rFonts w:ascii="Cambria" w:eastAsia="Times New Roman" w:hAnsi="Cambria" w:cs="Times New Roman"/>
          <w:lang w:eastAsia="ar-SA"/>
        </w:rPr>
        <w:t>.</w:t>
      </w:r>
    </w:p>
    <w:p w14:paraId="13734FBC" w14:textId="77777777" w:rsidR="008A0765" w:rsidRPr="00957190" w:rsidRDefault="008A0765" w:rsidP="008A0765">
      <w:pPr>
        <w:suppressAutoHyphens/>
        <w:spacing w:after="120" w:line="240" w:lineRule="auto"/>
        <w:ind w:left="567" w:hanging="567"/>
        <w:jc w:val="both"/>
        <w:rPr>
          <w:rFonts w:ascii="Cambria" w:eastAsia="Times New Roman" w:hAnsi="Cambria" w:cs="Times New Roman"/>
          <w:lang w:eastAsia="ar-SA"/>
        </w:rPr>
      </w:pPr>
      <w:r w:rsidRPr="00957190">
        <w:rPr>
          <w:rFonts w:ascii="Cambria" w:eastAsia="Times New Roman" w:hAnsi="Cambria" w:cs="Times New Roman"/>
          <w:lang w:eastAsia="ar-SA"/>
        </w:rPr>
        <w:t xml:space="preserve">2.   Zamawiający zapłaci Wykonawcy Karę umowną za odstąpienie od umowy przez Wykonawcę z przyczyn, za które ponosi </w:t>
      </w:r>
      <w:r>
        <w:rPr>
          <w:rFonts w:ascii="Cambria" w:eastAsia="Times New Roman" w:hAnsi="Cambria" w:cs="Times New Roman"/>
          <w:lang w:eastAsia="ar-SA"/>
        </w:rPr>
        <w:t xml:space="preserve">wyłączną </w:t>
      </w:r>
      <w:r w:rsidRPr="00957190">
        <w:rPr>
          <w:rFonts w:ascii="Cambria" w:eastAsia="Times New Roman" w:hAnsi="Cambria" w:cs="Times New Roman"/>
          <w:lang w:eastAsia="ar-SA"/>
        </w:rPr>
        <w:t>odpowiedzialność Zamawiający – w wysokości 20% wynagrodzenia brutto wskazanego w § 8 ust.1.</w:t>
      </w:r>
    </w:p>
    <w:p w14:paraId="49C692FF" w14:textId="77777777" w:rsidR="008A0765" w:rsidRPr="00957190" w:rsidRDefault="008A0765" w:rsidP="008A0765">
      <w:pPr>
        <w:suppressAutoHyphens/>
        <w:autoSpaceDE w:val="0"/>
        <w:autoSpaceDN w:val="0"/>
        <w:adjustRightInd w:val="0"/>
        <w:spacing w:before="120" w:after="120" w:line="240" w:lineRule="auto"/>
        <w:ind w:left="567" w:hanging="567"/>
        <w:jc w:val="both"/>
        <w:rPr>
          <w:rFonts w:ascii="Cambria" w:eastAsia="Times New Roman" w:hAnsi="Cambria" w:cs="Times New Roman"/>
          <w:lang w:eastAsia="ar-SA"/>
        </w:rPr>
      </w:pPr>
      <w:r w:rsidRPr="00957190">
        <w:rPr>
          <w:rFonts w:ascii="Cambria" w:eastAsia="Times New Roman" w:hAnsi="Cambria" w:cs="Times New Roman"/>
          <w:lang w:eastAsia="ar-SA"/>
        </w:rPr>
        <w:t>4.</w:t>
      </w:r>
      <w:r w:rsidRPr="00957190">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62022736" w14:textId="77777777" w:rsidR="008A0765" w:rsidRDefault="008A0765" w:rsidP="008A0765">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lastRenderedPageBreak/>
        <w:t>5.</w:t>
      </w:r>
      <w:r w:rsidRPr="00957190">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19688223" w14:textId="4233B85C" w:rsidR="008A0765" w:rsidRPr="00957190" w:rsidRDefault="008A0765" w:rsidP="008A0765">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Pr>
          <w:rFonts w:ascii="Cambria" w:eastAsia="Times New Roman" w:hAnsi="Cambria" w:cs="Arial"/>
          <w:lang w:eastAsia="ar-SA"/>
        </w:rPr>
        <w:t xml:space="preserve">6. </w:t>
      </w:r>
      <w:r>
        <w:rPr>
          <w:rFonts w:ascii="Cambria" w:eastAsia="Times New Roman" w:hAnsi="Cambria" w:cs="Arial"/>
          <w:lang w:eastAsia="ar-SA"/>
        </w:rPr>
        <w:tab/>
        <w:t xml:space="preserve">Maksymalna łączna wysokość naliczonych kar umownych </w:t>
      </w:r>
      <w:r w:rsidR="002C6E68">
        <w:rPr>
          <w:rFonts w:ascii="Cambria" w:eastAsia="Times New Roman" w:hAnsi="Cambria" w:cs="Arial"/>
          <w:lang w:eastAsia="ar-SA"/>
        </w:rPr>
        <w:t>nie może przekroczyć 40%</w:t>
      </w:r>
      <w:r w:rsidR="002C6E68" w:rsidRPr="002C6E68">
        <w:rPr>
          <w:rFonts w:ascii="Cambria" w:eastAsia="Times New Roman" w:hAnsi="Cambria" w:cs="Times New Roman"/>
          <w:lang w:eastAsia="ar-SA"/>
        </w:rPr>
        <w:t xml:space="preserve"> </w:t>
      </w:r>
      <w:r w:rsidR="002C6E68" w:rsidRPr="002C6E68">
        <w:rPr>
          <w:rFonts w:ascii="Cambria" w:eastAsia="Times New Roman" w:hAnsi="Cambria" w:cs="Arial"/>
          <w:lang w:eastAsia="ar-SA"/>
        </w:rPr>
        <w:t>wynagrodzenia brutto wskazanego w §8 ust. 1</w:t>
      </w:r>
      <w:r w:rsidR="002C6E68">
        <w:rPr>
          <w:rFonts w:ascii="Cambria" w:eastAsia="Times New Roman" w:hAnsi="Cambria" w:cs="Arial"/>
          <w:lang w:eastAsia="ar-SA"/>
        </w:rPr>
        <w:t>.</w:t>
      </w:r>
    </w:p>
    <w:p w14:paraId="07A73603" w14:textId="77777777" w:rsidR="008A0765" w:rsidRPr="00957190" w:rsidRDefault="008A0765" w:rsidP="008A0765">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p>
    <w:p w14:paraId="34CFBA14" w14:textId="77777777" w:rsidR="008A0765" w:rsidRPr="00957190" w:rsidRDefault="008A0765" w:rsidP="008A0765">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12</w:t>
      </w:r>
    </w:p>
    <w:p w14:paraId="20225275" w14:textId="77777777" w:rsidR="008A0765" w:rsidRPr="00957190" w:rsidRDefault="008A0765" w:rsidP="008A0765">
      <w:pPr>
        <w:suppressAutoHyphens/>
        <w:spacing w:before="120" w:after="120" w:line="240" w:lineRule="auto"/>
        <w:jc w:val="center"/>
        <w:rPr>
          <w:rFonts w:ascii="Cambria" w:eastAsia="Times New Roman" w:hAnsi="Cambria" w:cs="Arial"/>
          <w:lang w:eastAsia="ar-SA"/>
        </w:rPr>
      </w:pPr>
      <w:bookmarkStart w:id="6" w:name="_Toc68356761"/>
      <w:r w:rsidRPr="006A5B57">
        <w:rPr>
          <w:rFonts w:ascii="Cambria" w:eastAsia="Times New Roman" w:hAnsi="Cambria" w:cs="Arial"/>
          <w:b/>
          <w:lang w:eastAsia="ar-SA"/>
        </w:rPr>
        <w:t>Ubezpieczeni</w:t>
      </w:r>
      <w:bookmarkEnd w:id="6"/>
      <w:r w:rsidRPr="006A5B57">
        <w:rPr>
          <w:rFonts w:ascii="Cambria" w:eastAsia="Times New Roman" w:hAnsi="Cambria" w:cs="Arial"/>
          <w:b/>
          <w:lang w:eastAsia="ar-SA"/>
        </w:rPr>
        <w:t>e</w:t>
      </w:r>
    </w:p>
    <w:p w14:paraId="5FC20707" w14:textId="04BF0323" w:rsidR="008A0765" w:rsidRPr="00AF744E" w:rsidRDefault="008A0765" w:rsidP="008A0765">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AF744E">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w:t>
      </w:r>
      <w:r w:rsidRPr="00AF744E">
        <w:rPr>
          <w:rFonts w:ascii="Cambria" w:eastAsia="Times New Roman" w:hAnsi="Cambria" w:cs="Arial"/>
          <w:b/>
          <w:bCs/>
          <w:lang w:eastAsia="ar-SA"/>
        </w:rPr>
        <w:t xml:space="preserve">na sumę ubezpieczenia nie mniejszą niż </w:t>
      </w:r>
      <w:r w:rsidR="00BA15EC" w:rsidRPr="00AF744E">
        <w:rPr>
          <w:rFonts w:ascii="Cambria" w:eastAsia="Times New Roman" w:hAnsi="Cambria" w:cs="Arial"/>
          <w:b/>
          <w:bCs/>
          <w:lang w:eastAsia="ar-SA"/>
        </w:rPr>
        <w:t>400 000,</w:t>
      </w:r>
      <w:r w:rsidRPr="00AF744E">
        <w:rPr>
          <w:rFonts w:ascii="Cambria" w:eastAsia="Times New Roman" w:hAnsi="Cambria" w:cs="Arial"/>
          <w:b/>
          <w:bCs/>
          <w:lang w:eastAsia="ar-SA"/>
        </w:rPr>
        <w:t>00 zł</w:t>
      </w:r>
      <w:r w:rsidRPr="00AF744E">
        <w:rPr>
          <w:rFonts w:ascii="Cambria" w:eastAsia="Times New Roman" w:hAnsi="Cambria" w:cs="Arial"/>
          <w:lang w:eastAsia="ar-SA"/>
        </w:rPr>
        <w:t>.</w:t>
      </w:r>
    </w:p>
    <w:p w14:paraId="31947E0C" w14:textId="77777777" w:rsidR="008A0765" w:rsidRPr="00B44AB5" w:rsidRDefault="008A0765" w:rsidP="008A0765">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B44AB5">
        <w:rPr>
          <w:rFonts w:ascii="Cambria" w:eastAsia="Times New Roman" w:hAnsi="Cambria" w:cs="Arial"/>
          <w:lang w:eastAsia="ar-SA"/>
        </w:rPr>
        <w:t xml:space="preserve">Wykonawca zobowiązuje się do utrzymywania przez okres wykonywania Przedmiotu Umowy Ubezpieczenia OC. Polisę lub inny dokument potwierdzający kontynuację ubezpieczenia od dnia następnego po dniu ustania poprzedniej ochrony ubezpieczeniowej Wykonawca będzie przedkładał Zamawiającemu nie później niż na 1 dzień przed dniem wygaśnięcia poprzedniej umowy ubezpieczenia oraz dołączy dowody płatności składki najpóźniej w dniu, w którym upływa termin płatności za polisę. </w:t>
      </w:r>
    </w:p>
    <w:p w14:paraId="28B4586B" w14:textId="77777777" w:rsidR="008A0765" w:rsidRPr="00957190" w:rsidRDefault="008A0765" w:rsidP="008A0765">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Jeżeli Wykonawca nie wykona obowiązku, o którym, mowa w ust. 2, Zamawiający wedle swojego wyboru może:</w:t>
      </w:r>
    </w:p>
    <w:p w14:paraId="29B0D458" w14:textId="77777777" w:rsidR="008A0765" w:rsidRPr="00957190" w:rsidRDefault="008A0765" w:rsidP="008A0765">
      <w:pPr>
        <w:numPr>
          <w:ilvl w:val="1"/>
          <w:numId w:val="14"/>
        </w:numPr>
        <w:tabs>
          <w:tab w:val="left" w:pos="1134"/>
        </w:tabs>
        <w:suppressAutoHyphens/>
        <w:spacing w:before="120" w:after="120" w:line="240" w:lineRule="auto"/>
        <w:ind w:left="1134" w:hanging="567"/>
        <w:jc w:val="both"/>
        <w:rPr>
          <w:rFonts w:ascii="Cambria" w:eastAsia="Times New Roman" w:hAnsi="Cambria" w:cs="Arial"/>
          <w:lang w:eastAsia="ar-SA"/>
        </w:rPr>
      </w:pPr>
      <w:r w:rsidRPr="00957190">
        <w:rPr>
          <w:rFonts w:ascii="Cambria" w:eastAsia="Times New Roman" w:hAnsi="Cambria" w:cs="Arial"/>
          <w:lang w:eastAsia="ar-SA"/>
        </w:rPr>
        <w:t>odstąpić od Umowy w terminie 30 dni od powzięcia wiadomości o przyczynach stanowiących podstawę odstąpienia;</w:t>
      </w:r>
    </w:p>
    <w:p w14:paraId="7FCEF4C7" w14:textId="77777777" w:rsidR="008A0765" w:rsidRPr="00957190" w:rsidRDefault="008A0765" w:rsidP="008A0765">
      <w:pPr>
        <w:numPr>
          <w:ilvl w:val="1"/>
          <w:numId w:val="14"/>
        </w:numPr>
        <w:tabs>
          <w:tab w:val="left" w:pos="1134"/>
        </w:tabs>
        <w:suppressAutoHyphens/>
        <w:spacing w:before="120" w:after="120" w:line="240" w:lineRule="auto"/>
        <w:ind w:left="1134" w:hanging="567"/>
        <w:jc w:val="both"/>
        <w:rPr>
          <w:rFonts w:ascii="Cambria" w:eastAsia="Times New Roman" w:hAnsi="Cambria" w:cs="Arial"/>
          <w:lang w:eastAsia="ar-SA"/>
        </w:rPr>
      </w:pPr>
      <w:r w:rsidRPr="00957190">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41917B11" w14:textId="77777777" w:rsidR="008A0765" w:rsidRDefault="008A0765" w:rsidP="008A0765">
      <w:pPr>
        <w:suppressAutoHyphens/>
        <w:spacing w:before="120" w:after="120" w:line="240" w:lineRule="auto"/>
        <w:rPr>
          <w:rFonts w:ascii="Cambria" w:eastAsia="Times New Roman" w:hAnsi="Cambria" w:cs="Times New Roman"/>
          <w:b/>
          <w:lang w:eastAsia="ar-SA"/>
        </w:rPr>
      </w:pPr>
      <w:bookmarkStart w:id="7" w:name="_Hlk105675297"/>
    </w:p>
    <w:p w14:paraId="36222578" w14:textId="39172EB8" w:rsidR="008A0765" w:rsidRPr="002C6E68" w:rsidRDefault="008A0765" w:rsidP="002C6E68">
      <w:pPr>
        <w:suppressAutoHyphens/>
        <w:spacing w:before="120" w:after="120" w:line="240" w:lineRule="auto"/>
        <w:jc w:val="center"/>
        <w:rPr>
          <w:rFonts w:ascii="Cambria" w:eastAsia="Times New Roman" w:hAnsi="Cambria" w:cs="Times New Roman"/>
          <w:b/>
          <w:lang w:eastAsia="ar-SA"/>
        </w:rPr>
      </w:pPr>
      <w:r w:rsidRPr="00957190">
        <w:rPr>
          <w:rFonts w:ascii="Cambria" w:eastAsia="Times New Roman" w:hAnsi="Cambria" w:cs="Times New Roman"/>
          <w:b/>
          <w:lang w:eastAsia="ar-SA"/>
        </w:rPr>
        <w:t>§ 13</w:t>
      </w:r>
      <w:bookmarkEnd w:id="7"/>
    </w:p>
    <w:p w14:paraId="570447B5" w14:textId="77777777" w:rsidR="008A0765" w:rsidRPr="00957190" w:rsidRDefault="008A0765" w:rsidP="008A0765">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Odstąpienie od Umowy</w:t>
      </w:r>
    </w:p>
    <w:p w14:paraId="5A3FBFCC" w14:textId="493233AE" w:rsidR="008A0765" w:rsidRPr="00957190" w:rsidRDefault="008A0765" w:rsidP="008A0765">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Zamawiający ma prawo odstąpienia od Umowy w przypadku   wystąpienia przesłanek wskazanych w art. 456 ustawy z dnia 11 wrześni 2019 roku prawo zamówień publicznych (Dz. U. 202</w:t>
      </w:r>
      <w:r w:rsidR="002C6E68">
        <w:rPr>
          <w:rFonts w:ascii="Cambria" w:eastAsia="Times New Roman" w:hAnsi="Cambria" w:cs="Arial"/>
          <w:lang w:eastAsia="ar-SA"/>
        </w:rPr>
        <w:t>4</w:t>
      </w:r>
      <w:r w:rsidRPr="00957190">
        <w:rPr>
          <w:rFonts w:ascii="Cambria" w:eastAsia="Times New Roman" w:hAnsi="Cambria" w:cs="Arial"/>
          <w:lang w:eastAsia="ar-SA"/>
        </w:rPr>
        <w:t>, poz. 1</w:t>
      </w:r>
      <w:r w:rsidR="002C6E68">
        <w:rPr>
          <w:rFonts w:ascii="Cambria" w:eastAsia="Times New Roman" w:hAnsi="Cambria" w:cs="Arial"/>
          <w:lang w:eastAsia="ar-SA"/>
        </w:rPr>
        <w:t>320</w:t>
      </w:r>
      <w:r w:rsidRPr="00957190">
        <w:rPr>
          <w:rFonts w:ascii="Cambria" w:eastAsia="Times New Roman" w:hAnsi="Cambria" w:cs="Arial"/>
          <w:lang w:eastAsia="ar-SA"/>
        </w:rPr>
        <w:t xml:space="preserve"> ze zm.)</w:t>
      </w:r>
    </w:p>
    <w:p w14:paraId="5AADD52B" w14:textId="77777777" w:rsidR="008A0765" w:rsidRPr="006A5B57" w:rsidRDefault="008A0765" w:rsidP="008A0765">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6A5B57">
        <w:rPr>
          <w:rFonts w:ascii="Cambria" w:eastAsia="Times New Roman" w:hAnsi="Cambria" w:cs="Arial"/>
          <w:lang w:eastAsia="ar-SA"/>
        </w:rPr>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59D7A737" w14:textId="77777777" w:rsidR="008A0765" w:rsidRPr="00957190" w:rsidRDefault="008A0765" w:rsidP="008A0765">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Odstąpienie od Umowy wywołuje skutek w stosunku do zobowiązań nieodebranych do dnia złożenia oświadczenia o odstąpieniu. </w:t>
      </w:r>
    </w:p>
    <w:p w14:paraId="6D471F2C" w14:textId="2C4DBE4A" w:rsidR="008A0765" w:rsidRDefault="008A0765" w:rsidP="00BA15EC">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w:t>
      </w:r>
    </w:p>
    <w:p w14:paraId="381C9D02" w14:textId="77777777" w:rsidR="006A349F" w:rsidRPr="00BA15EC" w:rsidRDefault="006A349F" w:rsidP="006A349F">
      <w:pPr>
        <w:tabs>
          <w:tab w:val="left" w:pos="567"/>
        </w:tabs>
        <w:suppressAutoHyphens/>
        <w:spacing w:before="120" w:after="120" w:line="240" w:lineRule="auto"/>
        <w:ind w:left="567"/>
        <w:jc w:val="both"/>
        <w:rPr>
          <w:rFonts w:ascii="Cambria" w:eastAsia="Times New Roman" w:hAnsi="Cambria" w:cs="Arial"/>
          <w:lang w:eastAsia="ar-SA"/>
        </w:rPr>
      </w:pPr>
    </w:p>
    <w:p w14:paraId="5C83DBB6" w14:textId="550761AB" w:rsidR="008A0765" w:rsidRPr="00957190" w:rsidRDefault="008A0765" w:rsidP="008A0765">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lastRenderedPageBreak/>
        <w:t>§ 1</w:t>
      </w:r>
      <w:r w:rsidR="002C6E68">
        <w:rPr>
          <w:rFonts w:ascii="Cambria" w:eastAsia="Times New Roman" w:hAnsi="Cambria" w:cs="Times New Roman"/>
          <w:b/>
          <w:lang w:eastAsia="ar-SA"/>
        </w:rPr>
        <w:t>4</w:t>
      </w:r>
    </w:p>
    <w:p w14:paraId="4990B15B" w14:textId="77777777" w:rsidR="008A0765" w:rsidRPr="00957190" w:rsidRDefault="008A0765" w:rsidP="008A0765">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Zmiana Umowy</w:t>
      </w:r>
    </w:p>
    <w:p w14:paraId="4EF0BA89" w14:textId="77777777" w:rsidR="008A0765" w:rsidRPr="00957190" w:rsidRDefault="008A0765" w:rsidP="008A0765">
      <w:pPr>
        <w:autoSpaceDE w:val="0"/>
        <w:autoSpaceDN w:val="0"/>
        <w:adjustRightInd w:val="0"/>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t>1.</w:t>
      </w:r>
      <w:r w:rsidRPr="00957190">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043108BE" w14:textId="77777777" w:rsidR="008A0765" w:rsidRPr="00957190" w:rsidRDefault="008A0765" w:rsidP="008A0765">
      <w:pPr>
        <w:numPr>
          <w:ilvl w:val="0"/>
          <w:numId w:val="3"/>
        </w:numPr>
        <w:suppressAutoHyphens/>
        <w:spacing w:before="120" w:after="120" w:line="240" w:lineRule="auto"/>
        <w:ind w:left="1134" w:hanging="567"/>
        <w:jc w:val="both"/>
        <w:rPr>
          <w:rFonts w:ascii="Cambria" w:eastAsia="Times New Roman" w:hAnsi="Cambria" w:cs="Calibri"/>
          <w:lang w:eastAsia="ar-SA"/>
        </w:rPr>
      </w:pPr>
      <w:r w:rsidRPr="00957190">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682914DF" w14:textId="77777777" w:rsidR="008A0765" w:rsidRPr="00957190" w:rsidRDefault="008A0765" w:rsidP="008A0765">
      <w:pPr>
        <w:numPr>
          <w:ilvl w:val="0"/>
          <w:numId w:val="3"/>
        </w:numPr>
        <w:suppressAutoHyphens/>
        <w:autoSpaceDE w:val="0"/>
        <w:autoSpaceDN w:val="0"/>
        <w:adjustRightInd w:val="0"/>
        <w:spacing w:before="120" w:after="120" w:line="240" w:lineRule="auto"/>
        <w:ind w:left="1134" w:hanging="567"/>
        <w:jc w:val="both"/>
        <w:rPr>
          <w:rFonts w:ascii="Cambria" w:eastAsia="Calibri" w:hAnsi="Cambria" w:cs="Verdana"/>
        </w:rPr>
      </w:pPr>
      <w:r w:rsidRPr="00957190">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B12A387" w14:textId="77777777" w:rsidR="008A0765" w:rsidRPr="00415107" w:rsidRDefault="008A0765" w:rsidP="008A0765">
      <w:pPr>
        <w:numPr>
          <w:ilvl w:val="0"/>
          <w:numId w:val="15"/>
        </w:numPr>
        <w:suppressAutoHyphens/>
        <w:spacing w:before="120" w:after="120" w:line="240" w:lineRule="auto"/>
        <w:ind w:left="709" w:hanging="709"/>
        <w:contextualSpacing/>
        <w:jc w:val="both"/>
        <w:rPr>
          <w:rFonts w:ascii="Cambria" w:eastAsia="Times New Roman" w:hAnsi="Cambria" w:cs="Arial"/>
          <w:lang w:eastAsia="ar-SA"/>
        </w:rPr>
      </w:pPr>
      <w:r w:rsidRPr="00415107">
        <w:rPr>
          <w:rFonts w:ascii="Cambria" w:eastAsia="Times New Roman" w:hAnsi="Cambria" w:cs="Calibri"/>
          <w:bCs/>
          <w:lang w:eastAsia="ar-SA"/>
        </w:rPr>
        <w:t xml:space="preserve">Zamawiający dopuszcza wprowadzenie zmian w przypadku </w:t>
      </w:r>
      <w:r w:rsidRPr="00415107">
        <w:rPr>
          <w:rFonts w:ascii="Cambria" w:eastAsia="Times New Roman" w:hAnsi="Cambria" w:cs="Calibri"/>
          <w:lang w:eastAsia="ar-SA"/>
        </w:rPr>
        <w:t xml:space="preserve">wystąpienia siły wyższej, co uniemożliwia wykonanie Przedmiotu Umowy zgodnie z SWZ. </w:t>
      </w:r>
    </w:p>
    <w:p w14:paraId="651836D3" w14:textId="77777777" w:rsidR="008A0765" w:rsidRPr="00415107" w:rsidRDefault="008A0765" w:rsidP="008A0765">
      <w:pPr>
        <w:numPr>
          <w:ilvl w:val="0"/>
          <w:numId w:val="15"/>
        </w:numPr>
        <w:suppressAutoHyphens/>
        <w:spacing w:before="120" w:after="120" w:line="240" w:lineRule="auto"/>
        <w:ind w:left="709" w:hanging="709"/>
        <w:contextualSpacing/>
        <w:jc w:val="both"/>
        <w:rPr>
          <w:rFonts w:ascii="Cambria" w:eastAsia="Times New Roman" w:hAnsi="Cambria" w:cs="Arial"/>
          <w:lang w:eastAsia="ar-SA"/>
        </w:rPr>
      </w:pPr>
      <w:r w:rsidRPr="00415107">
        <w:rPr>
          <w:rFonts w:ascii="Cambria" w:eastAsia="Times New Roman" w:hAnsi="Cambria" w:cs="Arial"/>
          <w:lang w:eastAsia="ar-SA"/>
        </w:rPr>
        <w:t>Wystąpienie którejkolwiek z okoliczności wskazanych w ust. 1 nie stanowi zobowiązania Stron do wprowadzenia zmiany.</w:t>
      </w:r>
    </w:p>
    <w:p w14:paraId="6CFC331D" w14:textId="77777777" w:rsidR="008A0765" w:rsidRPr="00957190" w:rsidRDefault="008A0765" w:rsidP="008A0765">
      <w:pPr>
        <w:suppressAutoHyphens/>
        <w:spacing w:before="120" w:after="120" w:line="240" w:lineRule="auto"/>
        <w:jc w:val="center"/>
        <w:rPr>
          <w:rFonts w:ascii="Cambria" w:eastAsia="Times New Roman" w:hAnsi="Cambria" w:cs="Arial"/>
          <w:b/>
          <w:lang w:eastAsia="ar-SA"/>
        </w:rPr>
      </w:pPr>
    </w:p>
    <w:p w14:paraId="2241C00C" w14:textId="44D9F266" w:rsidR="008A0765" w:rsidRPr="00957190" w:rsidRDefault="008A0765" w:rsidP="008A0765">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sidR="002C6E68">
        <w:rPr>
          <w:rFonts w:ascii="Cambria" w:eastAsia="Times New Roman" w:hAnsi="Cambria" w:cs="Arial"/>
          <w:b/>
          <w:lang w:eastAsia="ar-SA"/>
        </w:rPr>
        <w:t>5</w:t>
      </w:r>
    </w:p>
    <w:p w14:paraId="4F713E09" w14:textId="77777777" w:rsidR="008A0765" w:rsidRPr="00957190" w:rsidRDefault="008A0765" w:rsidP="008A0765">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Porozumiewanie się Stron</w:t>
      </w:r>
    </w:p>
    <w:p w14:paraId="4665C985" w14:textId="77777777" w:rsidR="008A0765" w:rsidRPr="00957190" w:rsidRDefault="008A0765" w:rsidP="008A0765">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49F0BC85" w14:textId="77777777" w:rsidR="008A0765" w:rsidRPr="00957190" w:rsidRDefault="008A0765" w:rsidP="008A0765">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Dane kontaktowe Stron:</w:t>
      </w:r>
    </w:p>
    <w:p w14:paraId="337D25EA" w14:textId="77777777" w:rsidR="008A0765" w:rsidRPr="00957190" w:rsidRDefault="008A0765" w:rsidP="008A0765">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957190">
        <w:rPr>
          <w:rFonts w:ascii="Cambria" w:eastAsia="Times New Roman" w:hAnsi="Cambria" w:cs="Arial"/>
          <w:u w:val="single"/>
        </w:rPr>
        <w:t>Zamawiający:</w:t>
      </w:r>
    </w:p>
    <w:p w14:paraId="6324558D" w14:textId="77777777" w:rsidR="008A0765" w:rsidRPr="00957190" w:rsidRDefault="008A0765" w:rsidP="008A0765">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03F2F05F" w14:textId="77777777" w:rsidR="008A0765" w:rsidRPr="00957190" w:rsidRDefault="008A0765" w:rsidP="008A0765">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19FC2071" w14:textId="77777777" w:rsidR="008A0765" w:rsidRPr="00957190" w:rsidRDefault="008A0765" w:rsidP="008A0765">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Fax: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78753DCE" w14:textId="77777777" w:rsidR="008A0765" w:rsidRPr="00957190" w:rsidRDefault="008A0765" w:rsidP="008A0765">
      <w:pPr>
        <w:suppressAutoHyphens/>
        <w:spacing w:before="120" w:after="120" w:line="240" w:lineRule="auto"/>
        <w:ind w:left="567"/>
        <w:jc w:val="both"/>
        <w:rPr>
          <w:rFonts w:ascii="Cambria" w:eastAsia="Times New Roman" w:hAnsi="Cambria" w:cs="Arial"/>
          <w:lang w:val="en-US"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t>_______________________________________</w:t>
      </w:r>
      <w:r w:rsidRPr="00957190">
        <w:rPr>
          <w:rFonts w:ascii="Cambria" w:eastAsia="Times New Roman" w:hAnsi="Cambria" w:cs="Arial"/>
          <w:lang w:val="en-US" w:eastAsia="ar-SA"/>
        </w:rPr>
        <w:tab/>
      </w:r>
    </w:p>
    <w:p w14:paraId="44D0EEDD" w14:textId="77777777" w:rsidR="008A0765" w:rsidRPr="00957190" w:rsidRDefault="008A0765" w:rsidP="008A0765">
      <w:pPr>
        <w:keepNext/>
        <w:suppressAutoHyphens/>
        <w:spacing w:before="120" w:after="120" w:line="240" w:lineRule="auto"/>
        <w:ind w:left="567"/>
        <w:jc w:val="both"/>
        <w:rPr>
          <w:rFonts w:ascii="Cambria" w:eastAsia="Times New Roman" w:hAnsi="Cambria" w:cs="Arial"/>
          <w:u w:val="single"/>
          <w:lang w:eastAsia="ar-SA"/>
        </w:rPr>
      </w:pPr>
      <w:r w:rsidRPr="00957190">
        <w:rPr>
          <w:rFonts w:ascii="Cambria" w:eastAsia="Times New Roman" w:hAnsi="Cambria" w:cs="Arial"/>
          <w:u w:val="single"/>
          <w:lang w:eastAsia="ar-SA"/>
        </w:rPr>
        <w:t>Wykonawca:</w:t>
      </w:r>
    </w:p>
    <w:p w14:paraId="1E6864D6" w14:textId="77777777" w:rsidR="008A0765" w:rsidRPr="00957190" w:rsidRDefault="008A0765" w:rsidP="008A0765">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25F12356" w14:textId="77777777" w:rsidR="008A0765" w:rsidRPr="00957190" w:rsidRDefault="008A0765" w:rsidP="008A0765">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2EE5598F" w14:textId="77777777" w:rsidR="008A0765" w:rsidRPr="00957190" w:rsidRDefault="008A0765" w:rsidP="008A0765">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Telefon:</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2FA98915" w14:textId="77777777" w:rsidR="008A0765" w:rsidRPr="00957190" w:rsidRDefault="008A0765" w:rsidP="008A0765">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Fax:</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p>
    <w:p w14:paraId="15FCC512" w14:textId="77777777" w:rsidR="008A0765" w:rsidRPr="00957190" w:rsidRDefault="008A0765" w:rsidP="008A0765">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e-mail:</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w:t>
      </w:r>
    </w:p>
    <w:p w14:paraId="1D21003C" w14:textId="77777777" w:rsidR="008A0765" w:rsidRPr="00957190" w:rsidRDefault="008A0765" w:rsidP="008A0765">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Zmiana danych wskazanych powyżej w ust. 2 nie stanowi zmiany Umowy i wymaga jedynie pisemnego powiadomienia drugiej Strony.</w:t>
      </w:r>
    </w:p>
    <w:p w14:paraId="1612B639" w14:textId="77777777" w:rsidR="008A0765" w:rsidRDefault="008A0765" w:rsidP="008A0765">
      <w:pPr>
        <w:suppressAutoHyphens/>
        <w:spacing w:before="120" w:after="120" w:line="240" w:lineRule="auto"/>
        <w:jc w:val="center"/>
        <w:rPr>
          <w:rFonts w:ascii="Cambria" w:eastAsia="Times New Roman" w:hAnsi="Cambria" w:cs="Arial"/>
          <w:b/>
          <w:lang w:eastAsia="ar-SA"/>
        </w:rPr>
      </w:pPr>
    </w:p>
    <w:p w14:paraId="23EB8F42" w14:textId="77777777" w:rsidR="000943BE" w:rsidRPr="000943BE" w:rsidRDefault="000943BE" w:rsidP="000943BE">
      <w:pPr>
        <w:suppressAutoHyphens/>
        <w:spacing w:before="120" w:after="0" w:line="240" w:lineRule="auto"/>
        <w:jc w:val="center"/>
        <w:rPr>
          <w:rFonts w:ascii="Times New Roman" w:eastAsia="Times New Roman" w:hAnsi="Times New Roman" w:cs="Times New Roman"/>
          <w:lang w:eastAsia="zh-CN"/>
        </w:rPr>
      </w:pPr>
      <w:r w:rsidRPr="000943BE">
        <w:rPr>
          <w:rFonts w:ascii="Cambria" w:eastAsia="Times New Roman" w:hAnsi="Cambria" w:cs="Cambria"/>
          <w:b/>
          <w:lang w:eastAsia="zh-CN"/>
        </w:rPr>
        <w:lastRenderedPageBreak/>
        <w:t>§ 16</w:t>
      </w:r>
    </w:p>
    <w:p w14:paraId="1EE3A6ED" w14:textId="7BD8D327" w:rsidR="000943BE" w:rsidRPr="000943BE" w:rsidRDefault="000943BE" w:rsidP="000943BE">
      <w:pPr>
        <w:suppressAutoHyphens/>
        <w:spacing w:before="120" w:after="0" w:line="240" w:lineRule="auto"/>
        <w:jc w:val="center"/>
        <w:rPr>
          <w:rFonts w:ascii="Times New Roman" w:eastAsia="Times New Roman" w:hAnsi="Times New Roman" w:cs="Times New Roman"/>
          <w:lang w:eastAsia="zh-CN"/>
        </w:rPr>
      </w:pPr>
      <w:r w:rsidRPr="000943BE">
        <w:rPr>
          <w:rFonts w:ascii="Cambria" w:eastAsia="Times New Roman" w:hAnsi="Cambria" w:cs="Cambria"/>
          <w:b/>
          <w:lang w:eastAsia="zh-CN"/>
        </w:rPr>
        <w:t>Z</w:t>
      </w:r>
      <w:r>
        <w:rPr>
          <w:rFonts w:ascii="Cambria" w:eastAsia="Times New Roman" w:hAnsi="Cambria" w:cs="Cambria"/>
          <w:b/>
          <w:lang w:eastAsia="zh-CN"/>
        </w:rPr>
        <w:t>abezpieczenie</w:t>
      </w:r>
      <w:r w:rsidRPr="000943BE">
        <w:rPr>
          <w:rFonts w:ascii="Cambria" w:eastAsia="Times New Roman" w:hAnsi="Cambria" w:cs="Cambria"/>
          <w:b/>
          <w:lang w:eastAsia="zh-CN"/>
        </w:rPr>
        <w:t xml:space="preserve"> </w:t>
      </w:r>
      <w:r>
        <w:rPr>
          <w:rFonts w:ascii="Cambria" w:eastAsia="Times New Roman" w:hAnsi="Cambria" w:cs="Cambria"/>
          <w:b/>
          <w:lang w:eastAsia="zh-CN"/>
        </w:rPr>
        <w:t>należytego wykonania umowy</w:t>
      </w:r>
    </w:p>
    <w:p w14:paraId="1E87A4AC" w14:textId="77777777" w:rsidR="000943BE" w:rsidRPr="000943BE" w:rsidRDefault="000943BE" w:rsidP="000943BE">
      <w:pPr>
        <w:numPr>
          <w:ilvl w:val="0"/>
          <w:numId w:val="23"/>
        </w:numPr>
        <w:suppressAutoHyphens/>
        <w:spacing w:after="0" w:line="240" w:lineRule="auto"/>
        <w:contextualSpacing/>
        <w:jc w:val="both"/>
        <w:rPr>
          <w:rFonts w:ascii="Cambria" w:eastAsia="Times New Roman" w:hAnsi="Cambria" w:cs="Cambria"/>
          <w:b/>
          <w:bCs/>
          <w:vanish/>
          <w:lang w:eastAsia="zh-CN"/>
        </w:rPr>
      </w:pPr>
    </w:p>
    <w:p w14:paraId="54C51467" w14:textId="77777777" w:rsidR="000943BE" w:rsidRPr="000943BE" w:rsidRDefault="000943BE" w:rsidP="000943BE">
      <w:pPr>
        <w:numPr>
          <w:ilvl w:val="0"/>
          <w:numId w:val="24"/>
        </w:numPr>
        <w:suppressAutoHyphens/>
        <w:spacing w:before="120" w:after="0" w:line="240" w:lineRule="auto"/>
        <w:jc w:val="both"/>
        <w:rPr>
          <w:rFonts w:ascii="Times New Roman" w:eastAsia="Times New Roman" w:hAnsi="Times New Roman" w:cs="Times New Roman"/>
          <w:lang w:eastAsia="zh-CN"/>
        </w:rPr>
      </w:pPr>
      <w:r w:rsidRPr="000943BE">
        <w:rPr>
          <w:rFonts w:ascii="Cambria" w:eastAsia="Times New Roman" w:hAnsi="Cambria" w:cs="Cambria"/>
          <w:bCs/>
          <w:lang w:eastAsia="zh-CN"/>
        </w:rPr>
        <w:t>Wykonawca, zgodnie z wymaganiami SWZ, przed zawarciem Umowy wniósł zabezpieczenie należytego wykonania Umowy, w wysokości 5 % Wartości Przedmiotu Umowy („Zabezpieczenie”).</w:t>
      </w:r>
    </w:p>
    <w:p w14:paraId="27AC9CEB" w14:textId="77777777" w:rsidR="000943BE" w:rsidRPr="000943BE" w:rsidRDefault="000943BE" w:rsidP="000943BE">
      <w:pPr>
        <w:numPr>
          <w:ilvl w:val="0"/>
          <w:numId w:val="24"/>
        </w:numPr>
        <w:suppressAutoHyphens/>
        <w:spacing w:before="120" w:after="0" w:line="240" w:lineRule="auto"/>
        <w:jc w:val="both"/>
        <w:rPr>
          <w:rFonts w:ascii="Times New Roman" w:eastAsia="Times New Roman" w:hAnsi="Times New Roman" w:cs="Times New Roman"/>
          <w:lang w:eastAsia="zh-CN"/>
        </w:rPr>
      </w:pPr>
      <w:r w:rsidRPr="000943BE">
        <w:rPr>
          <w:rFonts w:ascii="Cambria" w:eastAsia="Times New Roman" w:hAnsi="Cambria" w:cs="Cambria"/>
          <w:lang w:eastAsia="pl-PL"/>
        </w:rPr>
        <w:t xml:space="preserve">Zabezpieczenie służy zabezpieczeniu zapłaty roszczeń z tytułu niewykonania lub nienależytego wykonania Przedmiotu Umowy. </w:t>
      </w:r>
    </w:p>
    <w:p w14:paraId="240CB39F" w14:textId="641F65A4" w:rsidR="000943BE" w:rsidRPr="000943BE" w:rsidRDefault="000943BE" w:rsidP="000943BE">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0943BE">
        <w:rPr>
          <w:rFonts w:ascii="Cambria" w:eastAsia="Times New Roman" w:hAnsi="Cambria" w:cs="Cambria"/>
          <w:lang w:eastAsia="pl-PL"/>
        </w:rPr>
        <w:t>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Kwota pozostawiona na zabezpieczenie roszczeń z tytułu rękojmi za wady lub gwarancji w wysokości 30 % wysokości zabezpieczenia zostanie zwrócone nie później niż w 15 dniu po upływie okresu rękojmi za wady i gwarancji.</w:t>
      </w:r>
    </w:p>
    <w:p w14:paraId="1653A2D8" w14:textId="77777777" w:rsidR="000943BE" w:rsidRPr="000943BE" w:rsidRDefault="000943BE" w:rsidP="000943BE">
      <w:pPr>
        <w:numPr>
          <w:ilvl w:val="0"/>
          <w:numId w:val="24"/>
        </w:numPr>
        <w:suppressAutoHyphens/>
        <w:spacing w:before="120" w:after="0" w:line="240" w:lineRule="auto"/>
        <w:jc w:val="both"/>
        <w:rPr>
          <w:rFonts w:ascii="Times New Roman" w:eastAsia="Times New Roman" w:hAnsi="Times New Roman" w:cs="Times New Roman"/>
          <w:lang w:eastAsia="zh-CN"/>
        </w:rPr>
      </w:pPr>
      <w:r w:rsidRPr="000943BE">
        <w:rPr>
          <w:rFonts w:ascii="Cambria" w:eastAsia="Times New Roman" w:hAnsi="Cambria" w:cs="Cambria"/>
          <w:bCs/>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52C7FB10" w14:textId="77777777" w:rsidR="000943BE" w:rsidRPr="00957190" w:rsidRDefault="000943BE" w:rsidP="008A0765">
      <w:pPr>
        <w:suppressAutoHyphens/>
        <w:spacing w:before="120" w:after="120" w:line="240" w:lineRule="auto"/>
        <w:jc w:val="center"/>
        <w:rPr>
          <w:rFonts w:ascii="Cambria" w:eastAsia="Times New Roman" w:hAnsi="Cambria" w:cs="Arial"/>
          <w:b/>
          <w:lang w:eastAsia="ar-SA"/>
        </w:rPr>
      </w:pPr>
    </w:p>
    <w:p w14:paraId="66E55390" w14:textId="7B86AB91" w:rsidR="008A0765" w:rsidRPr="00957190" w:rsidRDefault="008A0765" w:rsidP="008A0765">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sidR="000943BE">
        <w:rPr>
          <w:rFonts w:ascii="Cambria" w:eastAsia="Times New Roman" w:hAnsi="Cambria" w:cs="Arial"/>
          <w:b/>
          <w:lang w:eastAsia="ar-SA"/>
        </w:rPr>
        <w:t>7</w:t>
      </w:r>
    </w:p>
    <w:p w14:paraId="06C3B79F" w14:textId="77777777" w:rsidR="008A0765" w:rsidRPr="00957190" w:rsidRDefault="008A0765" w:rsidP="008A0765">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Rozstrzyganie sporów</w:t>
      </w:r>
    </w:p>
    <w:p w14:paraId="1D680F5A" w14:textId="77777777" w:rsidR="008A0765" w:rsidRPr="00957190" w:rsidRDefault="008A0765" w:rsidP="008A0765">
      <w:pPr>
        <w:numPr>
          <w:ilvl w:val="0"/>
          <w:numId w:val="11"/>
        </w:numPr>
        <w:suppressAutoHyphens/>
        <w:spacing w:before="120" w:after="120" w:line="240" w:lineRule="auto"/>
        <w:ind w:left="567" w:hanging="709"/>
        <w:jc w:val="both"/>
        <w:rPr>
          <w:rFonts w:ascii="Cambria" w:eastAsia="Times New Roman" w:hAnsi="Cambria" w:cs="Arial"/>
          <w:lang w:eastAsia="ar-SA"/>
        </w:rPr>
      </w:pPr>
      <w:r w:rsidRPr="00957190">
        <w:rPr>
          <w:rFonts w:ascii="Cambria" w:eastAsia="Times New Roman" w:hAnsi="Cambria" w:cs="Arial"/>
          <w:lang w:eastAsia="ar-SA"/>
        </w:rPr>
        <w:t>Zamawiający i Wykonawca podejmą starania, aby rozstrzygnąć ewentualne spory wynikające z Umowy ugodowo poprzez bezpośrednie negocjacje.</w:t>
      </w:r>
    </w:p>
    <w:p w14:paraId="3C21B933" w14:textId="77777777" w:rsidR="008A0765" w:rsidRPr="00957190" w:rsidRDefault="008A0765" w:rsidP="008A0765">
      <w:pPr>
        <w:numPr>
          <w:ilvl w:val="0"/>
          <w:numId w:val="11"/>
        </w:numPr>
        <w:suppressAutoHyphens/>
        <w:spacing w:before="120" w:after="120" w:line="240" w:lineRule="auto"/>
        <w:ind w:left="567" w:hanging="709"/>
        <w:jc w:val="both"/>
        <w:rPr>
          <w:rFonts w:ascii="Cambria" w:eastAsia="Times New Roman" w:hAnsi="Cambria" w:cs="Arial"/>
          <w:lang w:eastAsia="ar-SA"/>
        </w:rPr>
      </w:pPr>
      <w:r w:rsidRPr="00957190">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74CABAA2" w14:textId="77777777" w:rsidR="008A0765" w:rsidRPr="00957190" w:rsidRDefault="008A0765" w:rsidP="008A0765">
      <w:pPr>
        <w:suppressAutoHyphens/>
        <w:spacing w:after="0"/>
        <w:ind w:left="710"/>
        <w:rPr>
          <w:rFonts w:ascii="Cambria" w:eastAsia="Times New Roman" w:hAnsi="Cambria" w:cs="Times New Roman"/>
          <w:lang w:eastAsia="ar-SA"/>
        </w:rPr>
      </w:pPr>
    </w:p>
    <w:p w14:paraId="2066C247" w14:textId="1930236C" w:rsidR="008A0765" w:rsidRPr="00957190" w:rsidRDefault="008A0765" w:rsidP="008A0765">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sidR="000943BE">
        <w:rPr>
          <w:rFonts w:ascii="Cambria" w:eastAsia="Times New Roman" w:hAnsi="Cambria" w:cs="Times New Roman"/>
          <w:b/>
          <w:lang w:eastAsia="ar-SA"/>
        </w:rPr>
        <w:t>8</w:t>
      </w:r>
    </w:p>
    <w:p w14:paraId="2137E726" w14:textId="77777777" w:rsidR="008A0765" w:rsidRPr="00957190" w:rsidRDefault="008A0765" w:rsidP="008A0765">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Postanowienia końcowe</w:t>
      </w:r>
    </w:p>
    <w:p w14:paraId="78AB6FF9" w14:textId="77777777" w:rsidR="008A0765" w:rsidRPr="00957190" w:rsidRDefault="008A0765" w:rsidP="008A0765">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 sprawach nieuregulowanych Umową mają zastosowanie właściwe przepisy prawa Rzeczypospolitej Polskiej. </w:t>
      </w:r>
    </w:p>
    <w:p w14:paraId="63F3951F" w14:textId="77777777" w:rsidR="008A0765" w:rsidRPr="00957190" w:rsidRDefault="008A0765" w:rsidP="008A0765">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12ACB53C" w14:textId="77777777" w:rsidR="008A0765" w:rsidRPr="00957190" w:rsidRDefault="008A0765" w:rsidP="008A0765">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Umowę sporządzono w 2 jednobrzmiących egzemplarzach, po jednym dla każdej ze Stron. </w:t>
      </w:r>
    </w:p>
    <w:p w14:paraId="06B172A7" w14:textId="77777777" w:rsidR="008A0765" w:rsidRPr="00957190" w:rsidRDefault="008A0765" w:rsidP="008A0765">
      <w:pPr>
        <w:numPr>
          <w:ilvl w:val="0"/>
          <w:numId w:val="12"/>
        </w:numPr>
        <w:tabs>
          <w:tab w:val="left" w:pos="567"/>
          <w:tab w:val="left" w:pos="851"/>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Następujące załączniki do Umowy stanowią jej integralną część:</w:t>
      </w:r>
    </w:p>
    <w:p w14:paraId="60881874" w14:textId="77777777" w:rsidR="008A0765" w:rsidRPr="00957190" w:rsidRDefault="008A0765" w:rsidP="008A0765">
      <w:pPr>
        <w:numPr>
          <w:ilvl w:val="1"/>
          <w:numId w:val="13"/>
        </w:numPr>
        <w:tabs>
          <w:tab w:val="left" w:pos="1134"/>
        </w:tabs>
        <w:suppressAutoHyphens/>
        <w:spacing w:before="120" w:after="120" w:line="240" w:lineRule="auto"/>
        <w:ind w:left="1134" w:hanging="560"/>
        <w:jc w:val="both"/>
        <w:rPr>
          <w:rFonts w:ascii="Cambria" w:eastAsia="Times New Roman" w:hAnsi="Cambria" w:cs="Arial"/>
          <w:lang w:eastAsia="ar-SA"/>
        </w:rPr>
      </w:pPr>
      <w:r w:rsidRPr="00957190">
        <w:rPr>
          <w:rFonts w:ascii="Cambria" w:eastAsia="Times New Roman" w:hAnsi="Cambria" w:cs="Arial"/>
          <w:lang w:eastAsia="ar-SA"/>
        </w:rPr>
        <w:t xml:space="preserve"> SWZ z załącznikami;</w:t>
      </w:r>
    </w:p>
    <w:p w14:paraId="601F0549" w14:textId="77777777" w:rsidR="008A0765" w:rsidRPr="00957190" w:rsidRDefault="008A0765" w:rsidP="008A0765">
      <w:pPr>
        <w:numPr>
          <w:ilvl w:val="1"/>
          <w:numId w:val="13"/>
        </w:numPr>
        <w:tabs>
          <w:tab w:val="left" w:pos="1134"/>
        </w:tabs>
        <w:suppressAutoHyphens/>
        <w:spacing w:before="120" w:after="120" w:line="240" w:lineRule="auto"/>
        <w:ind w:left="1134" w:hanging="560"/>
        <w:jc w:val="both"/>
        <w:rPr>
          <w:rFonts w:ascii="Cambria" w:eastAsia="Times New Roman" w:hAnsi="Cambria" w:cs="Arial"/>
          <w:lang w:eastAsia="ar-SA"/>
        </w:rPr>
      </w:pPr>
      <w:r w:rsidRPr="00957190">
        <w:rPr>
          <w:rFonts w:ascii="Cambria" w:eastAsia="Times New Roman" w:hAnsi="Cambria" w:cs="Arial"/>
          <w:lang w:eastAsia="ar-SA"/>
        </w:rPr>
        <w:t xml:space="preserve"> formularz Oferty</w:t>
      </w:r>
      <w:r>
        <w:rPr>
          <w:rFonts w:ascii="Cambria" w:eastAsia="Times New Roman" w:hAnsi="Cambria" w:cs="Arial"/>
          <w:lang w:eastAsia="ar-SA"/>
        </w:rPr>
        <w:t xml:space="preserve"> zraz ze Specyfikacją Techniczną Oferowanego Produktu</w:t>
      </w:r>
      <w:r w:rsidRPr="00957190">
        <w:rPr>
          <w:rFonts w:ascii="Cambria" w:eastAsia="Times New Roman" w:hAnsi="Cambria" w:cs="Arial"/>
          <w:lang w:eastAsia="ar-SA"/>
        </w:rPr>
        <w:t>;</w:t>
      </w:r>
    </w:p>
    <w:p w14:paraId="211AB7FC" w14:textId="77777777" w:rsidR="008A0765" w:rsidRPr="00957190" w:rsidRDefault="008A0765" w:rsidP="008A0765">
      <w:pPr>
        <w:numPr>
          <w:ilvl w:val="1"/>
          <w:numId w:val="13"/>
        </w:numPr>
        <w:tabs>
          <w:tab w:val="left" w:pos="1134"/>
        </w:tabs>
        <w:suppressAutoHyphens/>
        <w:spacing w:before="120" w:after="120" w:line="240" w:lineRule="auto"/>
        <w:ind w:hanging="873"/>
        <w:contextualSpacing/>
        <w:jc w:val="both"/>
        <w:rPr>
          <w:rFonts w:ascii="Cambria" w:eastAsia="Times New Roman" w:hAnsi="Cambria" w:cs="Arial"/>
          <w:lang w:eastAsia="ar-SA"/>
        </w:rPr>
      </w:pPr>
      <w:r w:rsidRPr="00957190">
        <w:rPr>
          <w:rFonts w:ascii="Cambria" w:eastAsia="Times New Roman" w:hAnsi="Cambria" w:cs="Arial"/>
          <w:lang w:eastAsia="ar-SA"/>
        </w:rPr>
        <w:t xml:space="preserve"> Polisa ubezpieczenia OC.</w:t>
      </w:r>
    </w:p>
    <w:p w14:paraId="1910F8B2" w14:textId="77777777" w:rsidR="008A0765" w:rsidRPr="00957190" w:rsidRDefault="008A0765" w:rsidP="008A0765">
      <w:pPr>
        <w:suppressAutoHyphens/>
        <w:spacing w:before="120" w:after="120" w:line="240" w:lineRule="auto"/>
        <w:rPr>
          <w:rFonts w:ascii="Cambria" w:eastAsia="Times New Roman" w:hAnsi="Cambria" w:cs="Arial"/>
          <w:bCs/>
          <w:lang w:eastAsia="ar-SA"/>
        </w:rPr>
      </w:pPr>
    </w:p>
    <w:p w14:paraId="3B217658" w14:textId="77777777" w:rsidR="008A0765" w:rsidRDefault="008A0765" w:rsidP="008A0765">
      <w:pPr>
        <w:suppressAutoHyphens/>
        <w:spacing w:before="120" w:after="120" w:line="240" w:lineRule="auto"/>
        <w:rPr>
          <w:rFonts w:ascii="Cambria" w:eastAsia="Times New Roman" w:hAnsi="Cambria" w:cs="Arial"/>
          <w:bCs/>
          <w:lang w:eastAsia="ar-SA"/>
        </w:rPr>
      </w:pPr>
    </w:p>
    <w:p w14:paraId="353270BC" w14:textId="77777777" w:rsidR="006A349F" w:rsidRDefault="006A349F" w:rsidP="008A0765">
      <w:pPr>
        <w:suppressAutoHyphens/>
        <w:spacing w:before="120" w:after="120" w:line="240" w:lineRule="auto"/>
        <w:rPr>
          <w:rFonts w:ascii="Cambria" w:eastAsia="Times New Roman" w:hAnsi="Cambria" w:cs="Arial"/>
          <w:bCs/>
          <w:lang w:eastAsia="ar-SA"/>
        </w:rPr>
      </w:pPr>
    </w:p>
    <w:p w14:paraId="2049D859" w14:textId="77777777" w:rsidR="006A349F" w:rsidRPr="00957190" w:rsidRDefault="006A349F" w:rsidP="008A0765">
      <w:pPr>
        <w:suppressAutoHyphens/>
        <w:spacing w:before="120" w:after="120" w:line="240" w:lineRule="auto"/>
        <w:rPr>
          <w:rFonts w:ascii="Cambria" w:eastAsia="Times New Roman" w:hAnsi="Cambria" w:cs="Arial"/>
          <w:bCs/>
          <w:lang w:eastAsia="ar-SA"/>
        </w:rPr>
      </w:pPr>
    </w:p>
    <w:p w14:paraId="0DC5D1DB" w14:textId="77777777" w:rsidR="008A0765" w:rsidRPr="00957190" w:rsidRDefault="008A0765" w:rsidP="008A0765">
      <w:pPr>
        <w:suppressAutoHyphens/>
        <w:spacing w:after="0" w:line="240" w:lineRule="auto"/>
        <w:ind w:left="708" w:firstLine="708"/>
        <w:rPr>
          <w:rFonts w:ascii="Cambria" w:eastAsia="Times New Roman" w:hAnsi="Cambria" w:cs="Times New Roman"/>
          <w:b/>
          <w:bCs/>
          <w:lang w:eastAsia="ar-SA"/>
        </w:rPr>
      </w:pPr>
      <w:r w:rsidRPr="00957190">
        <w:rPr>
          <w:rFonts w:ascii="Cambria" w:eastAsia="Times New Roman" w:hAnsi="Cambria" w:cs="Times New Roman"/>
          <w:lang w:eastAsia="ar-SA"/>
        </w:rPr>
        <w:t xml:space="preserve"> </w:t>
      </w:r>
      <w:r w:rsidRPr="00957190">
        <w:rPr>
          <w:rFonts w:ascii="Cambria" w:eastAsia="Times New Roman" w:hAnsi="Cambria" w:cs="Times New Roman"/>
          <w:b/>
          <w:bCs/>
          <w:lang w:eastAsia="ar-SA"/>
        </w:rPr>
        <w:t>ZAMAWIAJĄCY</w:t>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t>WYKONAWCA</w:t>
      </w:r>
    </w:p>
    <w:p w14:paraId="791087C3" w14:textId="77777777" w:rsidR="008A0765" w:rsidRPr="00957190" w:rsidRDefault="008A0765" w:rsidP="008A0765"/>
    <w:p w14:paraId="0A352F71" w14:textId="77777777" w:rsidR="008A0765" w:rsidRDefault="008A0765" w:rsidP="008A0765"/>
    <w:p w14:paraId="3569AF3C" w14:textId="77777777" w:rsidR="008A0765" w:rsidRDefault="008A0765" w:rsidP="008A0765"/>
    <w:p w14:paraId="32745894" w14:textId="77777777" w:rsidR="008A0765" w:rsidRDefault="008A0765" w:rsidP="008A0765"/>
    <w:p w14:paraId="3477000E" w14:textId="77777777" w:rsidR="008A0765" w:rsidRDefault="008A0765" w:rsidP="008A0765"/>
    <w:p w14:paraId="2376D5EA" w14:textId="77777777" w:rsidR="00694491" w:rsidRDefault="00694491"/>
    <w:sectPr w:rsidR="00694491" w:rsidSect="008A0765">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B0840" w14:textId="77777777" w:rsidR="00D414D2" w:rsidRDefault="00D414D2">
      <w:pPr>
        <w:spacing w:after="0" w:line="240" w:lineRule="auto"/>
      </w:pPr>
      <w:r>
        <w:separator/>
      </w:r>
    </w:p>
  </w:endnote>
  <w:endnote w:type="continuationSeparator" w:id="0">
    <w:p w14:paraId="2B29ACB0" w14:textId="77777777" w:rsidR="00D414D2" w:rsidRDefault="00D4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274122"/>
      <w:docPartObj>
        <w:docPartGallery w:val="Page Numbers (Bottom of Page)"/>
        <w:docPartUnique/>
      </w:docPartObj>
    </w:sdtPr>
    <w:sdtEndPr/>
    <w:sdtContent>
      <w:p w14:paraId="5449EE34" w14:textId="77777777" w:rsidR="008A0765" w:rsidRDefault="008A0765">
        <w:pPr>
          <w:pStyle w:val="Stopka"/>
          <w:jc w:val="center"/>
        </w:pPr>
        <w:r>
          <w:fldChar w:fldCharType="begin"/>
        </w:r>
        <w:r>
          <w:instrText>PAGE   \* MERGEFORMAT</w:instrText>
        </w:r>
        <w:r>
          <w:fldChar w:fldCharType="separate"/>
        </w:r>
        <w:r>
          <w:rPr>
            <w:noProof/>
          </w:rPr>
          <w:t>11</w:t>
        </w:r>
        <w:r>
          <w:fldChar w:fldCharType="end"/>
        </w:r>
      </w:p>
    </w:sdtContent>
  </w:sdt>
  <w:p w14:paraId="334427EB" w14:textId="77777777" w:rsidR="008A0765" w:rsidRDefault="008A07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6D7B8" w14:textId="77777777" w:rsidR="00D414D2" w:rsidRDefault="00D414D2">
      <w:pPr>
        <w:spacing w:after="0" w:line="240" w:lineRule="auto"/>
      </w:pPr>
      <w:r>
        <w:separator/>
      </w:r>
    </w:p>
  </w:footnote>
  <w:footnote w:type="continuationSeparator" w:id="0">
    <w:p w14:paraId="3DB778C3" w14:textId="77777777" w:rsidR="00D414D2" w:rsidRDefault="00D414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2" w15:restartNumberingAfterBreak="0">
    <w:nsid w:val="00000013"/>
    <w:multiLevelType w:val="singleLevel"/>
    <w:tmpl w:val="00000013"/>
    <w:name w:val="WW8Num2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3" w15:restartNumberingAfterBreak="0">
    <w:nsid w:val="00000019"/>
    <w:multiLevelType w:val="singleLevel"/>
    <w:tmpl w:val="00000019"/>
    <w:name w:val="WW8Num25"/>
    <w:lvl w:ilvl="0">
      <w:start w:val="1"/>
      <w:numFmt w:val="decimal"/>
      <w:lvlText w:val="%1."/>
      <w:lvlJc w:val="left"/>
      <w:pPr>
        <w:tabs>
          <w:tab w:val="num" w:pos="0"/>
        </w:tabs>
        <w:ind w:left="360" w:hanging="360"/>
      </w:pPr>
      <w:rPr>
        <w:rFonts w:ascii="Cambria" w:hAnsi="Cambria" w:cs="Arial"/>
        <w:bCs/>
        <w:sz w:val="22"/>
        <w:szCs w:val="22"/>
      </w:rPr>
    </w:lvl>
  </w:abstractNum>
  <w:abstractNum w:abstractNumId="4" w15:restartNumberingAfterBreak="0">
    <w:nsid w:val="007E19AE"/>
    <w:multiLevelType w:val="multilevel"/>
    <w:tmpl w:val="0415001D"/>
    <w:lvl w:ilvl="0">
      <w:start w:val="1"/>
      <w:numFmt w:val="decimal"/>
      <w:lvlText w:val="%1)"/>
      <w:lvlJc w:val="left"/>
      <w:pPr>
        <w:ind w:left="8866" w:hanging="360"/>
      </w:pPr>
    </w:lvl>
    <w:lvl w:ilvl="1">
      <w:start w:val="1"/>
      <w:numFmt w:val="lowerLetter"/>
      <w:lvlText w:val="%2)"/>
      <w:lvlJc w:val="left"/>
      <w:pPr>
        <w:ind w:left="9226" w:hanging="360"/>
      </w:pPr>
    </w:lvl>
    <w:lvl w:ilvl="2">
      <w:start w:val="1"/>
      <w:numFmt w:val="lowerRoman"/>
      <w:lvlText w:val="%3)"/>
      <w:lvlJc w:val="left"/>
      <w:pPr>
        <w:ind w:left="9586" w:hanging="360"/>
      </w:pPr>
    </w:lvl>
    <w:lvl w:ilvl="3">
      <w:start w:val="1"/>
      <w:numFmt w:val="decimal"/>
      <w:lvlText w:val="(%4)"/>
      <w:lvlJc w:val="left"/>
      <w:pPr>
        <w:ind w:left="9946" w:hanging="360"/>
      </w:pPr>
    </w:lvl>
    <w:lvl w:ilvl="4">
      <w:start w:val="1"/>
      <w:numFmt w:val="lowerLetter"/>
      <w:lvlText w:val="(%5)"/>
      <w:lvlJc w:val="left"/>
      <w:pPr>
        <w:ind w:left="10306" w:hanging="360"/>
      </w:pPr>
    </w:lvl>
    <w:lvl w:ilvl="5">
      <w:start w:val="1"/>
      <w:numFmt w:val="lowerRoman"/>
      <w:lvlText w:val="(%6)"/>
      <w:lvlJc w:val="left"/>
      <w:pPr>
        <w:ind w:left="10666" w:hanging="360"/>
      </w:pPr>
    </w:lvl>
    <w:lvl w:ilvl="6">
      <w:start w:val="1"/>
      <w:numFmt w:val="decimal"/>
      <w:lvlText w:val="%7."/>
      <w:lvlJc w:val="left"/>
      <w:pPr>
        <w:ind w:left="11026" w:hanging="360"/>
      </w:pPr>
    </w:lvl>
    <w:lvl w:ilvl="7">
      <w:start w:val="1"/>
      <w:numFmt w:val="lowerLetter"/>
      <w:lvlText w:val="%8."/>
      <w:lvlJc w:val="left"/>
      <w:pPr>
        <w:ind w:left="11386" w:hanging="360"/>
      </w:pPr>
    </w:lvl>
    <w:lvl w:ilvl="8">
      <w:start w:val="1"/>
      <w:numFmt w:val="lowerRoman"/>
      <w:lvlText w:val="%9."/>
      <w:lvlJc w:val="left"/>
      <w:pPr>
        <w:ind w:left="11746" w:hanging="360"/>
      </w:pPr>
    </w:lvl>
  </w:abstractNum>
  <w:abstractNum w:abstractNumId="5"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13C5BF1"/>
    <w:multiLevelType w:val="hybridMultilevel"/>
    <w:tmpl w:val="0A56C0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545385A"/>
    <w:multiLevelType w:val="hybridMultilevel"/>
    <w:tmpl w:val="FB8491AC"/>
    <w:lvl w:ilvl="0" w:tplc="F3F2451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6EC7D23"/>
    <w:multiLevelType w:val="hybridMultilevel"/>
    <w:tmpl w:val="7E0C0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CAE7119"/>
    <w:multiLevelType w:val="multilevel"/>
    <w:tmpl w:val="B7BAF636"/>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28496467">
    <w:abstractNumId w:val="6"/>
  </w:num>
  <w:num w:numId="2" w16cid:durableId="808203348">
    <w:abstractNumId w:val="16"/>
  </w:num>
  <w:num w:numId="3" w16cid:durableId="1160534941">
    <w:abstractNumId w:val="4"/>
  </w:num>
  <w:num w:numId="4" w16cid:durableId="1529491032">
    <w:abstractNumId w:val="12"/>
  </w:num>
  <w:num w:numId="5" w16cid:durableId="419451551">
    <w:abstractNumId w:val="14"/>
  </w:num>
  <w:num w:numId="6" w16cid:durableId="1546601841">
    <w:abstractNumId w:val="10"/>
  </w:num>
  <w:num w:numId="7" w16cid:durableId="1044478887">
    <w:abstractNumId w:val="9"/>
  </w:num>
  <w:num w:numId="8" w16cid:durableId="60565821">
    <w:abstractNumId w:val="13"/>
  </w:num>
  <w:num w:numId="9" w16cid:durableId="821892997">
    <w:abstractNumId w:val="23"/>
  </w:num>
  <w:num w:numId="10" w16cid:durableId="1974941344">
    <w:abstractNumId w:val="8"/>
  </w:num>
  <w:num w:numId="11" w16cid:durableId="1675037326">
    <w:abstractNumId w:val="5"/>
  </w:num>
  <w:num w:numId="12" w16cid:durableId="570622300">
    <w:abstractNumId w:val="20"/>
  </w:num>
  <w:num w:numId="13" w16cid:durableId="1255090744">
    <w:abstractNumId w:val="15"/>
  </w:num>
  <w:num w:numId="14" w16cid:durableId="1538398337">
    <w:abstractNumId w:val="7"/>
  </w:num>
  <w:num w:numId="15" w16cid:durableId="1410616042">
    <w:abstractNumId w:val="22"/>
  </w:num>
  <w:num w:numId="16" w16cid:durableId="801075274">
    <w:abstractNumId w:val="19"/>
  </w:num>
  <w:num w:numId="17" w16cid:durableId="258949887">
    <w:abstractNumId w:val="11"/>
  </w:num>
  <w:num w:numId="18" w16cid:durableId="1484809745">
    <w:abstractNumId w:val="1"/>
    <w:lvlOverride w:ilvl="0">
      <w:startOverride w:val="1"/>
    </w:lvlOverride>
  </w:num>
  <w:num w:numId="19" w16cid:durableId="1047872036">
    <w:abstractNumId w:val="18"/>
  </w:num>
  <w:num w:numId="20" w16cid:durableId="476386844">
    <w:abstractNumId w:val="17"/>
  </w:num>
  <w:num w:numId="21" w16cid:durableId="1461998485">
    <w:abstractNumId w:val="21"/>
  </w:num>
  <w:num w:numId="22" w16cid:durableId="974602860">
    <w:abstractNumId w:val="2"/>
  </w:num>
  <w:num w:numId="23" w16cid:durableId="124740897">
    <w:abstractNumId w:val="0"/>
  </w:num>
  <w:num w:numId="24" w16cid:durableId="1768117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765"/>
    <w:rsid w:val="0000790E"/>
    <w:rsid w:val="00024B7F"/>
    <w:rsid w:val="000943BE"/>
    <w:rsid w:val="00095A0D"/>
    <w:rsid w:val="002C6E68"/>
    <w:rsid w:val="00366229"/>
    <w:rsid w:val="00442A4D"/>
    <w:rsid w:val="00511828"/>
    <w:rsid w:val="0051369F"/>
    <w:rsid w:val="0052501F"/>
    <w:rsid w:val="005E413A"/>
    <w:rsid w:val="00694491"/>
    <w:rsid w:val="006A349F"/>
    <w:rsid w:val="006B7F43"/>
    <w:rsid w:val="00757B65"/>
    <w:rsid w:val="00783448"/>
    <w:rsid w:val="007F2DB4"/>
    <w:rsid w:val="00812913"/>
    <w:rsid w:val="008A0765"/>
    <w:rsid w:val="00A0106D"/>
    <w:rsid w:val="00A0263E"/>
    <w:rsid w:val="00A051C3"/>
    <w:rsid w:val="00AF744E"/>
    <w:rsid w:val="00B24657"/>
    <w:rsid w:val="00B412F3"/>
    <w:rsid w:val="00BA15EC"/>
    <w:rsid w:val="00BF0E44"/>
    <w:rsid w:val="00C30248"/>
    <w:rsid w:val="00D414D2"/>
    <w:rsid w:val="00D856F8"/>
    <w:rsid w:val="00D87A6B"/>
    <w:rsid w:val="00DC115E"/>
    <w:rsid w:val="00E32473"/>
    <w:rsid w:val="00E61E50"/>
    <w:rsid w:val="00F715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098B2"/>
  <w15:chartTrackingRefBased/>
  <w15:docId w15:val="{4D6B4DB3-B963-4A71-9ED7-E90974502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0765"/>
    <w:rPr>
      <w:kern w:val="0"/>
      <w14:ligatures w14:val="none"/>
    </w:rPr>
  </w:style>
  <w:style w:type="paragraph" w:styleId="Nagwek1">
    <w:name w:val="heading 1"/>
    <w:basedOn w:val="Normalny"/>
    <w:next w:val="Normalny"/>
    <w:link w:val="Nagwek1Znak"/>
    <w:uiPriority w:val="9"/>
    <w:qFormat/>
    <w:rsid w:val="008A07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A07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A076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A076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A076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A076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A076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A076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A076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A076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A076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A076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A076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A076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A076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A076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A076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A0765"/>
    <w:rPr>
      <w:rFonts w:eastAsiaTheme="majorEastAsia" w:cstheme="majorBidi"/>
      <w:color w:val="272727" w:themeColor="text1" w:themeTint="D8"/>
    </w:rPr>
  </w:style>
  <w:style w:type="paragraph" w:styleId="Tytu">
    <w:name w:val="Title"/>
    <w:basedOn w:val="Normalny"/>
    <w:next w:val="Normalny"/>
    <w:link w:val="TytuZnak"/>
    <w:uiPriority w:val="10"/>
    <w:qFormat/>
    <w:rsid w:val="008A07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A076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A076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A076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A0765"/>
    <w:pPr>
      <w:spacing w:before="160"/>
      <w:jc w:val="center"/>
    </w:pPr>
    <w:rPr>
      <w:i/>
      <w:iCs/>
      <w:color w:val="404040" w:themeColor="text1" w:themeTint="BF"/>
    </w:rPr>
  </w:style>
  <w:style w:type="character" w:customStyle="1" w:styleId="CytatZnak">
    <w:name w:val="Cytat Znak"/>
    <w:basedOn w:val="Domylnaczcionkaakapitu"/>
    <w:link w:val="Cytat"/>
    <w:uiPriority w:val="29"/>
    <w:rsid w:val="008A0765"/>
    <w:rPr>
      <w:i/>
      <w:iCs/>
      <w:color w:val="404040" w:themeColor="text1" w:themeTint="BF"/>
    </w:rPr>
  </w:style>
  <w:style w:type="paragraph" w:styleId="Akapitzlist">
    <w:name w:val="List Paragraph"/>
    <w:basedOn w:val="Normalny"/>
    <w:uiPriority w:val="34"/>
    <w:qFormat/>
    <w:rsid w:val="008A0765"/>
    <w:pPr>
      <w:ind w:left="720"/>
      <w:contextualSpacing/>
    </w:pPr>
  </w:style>
  <w:style w:type="character" w:styleId="Wyrnienieintensywne">
    <w:name w:val="Intense Emphasis"/>
    <w:basedOn w:val="Domylnaczcionkaakapitu"/>
    <w:uiPriority w:val="21"/>
    <w:qFormat/>
    <w:rsid w:val="008A0765"/>
    <w:rPr>
      <w:i/>
      <w:iCs/>
      <w:color w:val="0F4761" w:themeColor="accent1" w:themeShade="BF"/>
    </w:rPr>
  </w:style>
  <w:style w:type="paragraph" w:styleId="Cytatintensywny">
    <w:name w:val="Intense Quote"/>
    <w:basedOn w:val="Normalny"/>
    <w:next w:val="Normalny"/>
    <w:link w:val="CytatintensywnyZnak"/>
    <w:uiPriority w:val="30"/>
    <w:qFormat/>
    <w:rsid w:val="008A07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A0765"/>
    <w:rPr>
      <w:i/>
      <w:iCs/>
      <w:color w:val="0F4761" w:themeColor="accent1" w:themeShade="BF"/>
    </w:rPr>
  </w:style>
  <w:style w:type="character" w:styleId="Odwoanieintensywne">
    <w:name w:val="Intense Reference"/>
    <w:basedOn w:val="Domylnaczcionkaakapitu"/>
    <w:uiPriority w:val="32"/>
    <w:qFormat/>
    <w:rsid w:val="008A0765"/>
    <w:rPr>
      <w:b/>
      <w:bCs/>
      <w:smallCaps/>
      <w:color w:val="0F4761" w:themeColor="accent1" w:themeShade="BF"/>
      <w:spacing w:val="5"/>
    </w:rPr>
  </w:style>
  <w:style w:type="paragraph" w:styleId="Stopka">
    <w:name w:val="footer"/>
    <w:basedOn w:val="Normalny"/>
    <w:link w:val="StopkaZnak"/>
    <w:uiPriority w:val="99"/>
    <w:semiHidden/>
    <w:unhideWhenUsed/>
    <w:rsid w:val="008A0765"/>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8A0765"/>
    <w:rPr>
      <w:kern w:val="0"/>
      <w14:ligatures w14:val="none"/>
    </w:rPr>
  </w:style>
  <w:style w:type="character" w:styleId="Odwoaniedokomentarza">
    <w:name w:val="annotation reference"/>
    <w:basedOn w:val="Domylnaczcionkaakapitu"/>
    <w:uiPriority w:val="99"/>
    <w:semiHidden/>
    <w:unhideWhenUsed/>
    <w:rsid w:val="008A0765"/>
    <w:rPr>
      <w:sz w:val="16"/>
      <w:szCs w:val="16"/>
    </w:rPr>
  </w:style>
  <w:style w:type="paragraph" w:styleId="Tekstkomentarza">
    <w:name w:val="annotation text"/>
    <w:basedOn w:val="Normalny"/>
    <w:link w:val="TekstkomentarzaZnak"/>
    <w:uiPriority w:val="99"/>
    <w:unhideWhenUsed/>
    <w:rsid w:val="008A0765"/>
    <w:pPr>
      <w:spacing w:line="240" w:lineRule="auto"/>
    </w:pPr>
    <w:rPr>
      <w:sz w:val="20"/>
      <w:szCs w:val="20"/>
    </w:rPr>
  </w:style>
  <w:style w:type="character" w:customStyle="1" w:styleId="TekstkomentarzaZnak">
    <w:name w:val="Tekst komentarza Znak"/>
    <w:basedOn w:val="Domylnaczcionkaakapitu"/>
    <w:link w:val="Tekstkomentarza"/>
    <w:uiPriority w:val="99"/>
    <w:rsid w:val="008A0765"/>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8A0765"/>
    <w:rPr>
      <w:b/>
      <w:bCs/>
    </w:rPr>
  </w:style>
  <w:style w:type="character" w:customStyle="1" w:styleId="TematkomentarzaZnak">
    <w:name w:val="Temat komentarza Znak"/>
    <w:basedOn w:val="TekstkomentarzaZnak"/>
    <w:link w:val="Tematkomentarza"/>
    <w:uiPriority w:val="99"/>
    <w:semiHidden/>
    <w:rsid w:val="008A0765"/>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rokerinfinite.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10</Pages>
  <Words>3045</Words>
  <Characters>18271</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14</cp:revision>
  <dcterms:created xsi:type="dcterms:W3CDTF">2025-08-06T07:32:00Z</dcterms:created>
  <dcterms:modified xsi:type="dcterms:W3CDTF">2025-09-24T10:13:00Z</dcterms:modified>
</cp:coreProperties>
</file>