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8A" w:rsidRDefault="0084578A" w:rsidP="0084578A">
      <w:pPr>
        <w:jc w:val="right"/>
        <w:rPr>
          <w:b/>
          <w:i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0008F6">
        <w:t>Z</w:t>
      </w:r>
      <w:r w:rsidR="00593E4A"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B75395" w:rsidRPr="00093E7A" w:rsidRDefault="00B75395" w:rsidP="009D6F16">
      <w:pPr>
        <w:jc w:val="center"/>
        <w:rPr>
          <w:b/>
          <w:sz w:val="28"/>
          <w:szCs w:val="28"/>
        </w:rPr>
      </w:pPr>
      <w:proofErr w:type="gramStart"/>
      <w:r w:rsidRPr="00093E7A">
        <w:rPr>
          <w:b/>
          <w:sz w:val="28"/>
          <w:szCs w:val="28"/>
        </w:rPr>
        <w:t>FORMULARZ   OFERTOWY</w:t>
      </w:r>
      <w:proofErr w:type="gramEnd"/>
    </w:p>
    <w:p w:rsidR="00B75395" w:rsidRPr="00B75395" w:rsidRDefault="00500F5F" w:rsidP="00B75395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Zakup skanerów i drukarek do etykiet adresowych</w:t>
      </w:r>
      <w:r w:rsidR="00593E4A">
        <w:rPr>
          <w:b/>
          <w:sz w:val="26"/>
          <w:szCs w:val="26"/>
          <w:u w:val="single"/>
        </w:rPr>
        <w:t xml:space="preserve"> wraz z</w:t>
      </w:r>
      <w:r w:rsidR="00D76F94">
        <w:rPr>
          <w:b/>
          <w:sz w:val="26"/>
          <w:szCs w:val="26"/>
          <w:u w:val="single"/>
        </w:rPr>
        <w:t xml:space="preserve"> zapewnieniem serwisu posprzedażnego w okresie gwarancji.</w:t>
      </w:r>
    </w:p>
    <w:p w:rsidR="00B75395" w:rsidRDefault="00B75395" w:rsidP="00B75395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</w:t>
      </w:r>
      <w:r w:rsidR="00500F5F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/2017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76"/>
        <w:gridCol w:w="322"/>
        <w:gridCol w:w="1658"/>
        <w:gridCol w:w="610"/>
        <w:gridCol w:w="425"/>
        <w:gridCol w:w="765"/>
        <w:gridCol w:w="369"/>
        <w:gridCol w:w="1399"/>
        <w:gridCol w:w="585"/>
        <w:gridCol w:w="1935"/>
      </w:tblGrid>
      <w:tr w:rsidR="009814AD" w:rsidTr="009814AD">
        <w:tc>
          <w:tcPr>
            <w:tcW w:w="309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68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Pr>
              <w:jc w:val="both"/>
            </w:pPr>
          </w:p>
          <w:p w:rsidR="009814AD" w:rsidRDefault="009814AD" w:rsidP="009814AD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9814AD" w:rsidTr="009814A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Pr>
              <w:jc w:val="both"/>
            </w:pPr>
          </w:p>
          <w:p w:rsidR="009814AD" w:rsidRDefault="009814AD" w:rsidP="009814AD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9814AD" w:rsidTr="009814A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 xml:space="preserve">NIP:  </w:t>
            </w:r>
          </w:p>
          <w:p w:rsidR="009814AD" w:rsidRPr="00A10872" w:rsidRDefault="009814AD" w:rsidP="009814AD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REGON: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 xml:space="preserve">Nr tel.: 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Nr fax.: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roofErr w:type="gramStart"/>
            <w:r w:rsidRPr="00A10872">
              <w:rPr>
                <w:b/>
              </w:rPr>
              <w:t>E-mail</w:t>
            </w:r>
            <w:r>
              <w:t xml:space="preserve"> (</w:t>
            </w:r>
            <w:r w:rsidRPr="00A10872">
              <w:rPr>
                <w:i/>
                <w:sz w:val="20"/>
                <w:szCs w:val="20"/>
              </w:rPr>
              <w:t>jeśli</w:t>
            </w:r>
            <w:proofErr w:type="gramEnd"/>
            <w:r w:rsidRPr="00A10872">
              <w:rPr>
                <w:i/>
                <w:sz w:val="20"/>
                <w:szCs w:val="20"/>
              </w:rPr>
              <w:t xml:space="preserve"> występuje):</w:t>
            </w:r>
          </w:p>
          <w:p w:rsidR="009814AD" w:rsidRPr="008A3B91" w:rsidRDefault="009814AD" w:rsidP="009814AD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9814AD" w:rsidTr="009814AD">
        <w:trPr>
          <w:trHeight w:val="221"/>
        </w:trPr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9814AD" w:rsidRPr="00A10872" w:rsidRDefault="009814AD" w:rsidP="009814A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814AD" w:rsidRPr="00A10872" w:rsidTr="009814AD"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9814AD" w:rsidRPr="00A10872" w:rsidTr="009814AD">
        <w:trPr>
          <w:trHeight w:val="910"/>
        </w:trPr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Producent/</w:t>
            </w:r>
            <w:r w:rsidR="007A1900">
              <w:rPr>
                <w:b/>
                <w:sz w:val="18"/>
                <w:szCs w:val="18"/>
              </w:rPr>
              <w:t xml:space="preserve">typ i </w:t>
            </w:r>
            <w:r w:rsidRPr="003A0C5C">
              <w:rPr>
                <w:b/>
                <w:sz w:val="18"/>
                <w:szCs w:val="18"/>
              </w:rPr>
              <w:t xml:space="preserve">model </w:t>
            </w:r>
            <w:r w:rsidR="00F513DF">
              <w:rPr>
                <w:b/>
                <w:sz w:val="18"/>
                <w:szCs w:val="18"/>
              </w:rPr>
              <w:t>urządzenia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 xml:space="preserve">Ilość w szt. / okres gwarancji w </w:t>
            </w:r>
            <w:r>
              <w:rPr>
                <w:b/>
                <w:sz w:val="18"/>
                <w:szCs w:val="18"/>
              </w:rPr>
              <w:t>miesiącach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Koszt jednostkowy*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9814AD" w:rsidRPr="00A10872" w:rsidRDefault="009814AD" w:rsidP="009814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3x4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9814AD" w:rsidRPr="00A10872" w:rsidTr="009814AD"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A975EE">
            <w:pPr>
              <w:numPr>
                <w:ilvl w:val="0"/>
                <w:numId w:val="57"/>
              </w:numPr>
              <w:ind w:left="45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A975EE">
            <w:pPr>
              <w:numPr>
                <w:ilvl w:val="0"/>
                <w:numId w:val="5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A975EE">
            <w:pPr>
              <w:numPr>
                <w:ilvl w:val="0"/>
                <w:numId w:val="5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814AD" w:rsidRPr="00A10872" w:rsidRDefault="009814AD" w:rsidP="00A975EE">
            <w:pPr>
              <w:numPr>
                <w:ilvl w:val="0"/>
                <w:numId w:val="5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A975EE">
            <w:pPr>
              <w:numPr>
                <w:ilvl w:val="0"/>
                <w:numId w:val="5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9814AD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A10872" w:rsidRDefault="009814AD" w:rsidP="009814AD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532115" w:rsidRDefault="009814AD" w:rsidP="009814A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Koszt nabycia </w:t>
            </w:r>
            <w:r w:rsidR="00500F5F">
              <w:rPr>
                <w:b/>
                <w:sz w:val="22"/>
                <w:szCs w:val="22"/>
              </w:rPr>
              <w:t>skanerów dokumentowych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A10872" w:rsidRDefault="009814AD" w:rsidP="009814AD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A10872" w:rsidRDefault="00500F5F" w:rsidP="009814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870B3A" w:rsidRDefault="009814AD" w:rsidP="009814A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Pr="00870B3A" w:rsidRDefault="009814AD" w:rsidP="009814AD">
            <w:pPr>
              <w:spacing w:before="120"/>
              <w:jc w:val="center"/>
            </w:pPr>
            <w:r>
              <w:t>…………..……</w:t>
            </w:r>
          </w:p>
        </w:tc>
      </w:tr>
      <w:tr w:rsidR="00500F5F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Pr="00A10872" w:rsidRDefault="00500F5F" w:rsidP="009814AD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500F5F" w:rsidP="00500F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skanera dokumentowego z </w:t>
            </w:r>
            <w:proofErr w:type="spellStart"/>
            <w:r>
              <w:rPr>
                <w:b/>
                <w:sz w:val="22"/>
                <w:szCs w:val="22"/>
              </w:rPr>
              <w:t>flatbed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F5F" w:rsidRPr="00A10872" w:rsidRDefault="00500F5F" w:rsidP="00500F5F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500F5F" w:rsidRDefault="00500F5F" w:rsidP="00500F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F5F" w:rsidRDefault="00500F5F" w:rsidP="009814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500F5F" w:rsidP="009814A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F5F" w:rsidRDefault="00500F5F" w:rsidP="009814AD">
            <w:pPr>
              <w:spacing w:before="120"/>
              <w:jc w:val="center"/>
            </w:pPr>
            <w:r>
              <w:t>……………….</w:t>
            </w:r>
          </w:p>
        </w:tc>
      </w:tr>
      <w:tr w:rsidR="00500F5F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500F5F" w:rsidP="009814AD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500F5F" w:rsidP="00500F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Drukarka do drukowania etykiet adresowych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F5F" w:rsidRPr="00A10872" w:rsidRDefault="00500F5F" w:rsidP="00500F5F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500F5F" w:rsidRPr="00A10872" w:rsidRDefault="00500F5F" w:rsidP="00500F5F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500F5F" w:rsidRDefault="00500F5F" w:rsidP="00500F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F5F" w:rsidRDefault="00500F5F" w:rsidP="009814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500F5F" w:rsidP="009814A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F5F" w:rsidRDefault="00500F5F" w:rsidP="009814AD">
            <w:pPr>
              <w:spacing w:before="120"/>
              <w:jc w:val="center"/>
            </w:pPr>
            <w:r>
              <w:t>……………….</w:t>
            </w:r>
          </w:p>
        </w:tc>
      </w:tr>
      <w:tr w:rsidR="009814AD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606EC0" w:rsidP="009814AD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33AE" w:rsidRDefault="009814AD" w:rsidP="00500F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 serwisu posprzedażnego dla</w:t>
            </w:r>
            <w:r w:rsidR="00EF1F5B">
              <w:rPr>
                <w:b/>
                <w:sz w:val="22"/>
                <w:szCs w:val="22"/>
              </w:rPr>
              <w:t xml:space="preserve"> </w:t>
            </w:r>
            <w:r w:rsidR="00500F5F">
              <w:rPr>
                <w:b/>
                <w:sz w:val="22"/>
                <w:szCs w:val="22"/>
              </w:rPr>
              <w:t xml:space="preserve">skanerów dokumentowych (w tym skanera dokumentowego </w:t>
            </w:r>
          </w:p>
          <w:p w:rsidR="009814AD" w:rsidRPr="00A10872" w:rsidRDefault="00500F5F" w:rsidP="00500F5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b/>
                <w:sz w:val="22"/>
                <w:szCs w:val="22"/>
              </w:rPr>
              <w:t>z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flatbed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Default="00500F5F" w:rsidP="00500F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  <w:p w:rsidR="009814AD" w:rsidRPr="007440C8" w:rsidRDefault="009814AD" w:rsidP="009814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  <w:t>w miesiącach/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606EC0">
            <w:pPr>
              <w:spacing w:before="24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miesiąc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t>………..……...</w:t>
            </w:r>
          </w:p>
        </w:tc>
      </w:tr>
      <w:tr w:rsidR="00500F5F" w:rsidRPr="00870B3A" w:rsidTr="00606EC0">
        <w:trPr>
          <w:trHeight w:val="835"/>
        </w:trPr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606EC0" w:rsidP="009814AD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F5F" w:rsidRDefault="00500F5F" w:rsidP="00500F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 serwisu posprzedażnego dla drukarek do drukowania etykiet adresowych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F5F" w:rsidRDefault="00500F5F" w:rsidP="00500F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  <w:p w:rsidR="00500F5F" w:rsidRDefault="00500F5F" w:rsidP="00500F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  <w:t>w miesiącach/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5F" w:rsidRDefault="00500F5F" w:rsidP="00606EC0">
            <w:pPr>
              <w:spacing w:before="24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miesiąc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F5F" w:rsidRDefault="00500F5F" w:rsidP="009814AD">
            <w:pPr>
              <w:spacing w:before="120"/>
              <w:jc w:val="center"/>
            </w:pPr>
            <w:r>
              <w:t>………..……...</w:t>
            </w:r>
          </w:p>
        </w:tc>
      </w:tr>
      <w:tr w:rsidR="009814AD" w:rsidRPr="00870B3A" w:rsidTr="009814AD">
        <w:tc>
          <w:tcPr>
            <w:tcW w:w="922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proofErr w:type="gramStart"/>
            <w:r>
              <w:rPr>
                <w:b/>
                <w:i/>
              </w:rPr>
              <w:t>KOSZT  CAŁKOWITY</w:t>
            </w:r>
            <w:proofErr w:type="gramEnd"/>
            <w:r w:rsidRPr="00CB0073">
              <w:rPr>
                <w:b/>
                <w:i/>
              </w:rPr>
              <w:t xml:space="preserve"> OFERTY</w:t>
            </w:r>
            <w:r w:rsidR="00606EC0">
              <w:rPr>
                <w:b/>
                <w:i/>
              </w:rPr>
              <w:t>* (suma pozycji od nr 1 do nr 5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t>……………</w:t>
            </w:r>
          </w:p>
        </w:tc>
      </w:tr>
      <w:tr w:rsidR="009814AD" w:rsidRPr="00870B3A" w:rsidTr="009814AD">
        <w:tc>
          <w:tcPr>
            <w:tcW w:w="1116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814AD" w:rsidRDefault="009814AD" w:rsidP="009814AD">
            <w:pPr>
              <w:spacing w:before="120"/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>* ……………………………………………………….………....</w:t>
            </w:r>
          </w:p>
          <w:p w:rsidR="009814AD" w:rsidRPr="00870B3A" w:rsidRDefault="009814AD" w:rsidP="009814AD">
            <w:r>
              <w:t>……………………………………………………………………………………………………………………….</w:t>
            </w:r>
          </w:p>
        </w:tc>
      </w:tr>
      <w:tr w:rsidR="009814AD" w:rsidRPr="00870B3A" w:rsidTr="00572E71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07" w:type="dxa"/>
            <w:gridSpan w:val="6"/>
            <w:vAlign w:val="center"/>
          </w:tcPr>
          <w:p w:rsidR="009814AD" w:rsidRPr="005C3651" w:rsidRDefault="009814AD" w:rsidP="009814A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  <w:r w:rsidR="00606EC0">
              <w:rPr>
                <w:b/>
                <w:i/>
                <w:sz w:val="22"/>
                <w:szCs w:val="22"/>
              </w:rPr>
              <w:t xml:space="preserve"> dla skanerów dokumentowych (w tym skanera dokumentowego z </w:t>
            </w:r>
            <w:proofErr w:type="spellStart"/>
            <w:r w:rsidR="00606EC0">
              <w:rPr>
                <w:b/>
                <w:i/>
                <w:sz w:val="22"/>
                <w:szCs w:val="22"/>
              </w:rPr>
              <w:t>flatbed</w:t>
            </w:r>
            <w:proofErr w:type="spellEnd"/>
            <w:r w:rsidR="00606EC0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</w:tcPr>
          <w:p w:rsidR="009814AD" w:rsidRDefault="009814AD" w:rsidP="009814A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9814AD" w:rsidRPr="005C3651" w:rsidRDefault="009814AD" w:rsidP="009814AD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  <w:tr w:rsidR="00606EC0" w:rsidRPr="00870B3A" w:rsidTr="00572E71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07" w:type="dxa"/>
            <w:gridSpan w:val="6"/>
            <w:vAlign w:val="center"/>
          </w:tcPr>
          <w:p w:rsidR="00606EC0" w:rsidRPr="005C3651" w:rsidRDefault="00606EC0" w:rsidP="009814A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lastRenderedPageBreak/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 xml:space="preserve"> dla drukarek do etykiet adresowych:</w:t>
            </w:r>
          </w:p>
        </w:tc>
        <w:tc>
          <w:tcPr>
            <w:tcW w:w="5053" w:type="dxa"/>
            <w:gridSpan w:val="5"/>
          </w:tcPr>
          <w:p w:rsidR="00606EC0" w:rsidRDefault="00606EC0" w:rsidP="00C744E8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606EC0" w:rsidRPr="005C3651" w:rsidRDefault="00606EC0" w:rsidP="00C744E8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9814AD" w:rsidRPr="000008F6" w:rsidRDefault="009814AD" w:rsidP="009814AD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9814AD" w:rsidRPr="000008F6" w:rsidRDefault="0090366B" w:rsidP="0090366B">
      <w:pPr>
        <w:ind w:left="-426" w:hanging="141"/>
        <w:rPr>
          <w:rFonts w:ascii="Arial" w:hAnsi="Arial"/>
          <w:b/>
          <w:sz w:val="16"/>
          <w:szCs w:val="16"/>
        </w:rPr>
      </w:pPr>
      <w:proofErr w:type="gramStart"/>
      <w:r>
        <w:rPr>
          <w:rFonts w:ascii="Arial" w:hAnsi="Arial"/>
          <w:b/>
          <w:sz w:val="16"/>
          <w:szCs w:val="16"/>
        </w:rPr>
        <w:t xml:space="preserve">* </w:t>
      </w:r>
      <w:r w:rsidR="009814AD">
        <w:rPr>
          <w:rFonts w:ascii="Arial" w:hAnsi="Arial"/>
          <w:b/>
          <w:sz w:val="16"/>
          <w:szCs w:val="16"/>
        </w:rPr>
        <w:t xml:space="preserve"> KOSZTY</w:t>
      </w:r>
      <w:proofErr w:type="gramEnd"/>
      <w:r w:rsidR="009814AD" w:rsidRPr="000008F6">
        <w:rPr>
          <w:rFonts w:ascii="Arial" w:hAnsi="Arial"/>
          <w:b/>
          <w:sz w:val="16"/>
          <w:szCs w:val="16"/>
        </w:rPr>
        <w:t xml:space="preserve"> NALEŻY PODAĆ </w:t>
      </w:r>
      <w:r w:rsidR="009814AD"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="009814AD"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9814AD" w:rsidRDefault="009814AD" w:rsidP="0090366B">
      <w:pPr>
        <w:ind w:left="-426" w:right="-669" w:hanging="141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**KOSZTY SERWISU POSPRZEDAŻNEGO NIE MOGĄ PRZEKRACZAĆ 1,5% WA</w:t>
      </w:r>
      <w:r w:rsidR="0090366B">
        <w:rPr>
          <w:rFonts w:ascii="Arial" w:hAnsi="Arial"/>
          <w:b/>
          <w:sz w:val="16"/>
          <w:szCs w:val="16"/>
        </w:rPr>
        <w:t>RTOŚCI KOSZTÓW NABYCIA URZĄDZEŃ W CAŁYM OKRESIE GWARANCJI.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B75395" w:rsidTr="009D6F16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75395" w:rsidRPr="00572E71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572E71">
              <w:rPr>
                <w:sz w:val="22"/>
                <w:szCs w:val="22"/>
              </w:rPr>
              <w:t>Oferuję(</w:t>
            </w:r>
            <w:proofErr w:type="spellStart"/>
            <w:r w:rsidRPr="00572E71">
              <w:rPr>
                <w:sz w:val="22"/>
                <w:szCs w:val="22"/>
              </w:rPr>
              <w:t>emy</w:t>
            </w:r>
            <w:proofErr w:type="spellEnd"/>
            <w:r w:rsidRPr="00572E71">
              <w:rPr>
                <w:sz w:val="22"/>
                <w:szCs w:val="22"/>
              </w:rPr>
              <w:t xml:space="preserve">) </w:t>
            </w:r>
            <w:r w:rsidR="003C6B87">
              <w:rPr>
                <w:sz w:val="22"/>
                <w:szCs w:val="22"/>
              </w:rPr>
              <w:t>wykonanie zamówienia w terminach wskazanych</w:t>
            </w:r>
            <w:r w:rsidRPr="00572E71">
              <w:rPr>
                <w:sz w:val="22"/>
                <w:szCs w:val="22"/>
              </w:rPr>
              <w:t xml:space="preserve"> w rozdziale VI</w:t>
            </w:r>
            <w:r w:rsidR="0005524D" w:rsidRPr="00572E71">
              <w:rPr>
                <w:sz w:val="22"/>
                <w:szCs w:val="22"/>
              </w:rPr>
              <w:t xml:space="preserve"> </w:t>
            </w:r>
            <w:r w:rsidR="0005524D" w:rsidRPr="00572E71">
              <w:rPr>
                <w:i/>
                <w:sz w:val="22"/>
                <w:szCs w:val="22"/>
              </w:rPr>
              <w:t>Specyfikacji I</w:t>
            </w:r>
            <w:r w:rsidRPr="00572E71">
              <w:rPr>
                <w:i/>
                <w:sz w:val="22"/>
                <w:szCs w:val="22"/>
              </w:rPr>
              <w:t>stotnyc</w:t>
            </w:r>
            <w:r w:rsidR="0005524D" w:rsidRPr="00572E71">
              <w:rPr>
                <w:i/>
                <w:sz w:val="22"/>
                <w:szCs w:val="22"/>
              </w:rPr>
              <w:t>h Warunków Z</w:t>
            </w:r>
            <w:r w:rsidRPr="00572E71">
              <w:rPr>
                <w:i/>
                <w:sz w:val="22"/>
                <w:szCs w:val="22"/>
              </w:rPr>
              <w:t>amówienia</w:t>
            </w:r>
            <w:r w:rsidR="003C6B87">
              <w:rPr>
                <w:sz w:val="22"/>
                <w:szCs w:val="22"/>
              </w:rPr>
              <w:t>.</w:t>
            </w:r>
          </w:p>
          <w:p w:rsidR="00B75395" w:rsidRPr="00223F31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223F31">
              <w:rPr>
                <w:sz w:val="22"/>
                <w:szCs w:val="22"/>
              </w:rPr>
              <w:t>Oświadcz</w:t>
            </w:r>
            <w:r w:rsidR="00961C4F">
              <w:rPr>
                <w:sz w:val="22"/>
                <w:szCs w:val="22"/>
              </w:rPr>
              <w:t>am(y), że zaoferowany koszt całkowity</w:t>
            </w:r>
            <w:r w:rsidR="00A36062">
              <w:rPr>
                <w:sz w:val="22"/>
                <w:szCs w:val="22"/>
              </w:rPr>
              <w:t xml:space="preserve"> oferty</w:t>
            </w:r>
            <w:r w:rsidR="00961C4F">
              <w:rPr>
                <w:sz w:val="22"/>
                <w:szCs w:val="22"/>
              </w:rPr>
              <w:t xml:space="preserve"> podany</w:t>
            </w:r>
            <w:r w:rsidR="001F7EEC" w:rsidRPr="00223F31">
              <w:rPr>
                <w:sz w:val="22"/>
                <w:szCs w:val="22"/>
              </w:rPr>
              <w:t xml:space="preserve"> w niniejszym </w:t>
            </w:r>
            <w:r w:rsidR="001F7EEC" w:rsidRPr="00223F31">
              <w:rPr>
                <w:i/>
                <w:sz w:val="22"/>
                <w:szCs w:val="22"/>
              </w:rPr>
              <w:t>F</w:t>
            </w:r>
            <w:r w:rsidRPr="00223F31">
              <w:rPr>
                <w:i/>
                <w:sz w:val="22"/>
                <w:szCs w:val="22"/>
              </w:rPr>
              <w:t>ormularzu</w:t>
            </w:r>
            <w:r w:rsidR="001F7EEC" w:rsidRPr="00223F31">
              <w:rPr>
                <w:i/>
                <w:sz w:val="22"/>
                <w:szCs w:val="22"/>
              </w:rPr>
              <w:t xml:space="preserve"> ofertowym</w:t>
            </w:r>
            <w:r w:rsidRPr="00223F31">
              <w:rPr>
                <w:sz w:val="22"/>
                <w:szCs w:val="22"/>
              </w:rPr>
              <w:t xml:space="preserve"> zawiera wszystkie koszty związane z wykonaniem zamówienia, w tym koszty transportu</w:t>
            </w:r>
            <w:r w:rsidR="004807FB" w:rsidRPr="00223F31">
              <w:rPr>
                <w:sz w:val="22"/>
                <w:szCs w:val="22"/>
              </w:rPr>
              <w:t xml:space="preserve"> urządzeń</w:t>
            </w:r>
            <w:r w:rsidRPr="00223F31">
              <w:rPr>
                <w:sz w:val="22"/>
                <w:szCs w:val="22"/>
              </w:rPr>
              <w:t xml:space="preserve"> do siedziby Zamawiającego</w:t>
            </w:r>
            <w:r w:rsidR="00144100" w:rsidRPr="00223F31">
              <w:rPr>
                <w:sz w:val="22"/>
                <w:szCs w:val="22"/>
              </w:rPr>
              <w:t xml:space="preserve"> </w:t>
            </w:r>
            <w:r w:rsidR="00961C4F">
              <w:rPr>
                <w:sz w:val="22"/>
                <w:szCs w:val="22"/>
              </w:rPr>
              <w:br/>
            </w:r>
            <w:r w:rsidR="00144100" w:rsidRPr="00223F31">
              <w:rPr>
                <w:sz w:val="22"/>
                <w:szCs w:val="22"/>
              </w:rPr>
              <w:t>w Warszawie przy ul. Pawińskiego 17/21</w:t>
            </w:r>
            <w:r w:rsidR="004D6FB3" w:rsidRPr="00223F31">
              <w:rPr>
                <w:sz w:val="22"/>
                <w:szCs w:val="22"/>
              </w:rPr>
              <w:t>, koszty wniesienia</w:t>
            </w:r>
            <w:r w:rsidRPr="00223F31">
              <w:rPr>
                <w:sz w:val="22"/>
                <w:szCs w:val="22"/>
              </w:rPr>
              <w:t xml:space="preserve"> </w:t>
            </w:r>
            <w:r w:rsidR="00423156" w:rsidRPr="00223F31">
              <w:rPr>
                <w:sz w:val="22"/>
                <w:szCs w:val="22"/>
              </w:rPr>
              <w:t>oraz koszty rozładunku w miejscu</w:t>
            </w:r>
            <w:r w:rsidR="004D6FB3" w:rsidRPr="00223F31">
              <w:rPr>
                <w:sz w:val="22"/>
                <w:szCs w:val="22"/>
              </w:rPr>
              <w:t xml:space="preserve"> wskazanym przez Z</w:t>
            </w:r>
            <w:r w:rsidR="001F7EEC" w:rsidRPr="00223F31">
              <w:rPr>
                <w:sz w:val="22"/>
                <w:szCs w:val="22"/>
              </w:rPr>
              <w:t>amawiającego (s</w:t>
            </w:r>
            <w:r w:rsidR="00153602" w:rsidRPr="00223F31">
              <w:rPr>
                <w:sz w:val="22"/>
                <w:szCs w:val="22"/>
              </w:rPr>
              <w:t>uterena obiektu), koszty gwarancji i serwisu posprzedażnego</w:t>
            </w:r>
            <w:r w:rsidR="001F7EEC" w:rsidRPr="00223F31">
              <w:rPr>
                <w:sz w:val="22"/>
                <w:szCs w:val="22"/>
              </w:rPr>
              <w:t>,</w:t>
            </w:r>
            <w:r w:rsidR="001807BE" w:rsidRPr="00223F31">
              <w:rPr>
                <w:sz w:val="22"/>
                <w:szCs w:val="22"/>
              </w:rPr>
              <w:t xml:space="preserve"> koszty rękojmi,</w:t>
            </w:r>
            <w:r w:rsidR="001F7EEC" w:rsidRPr="00223F31">
              <w:rPr>
                <w:sz w:val="22"/>
                <w:szCs w:val="22"/>
              </w:rPr>
              <w:t xml:space="preserve"> koszty ubezpieczenia</w:t>
            </w:r>
            <w:r w:rsidR="00144100" w:rsidRPr="00223F31">
              <w:rPr>
                <w:sz w:val="22"/>
                <w:szCs w:val="22"/>
              </w:rPr>
              <w:t xml:space="preserve"> na czas transportu</w:t>
            </w:r>
            <w:r w:rsidR="001F7EEC" w:rsidRPr="00223F31">
              <w:rPr>
                <w:sz w:val="22"/>
                <w:szCs w:val="22"/>
              </w:rPr>
              <w:t xml:space="preserve"> oraz wszelkie należne cła i podatki.</w:t>
            </w:r>
          </w:p>
          <w:p w:rsidR="00B75395" w:rsidRPr="001979EF" w:rsidRDefault="00EF1F5B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="00B75395" w:rsidRPr="00223F31">
              <w:rPr>
                <w:sz w:val="22"/>
                <w:szCs w:val="22"/>
              </w:rPr>
              <w:t>(y), że akcep</w:t>
            </w:r>
            <w:r w:rsidR="008F3648" w:rsidRPr="00223F31">
              <w:rPr>
                <w:sz w:val="22"/>
                <w:szCs w:val="22"/>
              </w:rPr>
              <w:t>tuję(</w:t>
            </w:r>
            <w:proofErr w:type="spellStart"/>
            <w:r w:rsidR="008F3648" w:rsidRPr="00223F31">
              <w:rPr>
                <w:sz w:val="22"/>
                <w:szCs w:val="22"/>
              </w:rPr>
              <w:t>emy</w:t>
            </w:r>
            <w:proofErr w:type="spellEnd"/>
            <w:r w:rsidR="008F3648" w:rsidRPr="00223F31">
              <w:rPr>
                <w:sz w:val="22"/>
                <w:szCs w:val="22"/>
              </w:rPr>
              <w:t>) warunki rozliczeń</w:t>
            </w:r>
            <w:r w:rsidR="004D6FB3" w:rsidRPr="00223F31">
              <w:rPr>
                <w:sz w:val="22"/>
                <w:szCs w:val="22"/>
              </w:rPr>
              <w:t xml:space="preserve"> określone w Rozdziale XIV </w:t>
            </w:r>
            <w:r w:rsidR="004D6FB3" w:rsidRPr="00223F31">
              <w:rPr>
                <w:i/>
                <w:sz w:val="22"/>
                <w:szCs w:val="22"/>
              </w:rPr>
              <w:t>Specyfikacji</w:t>
            </w:r>
            <w:r w:rsidR="004D6FB3" w:rsidRPr="00144100">
              <w:rPr>
                <w:i/>
                <w:sz w:val="22"/>
                <w:szCs w:val="22"/>
              </w:rPr>
              <w:t xml:space="preserve"> Istotnych Warunków Zamówienia</w:t>
            </w:r>
            <w:r w:rsidR="004D6FB3">
              <w:rPr>
                <w:sz w:val="22"/>
                <w:szCs w:val="22"/>
              </w:rPr>
              <w:t>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</w:t>
            </w:r>
            <w:r w:rsidR="00D855D7">
              <w:rPr>
                <w:i/>
                <w:sz w:val="22"/>
                <w:szCs w:val="22"/>
              </w:rPr>
              <w:t xml:space="preserve"> </w:t>
            </w:r>
            <w:r w:rsidRPr="001979EF">
              <w:rPr>
                <w:i/>
                <w:sz w:val="22"/>
                <w:szCs w:val="22"/>
              </w:rPr>
              <w:t>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 w:rsidR="00D855D7">
              <w:rPr>
                <w:sz w:val="22"/>
                <w:szCs w:val="22"/>
              </w:rPr>
              <w:t>……………</w:t>
            </w:r>
          </w:p>
          <w:p w:rsidR="00B75395" w:rsidRDefault="00B75395" w:rsidP="00572E71">
            <w:pPr>
              <w:tabs>
                <w:tab w:val="num" w:pos="252"/>
              </w:tabs>
              <w:spacing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</w:t>
            </w:r>
            <w:r w:rsidR="00D80BC0">
              <w:rPr>
                <w:sz w:val="22"/>
                <w:szCs w:val="22"/>
              </w:rPr>
              <w:t>…………………………………………</w:t>
            </w:r>
            <w:r w:rsidRPr="001979EF">
              <w:rPr>
                <w:sz w:val="22"/>
                <w:szCs w:val="22"/>
              </w:rPr>
              <w:t xml:space="preserve"> zamierzam(y) powierzyć podwykonawcom.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</w:t>
            </w:r>
            <w:r w:rsidR="00081060">
              <w:rPr>
                <w:sz w:val="22"/>
                <w:szCs w:val="22"/>
              </w:rPr>
              <w:t>asadach określonych w art. 22a U</w:t>
            </w:r>
            <w:r>
              <w:rPr>
                <w:sz w:val="22"/>
                <w:szCs w:val="22"/>
              </w:rPr>
              <w:t>stawy……………………………………………………………………………</w:t>
            </w:r>
            <w:r w:rsidR="00D80BC0">
              <w:rPr>
                <w:sz w:val="22"/>
                <w:szCs w:val="22"/>
              </w:rPr>
              <w:t>…</w:t>
            </w:r>
            <w:r w:rsidR="00081060">
              <w:rPr>
                <w:sz w:val="22"/>
                <w:szCs w:val="22"/>
              </w:rPr>
              <w:t>………………………………………</w:t>
            </w:r>
          </w:p>
          <w:p w:rsidR="004D6FB3" w:rsidRDefault="004D6FB3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 w rozumieniu ustawy z dnia 2 li</w:t>
            </w:r>
            <w:r w:rsidR="00C04F8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</w:t>
            </w:r>
            <w:proofErr w:type="gramStart"/>
            <w:r>
              <w:rPr>
                <w:sz w:val="22"/>
                <w:szCs w:val="22"/>
              </w:rPr>
              <w:t>z</w:t>
            </w:r>
            <w:proofErr w:type="gramEnd"/>
            <w:r>
              <w:rPr>
                <w:sz w:val="22"/>
                <w:szCs w:val="22"/>
              </w:rPr>
              <w:t xml:space="preserve">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zm</w:t>
            </w:r>
            <w:proofErr w:type="gramEnd"/>
            <w:r>
              <w:rPr>
                <w:sz w:val="22"/>
                <w:szCs w:val="22"/>
              </w:rPr>
              <w:t>.).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4D6FB3">
              <w:rPr>
                <w:sz w:val="22"/>
                <w:szCs w:val="22"/>
              </w:rPr>
              <w:t xml:space="preserve">), że zapoznałem(liśmy) się ze </w:t>
            </w:r>
            <w:r w:rsidR="004D6FB3" w:rsidRPr="00144100">
              <w:rPr>
                <w:i/>
                <w:sz w:val="22"/>
                <w:szCs w:val="22"/>
              </w:rPr>
              <w:t>Specyfikacją Istotnych Warunków Z</w:t>
            </w:r>
            <w:r w:rsidRPr="00144100">
              <w:rPr>
                <w:i/>
                <w:sz w:val="22"/>
                <w:szCs w:val="22"/>
              </w:rPr>
              <w:t>amówienia</w:t>
            </w:r>
            <w:r w:rsidR="00144100">
              <w:rPr>
                <w:sz w:val="22"/>
                <w:szCs w:val="22"/>
              </w:rPr>
              <w:t xml:space="preserve"> wraz z </w:t>
            </w:r>
            <w:r w:rsidR="00144100" w:rsidRPr="00144100">
              <w:rPr>
                <w:i/>
                <w:sz w:val="22"/>
                <w:szCs w:val="22"/>
              </w:rPr>
              <w:t>Wzorem umowy</w:t>
            </w:r>
            <w:r w:rsidR="00144100">
              <w:rPr>
                <w:sz w:val="22"/>
                <w:szCs w:val="22"/>
              </w:rPr>
              <w:t xml:space="preserve">, stanowiącym </w:t>
            </w:r>
            <w:r w:rsidR="00144100" w:rsidRPr="00144100">
              <w:rPr>
                <w:i/>
                <w:sz w:val="22"/>
                <w:szCs w:val="22"/>
              </w:rPr>
              <w:t xml:space="preserve">załącznik nr </w:t>
            </w:r>
            <w:r w:rsidR="00EF1F5B">
              <w:rPr>
                <w:i/>
                <w:sz w:val="22"/>
                <w:szCs w:val="22"/>
              </w:rPr>
              <w:t>6</w:t>
            </w:r>
            <w:r w:rsidR="00144100">
              <w:rPr>
                <w:sz w:val="22"/>
                <w:szCs w:val="22"/>
              </w:rPr>
              <w:t xml:space="preserve"> do </w:t>
            </w:r>
            <w:r w:rsidR="00144100" w:rsidRPr="00144100">
              <w:rPr>
                <w:i/>
                <w:sz w:val="22"/>
                <w:szCs w:val="22"/>
              </w:rPr>
              <w:t>Specyfikacji Istotnych Warunków Zamówienia</w:t>
            </w:r>
            <w:r w:rsidR="00144100">
              <w:rPr>
                <w:sz w:val="22"/>
                <w:szCs w:val="22"/>
              </w:rPr>
              <w:t xml:space="preserve"> i nie wnoszę(</w:t>
            </w:r>
            <w:proofErr w:type="spellStart"/>
            <w:r w:rsidR="00144100">
              <w:rPr>
                <w:sz w:val="22"/>
                <w:szCs w:val="22"/>
              </w:rPr>
              <w:t>imy</w:t>
            </w:r>
            <w:proofErr w:type="spellEnd"/>
            <w:r w:rsidR="00144100"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oraz przyjmuję(</w:t>
            </w:r>
            <w:proofErr w:type="spellStart"/>
            <w:r w:rsidRPr="001979EF">
              <w:rPr>
                <w:sz w:val="22"/>
                <w:szCs w:val="22"/>
              </w:rPr>
              <w:t>em</w:t>
            </w:r>
            <w:r w:rsidR="00144100">
              <w:rPr>
                <w:sz w:val="22"/>
                <w:szCs w:val="22"/>
              </w:rPr>
              <w:t>y</w:t>
            </w:r>
            <w:proofErr w:type="spellEnd"/>
            <w:r w:rsidR="00144100"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 w:rsidR="00794E62"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 w:rsidR="004D6FB3"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Oferta wraz z załącznikami została złożona na …………….. </w:t>
            </w:r>
            <w:proofErr w:type="gramStart"/>
            <w:r w:rsidRPr="001979EF">
              <w:rPr>
                <w:sz w:val="22"/>
                <w:szCs w:val="22"/>
              </w:rPr>
              <w:t>stronach</w:t>
            </w:r>
            <w:proofErr w:type="gramEnd"/>
            <w:r w:rsidRPr="001979EF">
              <w:rPr>
                <w:sz w:val="22"/>
                <w:szCs w:val="22"/>
              </w:rPr>
              <w:t>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B75395" w:rsidRPr="001979EF" w:rsidRDefault="00B75395" w:rsidP="00572E71">
            <w:pPr>
              <w:numPr>
                <w:ilvl w:val="1"/>
                <w:numId w:val="28"/>
              </w:num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B75395" w:rsidRPr="005E7D41" w:rsidRDefault="00B75395" w:rsidP="00572E71">
            <w:pPr>
              <w:numPr>
                <w:ilvl w:val="1"/>
                <w:numId w:val="28"/>
              </w:numPr>
              <w:tabs>
                <w:tab w:val="num" w:pos="1723"/>
              </w:tabs>
              <w:spacing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B75395" w:rsidRPr="001979EF" w:rsidTr="009D6F16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5395" w:rsidRPr="001979EF" w:rsidRDefault="00B75395" w:rsidP="00606EC0">
            <w:pPr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B75395" w:rsidRPr="001979EF" w:rsidRDefault="00B75395" w:rsidP="00606EC0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1979EF">
              <w:rPr>
                <w:b/>
                <w:sz w:val="22"/>
                <w:szCs w:val="22"/>
              </w:rPr>
              <w:t>tel</w:t>
            </w:r>
            <w:proofErr w:type="gramEnd"/>
            <w:r w:rsidRPr="001979EF">
              <w:rPr>
                <w:b/>
                <w:sz w:val="22"/>
                <w:szCs w:val="22"/>
              </w:rPr>
              <w:t>.: …………………………………………, e-mail: ……………………………………………………..</w:t>
            </w:r>
          </w:p>
        </w:tc>
      </w:tr>
    </w:tbl>
    <w:p w:rsidR="00B75395" w:rsidRPr="00AC57CF" w:rsidRDefault="00B75395" w:rsidP="00B75395">
      <w:pPr>
        <w:rPr>
          <w:b/>
        </w:rPr>
      </w:pPr>
      <w:r w:rsidRPr="00AC57CF">
        <w:rPr>
          <w:b/>
        </w:rPr>
        <w:t>PODPIS(Y):</w:t>
      </w:r>
    </w:p>
    <w:p w:rsidR="00B75395" w:rsidRDefault="00B75395" w:rsidP="00B75395">
      <w:pPr>
        <w:rPr>
          <w:b/>
        </w:rPr>
      </w:pPr>
    </w:p>
    <w:p w:rsidR="00B75395" w:rsidRPr="00AC57CF" w:rsidRDefault="00B75395" w:rsidP="00B7539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B75395" w:rsidRDefault="00B75395" w:rsidP="00B75395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(miejscowość, data, podpis(y))</w:t>
      </w:r>
      <w:r w:rsidR="00307ADA" w:rsidRPr="00307ADA">
        <w:rPr>
          <w:b/>
          <w:vertAlign w:val="superscript"/>
        </w:rPr>
        <w:t>1)</w:t>
      </w:r>
    </w:p>
    <w:p w:rsidR="00B75395" w:rsidRPr="00A11F48" w:rsidRDefault="00307ADA" w:rsidP="00655172">
      <w:pPr>
        <w:ind w:left="142" w:hanging="142"/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="00655172">
        <w:rPr>
          <w:sz w:val="20"/>
          <w:szCs w:val="20"/>
          <w:vertAlign w:val="superscript"/>
        </w:rPr>
        <w:t xml:space="preserve"> </w:t>
      </w:r>
      <w:r w:rsidR="00B75395" w:rsidRPr="00A11F48">
        <w:rPr>
          <w:sz w:val="20"/>
          <w:szCs w:val="20"/>
        </w:rPr>
        <w:t>Podpis(y) i pieczątka(i) imienna(e) osoby(osób) umocowanej(</w:t>
      </w:r>
      <w:proofErr w:type="spellStart"/>
      <w:r w:rsidR="00B75395" w:rsidRPr="00A11F48">
        <w:rPr>
          <w:sz w:val="20"/>
          <w:szCs w:val="20"/>
        </w:rPr>
        <w:t>ych</w:t>
      </w:r>
      <w:proofErr w:type="spellEnd"/>
      <w:r w:rsidR="00B75395" w:rsidRPr="00A11F48">
        <w:rPr>
          <w:sz w:val="20"/>
          <w:szCs w:val="20"/>
        </w:rPr>
        <w:t>) do reprezentowania Wykonawcy zgodnie z:</w:t>
      </w:r>
    </w:p>
    <w:p w:rsidR="00B75395" w:rsidRPr="00A11F48" w:rsidRDefault="00B75395" w:rsidP="002866E9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 xml:space="preserve">trze </w:t>
      </w:r>
      <w:proofErr w:type="gramStart"/>
      <w:r>
        <w:rPr>
          <w:sz w:val="20"/>
          <w:szCs w:val="20"/>
        </w:rPr>
        <w:t>lub  Centralnej</w:t>
      </w:r>
      <w:proofErr w:type="gramEnd"/>
      <w:r>
        <w:rPr>
          <w:sz w:val="20"/>
          <w:szCs w:val="20"/>
        </w:rPr>
        <w:t xml:space="preserve"> Ewidencji i Informacj</w:t>
      </w:r>
      <w:r w:rsidR="006C5DE8">
        <w:rPr>
          <w:sz w:val="20"/>
          <w:szCs w:val="20"/>
        </w:rPr>
        <w:t>i o Działalności Gospodarczej</w:t>
      </w:r>
      <w:r>
        <w:rPr>
          <w:sz w:val="20"/>
          <w:szCs w:val="20"/>
        </w:rPr>
        <w:t>) lub</w:t>
      </w:r>
    </w:p>
    <w:p w:rsidR="00C04F88" w:rsidRDefault="00B75395" w:rsidP="0090178E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</w:pPr>
      <w:proofErr w:type="gramStart"/>
      <w:r w:rsidRPr="0090178E">
        <w:rPr>
          <w:sz w:val="20"/>
          <w:szCs w:val="20"/>
        </w:rPr>
        <w:t>pełnomocnictwem</w:t>
      </w:r>
      <w:proofErr w:type="gramEnd"/>
      <w:r w:rsidRPr="0090178E">
        <w:rPr>
          <w:sz w:val="20"/>
          <w:szCs w:val="20"/>
        </w:rPr>
        <w:t xml:space="preserve"> wchodzącym w skład oferty.</w:t>
      </w:r>
      <w:bookmarkStart w:id="4" w:name="_GoBack"/>
      <w:bookmarkEnd w:id="0"/>
      <w:bookmarkEnd w:id="1"/>
      <w:bookmarkEnd w:id="2"/>
      <w:bookmarkEnd w:id="3"/>
      <w:bookmarkEnd w:id="4"/>
    </w:p>
    <w:sectPr w:rsidR="00C04F88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E8" w:rsidRDefault="00C744E8">
      <w:r>
        <w:separator/>
      </w:r>
    </w:p>
  </w:endnote>
  <w:endnote w:type="continuationSeparator" w:id="0">
    <w:p w:rsidR="00C744E8" w:rsidRDefault="00C7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4E8" w:rsidRDefault="00C744E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C744E8" w:rsidRDefault="00C744E8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744E8" w:rsidRPr="00FD6C44" w:rsidRDefault="00C744E8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1C404B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744E8" w:rsidRPr="00EB0C21" w:rsidRDefault="00C744E8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1C404B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E8" w:rsidRDefault="00C744E8">
      <w:r>
        <w:separator/>
      </w:r>
    </w:p>
  </w:footnote>
  <w:footnote w:type="continuationSeparator" w:id="0">
    <w:p w:rsidR="00C744E8" w:rsidRDefault="00C7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C6F15"/>
    <w:multiLevelType w:val="hybridMultilevel"/>
    <w:tmpl w:val="8780C126"/>
    <w:lvl w:ilvl="0" w:tplc="9F9CC02E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8907C2"/>
    <w:multiLevelType w:val="hybridMultilevel"/>
    <w:tmpl w:val="20C6A16A"/>
    <w:lvl w:ilvl="0" w:tplc="64B8719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193BC9"/>
    <w:multiLevelType w:val="hybridMultilevel"/>
    <w:tmpl w:val="87F2AF34"/>
    <w:lvl w:ilvl="0" w:tplc="C85CFCE4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6FB027E"/>
    <w:multiLevelType w:val="hybridMultilevel"/>
    <w:tmpl w:val="801E77A2"/>
    <w:lvl w:ilvl="0" w:tplc="ADA6295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AF2129A"/>
    <w:multiLevelType w:val="hybridMultilevel"/>
    <w:tmpl w:val="AFC46B7C"/>
    <w:lvl w:ilvl="0" w:tplc="5A340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16C057F"/>
    <w:multiLevelType w:val="hybridMultilevel"/>
    <w:tmpl w:val="19008DCA"/>
    <w:lvl w:ilvl="0" w:tplc="5A340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2AC0CBA"/>
    <w:multiLevelType w:val="hybridMultilevel"/>
    <w:tmpl w:val="E99C8806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7B77F5"/>
    <w:multiLevelType w:val="hybridMultilevel"/>
    <w:tmpl w:val="6BD0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0D64C6"/>
    <w:multiLevelType w:val="hybridMultilevel"/>
    <w:tmpl w:val="BC26A87A"/>
    <w:lvl w:ilvl="0" w:tplc="3BEC2F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75"/>
  </w:num>
  <w:num w:numId="4">
    <w:abstractNumId w:val="41"/>
  </w:num>
  <w:num w:numId="5">
    <w:abstractNumId w:val="25"/>
  </w:num>
  <w:num w:numId="6">
    <w:abstractNumId w:val="24"/>
  </w:num>
  <w:num w:numId="7">
    <w:abstractNumId w:val="5"/>
  </w:num>
  <w:num w:numId="8">
    <w:abstractNumId w:val="57"/>
  </w:num>
  <w:num w:numId="9">
    <w:abstractNumId w:val="72"/>
  </w:num>
  <w:num w:numId="10">
    <w:abstractNumId w:val="66"/>
  </w:num>
  <w:num w:numId="11">
    <w:abstractNumId w:val="61"/>
  </w:num>
  <w:num w:numId="12">
    <w:abstractNumId w:val="8"/>
  </w:num>
  <w:num w:numId="13">
    <w:abstractNumId w:val="29"/>
  </w:num>
  <w:num w:numId="14">
    <w:abstractNumId w:val="16"/>
  </w:num>
  <w:num w:numId="15">
    <w:abstractNumId w:val="37"/>
  </w:num>
  <w:num w:numId="16">
    <w:abstractNumId w:val="27"/>
  </w:num>
  <w:num w:numId="17">
    <w:abstractNumId w:val="46"/>
  </w:num>
  <w:num w:numId="18">
    <w:abstractNumId w:val="73"/>
  </w:num>
  <w:num w:numId="19">
    <w:abstractNumId w:val="7"/>
  </w:num>
  <w:num w:numId="20">
    <w:abstractNumId w:val="69"/>
  </w:num>
  <w:num w:numId="21">
    <w:abstractNumId w:val="42"/>
  </w:num>
  <w:num w:numId="22">
    <w:abstractNumId w:val="45"/>
  </w:num>
  <w:num w:numId="23">
    <w:abstractNumId w:val="79"/>
  </w:num>
  <w:num w:numId="24">
    <w:abstractNumId w:val="70"/>
  </w:num>
  <w:num w:numId="25">
    <w:abstractNumId w:val="12"/>
  </w:num>
  <w:num w:numId="26">
    <w:abstractNumId w:val="54"/>
  </w:num>
  <w:num w:numId="27">
    <w:abstractNumId w:val="11"/>
  </w:num>
  <w:num w:numId="28">
    <w:abstractNumId w:val="39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60"/>
  </w:num>
  <w:num w:numId="34">
    <w:abstractNumId w:val="55"/>
  </w:num>
  <w:num w:numId="35">
    <w:abstractNumId w:val="13"/>
  </w:num>
  <w:num w:numId="36">
    <w:abstractNumId w:val="65"/>
  </w:num>
  <w:num w:numId="37">
    <w:abstractNumId w:val="59"/>
  </w:num>
  <w:num w:numId="38">
    <w:abstractNumId w:val="3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31"/>
  </w:num>
  <w:num w:numId="43">
    <w:abstractNumId w:val="76"/>
  </w:num>
  <w:num w:numId="44">
    <w:abstractNumId w:val="22"/>
  </w:num>
  <w:num w:numId="45">
    <w:abstractNumId w:val="6"/>
  </w:num>
  <w:num w:numId="46">
    <w:abstractNumId w:val="51"/>
  </w:num>
  <w:num w:numId="47">
    <w:abstractNumId w:val="20"/>
  </w:num>
  <w:num w:numId="48">
    <w:abstractNumId w:val="47"/>
  </w:num>
  <w:num w:numId="49">
    <w:abstractNumId w:val="15"/>
  </w:num>
  <w:num w:numId="50">
    <w:abstractNumId w:val="48"/>
  </w:num>
  <w:num w:numId="51">
    <w:abstractNumId w:val="35"/>
  </w:num>
  <w:num w:numId="52">
    <w:abstractNumId w:val="71"/>
  </w:num>
  <w:num w:numId="53">
    <w:abstractNumId w:val="18"/>
  </w:num>
  <w:num w:numId="54">
    <w:abstractNumId w:val="10"/>
  </w:num>
  <w:num w:numId="55">
    <w:abstractNumId w:val="63"/>
  </w:num>
  <w:num w:numId="56">
    <w:abstractNumId w:val="19"/>
  </w:num>
  <w:num w:numId="57">
    <w:abstractNumId w:val="52"/>
  </w:num>
  <w:num w:numId="58">
    <w:abstractNumId w:val="50"/>
  </w:num>
  <w:num w:numId="59">
    <w:abstractNumId w:val="67"/>
  </w:num>
  <w:num w:numId="60">
    <w:abstractNumId w:val="58"/>
  </w:num>
  <w:num w:numId="61">
    <w:abstractNumId w:val="77"/>
  </w:num>
  <w:num w:numId="62">
    <w:abstractNumId w:val="17"/>
  </w:num>
  <w:num w:numId="63">
    <w:abstractNumId w:val="56"/>
  </w:num>
  <w:num w:numId="64">
    <w:abstractNumId w:val="68"/>
  </w:num>
  <w:num w:numId="65">
    <w:abstractNumId w:val="32"/>
  </w:num>
  <w:num w:numId="66">
    <w:abstractNumId w:val="78"/>
  </w:num>
  <w:num w:numId="67">
    <w:abstractNumId w:val="14"/>
  </w:num>
  <w:num w:numId="68">
    <w:abstractNumId w:val="44"/>
  </w:num>
  <w:num w:numId="69">
    <w:abstractNumId w:val="2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04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2C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5B2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DCA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AFFBF-9835-4D55-AC43-C226FBDB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2017-09-11T08:58:00Z</cp:lastPrinted>
  <dcterms:created xsi:type="dcterms:W3CDTF">2017-09-19T08:10:00Z</dcterms:created>
  <dcterms:modified xsi:type="dcterms:W3CDTF">2017-09-19T08:23:00Z</dcterms:modified>
</cp:coreProperties>
</file>