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672A" w:rsidRPr="00AF6215" w:rsidRDefault="0094672A" w:rsidP="0094672A">
      <w:pPr>
        <w:autoSpaceDE w:val="0"/>
        <w:ind w:left="6382"/>
        <w:jc w:val="right"/>
        <w:rPr>
          <w:rFonts w:ascii="Arial" w:hAnsi="Arial" w:cs="Arial"/>
          <w:b/>
          <w:bCs/>
          <w:sz w:val="22"/>
        </w:rPr>
      </w:pPr>
      <w:r w:rsidRPr="00AF6215">
        <w:rPr>
          <w:rFonts w:ascii="Arial" w:hAnsi="Arial" w:cs="Arial"/>
          <w:b/>
          <w:bCs/>
          <w:sz w:val="22"/>
        </w:rPr>
        <w:t xml:space="preserve">Załącznik nr </w:t>
      </w:r>
      <w:r w:rsidR="0090215F" w:rsidRPr="00AF6215">
        <w:rPr>
          <w:rFonts w:ascii="Arial" w:hAnsi="Arial" w:cs="Arial"/>
          <w:b/>
          <w:bCs/>
          <w:sz w:val="22"/>
        </w:rPr>
        <w:t>1B</w:t>
      </w:r>
      <w:r w:rsidRPr="00AF6215">
        <w:rPr>
          <w:rFonts w:ascii="Arial" w:hAnsi="Arial" w:cs="Arial"/>
          <w:b/>
          <w:bCs/>
          <w:sz w:val="22"/>
        </w:rPr>
        <w:t xml:space="preserve"> do SIWZ</w:t>
      </w:r>
    </w:p>
    <w:p w:rsidR="0094672A" w:rsidRPr="00AF6215" w:rsidRDefault="0094672A" w:rsidP="00867BEC">
      <w:pPr>
        <w:pStyle w:val="Standard"/>
        <w:rPr>
          <w:rFonts w:ascii="Arial" w:hAnsi="Arial" w:cs="Arial"/>
          <w:b/>
          <w:bCs/>
          <w:sz w:val="22"/>
          <w:szCs w:val="22"/>
        </w:rPr>
      </w:pPr>
    </w:p>
    <w:p w:rsidR="00867BEC" w:rsidRPr="00AF6215" w:rsidRDefault="00867BEC" w:rsidP="00867BEC">
      <w:pPr>
        <w:pStyle w:val="Standard"/>
        <w:rPr>
          <w:rFonts w:ascii="Arial" w:hAnsi="Arial" w:cs="Arial"/>
          <w:b/>
          <w:bCs/>
          <w:sz w:val="22"/>
          <w:szCs w:val="22"/>
        </w:rPr>
      </w:pPr>
    </w:p>
    <w:p w:rsidR="00A57849" w:rsidRPr="00AF6215" w:rsidRDefault="00A57849" w:rsidP="00A57849">
      <w:pPr>
        <w:pStyle w:val="Standard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AF6215">
        <w:rPr>
          <w:rFonts w:ascii="Arial" w:hAnsi="Arial" w:cs="Arial"/>
          <w:b/>
          <w:bCs/>
          <w:sz w:val="22"/>
          <w:szCs w:val="22"/>
        </w:rPr>
        <w:t>Szablon dokumentacji uzupełnienia stanu wiedzy</w:t>
      </w:r>
    </w:p>
    <w:p w:rsidR="0090215F" w:rsidRPr="00AF6215" w:rsidRDefault="00A57849" w:rsidP="00A57849">
      <w:pPr>
        <w:pStyle w:val="Standard"/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F6215">
        <w:rPr>
          <w:rFonts w:ascii="Arial" w:hAnsi="Arial" w:cs="Arial"/>
          <w:b/>
          <w:bCs/>
          <w:sz w:val="22"/>
          <w:szCs w:val="22"/>
        </w:rPr>
        <w:t xml:space="preserve">dla obszaru Natura 2000 </w:t>
      </w:r>
      <w:r w:rsidR="0090215F" w:rsidRPr="00AF6215">
        <w:rPr>
          <w:rFonts w:ascii="Arial" w:hAnsi="Arial" w:cs="Arial"/>
          <w:b/>
          <w:bCs/>
          <w:sz w:val="22"/>
          <w:szCs w:val="22"/>
        </w:rPr>
        <w:t>…………………………………………..</w:t>
      </w:r>
    </w:p>
    <w:p w:rsidR="00A57849" w:rsidRPr="00AF6215" w:rsidRDefault="00A57849" w:rsidP="0090215F">
      <w:pPr>
        <w:pStyle w:val="Standard"/>
        <w:spacing w:line="276" w:lineRule="auto"/>
        <w:ind w:left="1418" w:firstLine="709"/>
        <w:jc w:val="center"/>
        <w:rPr>
          <w:rFonts w:ascii="Arial" w:hAnsi="Arial" w:cs="Arial"/>
          <w:b/>
          <w:bCs/>
          <w:sz w:val="18"/>
          <w:szCs w:val="22"/>
        </w:rPr>
      </w:pPr>
      <w:r w:rsidRPr="00AF6215">
        <w:rPr>
          <w:rFonts w:ascii="Arial" w:hAnsi="Arial" w:cs="Arial"/>
          <w:bCs/>
          <w:i/>
          <w:iCs/>
          <w:sz w:val="18"/>
          <w:szCs w:val="22"/>
        </w:rPr>
        <w:t>kod i nazwa obszaru</w:t>
      </w:r>
    </w:p>
    <w:p w:rsidR="00867BEC" w:rsidRPr="00AF6215" w:rsidRDefault="00867BEC" w:rsidP="00867BEC">
      <w:pPr>
        <w:pStyle w:val="Nagwek0"/>
        <w:tabs>
          <w:tab w:val="left" w:pos="708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bCs/>
        </w:rPr>
      </w:pPr>
    </w:p>
    <w:p w:rsidR="0094672A" w:rsidRPr="00AF6215" w:rsidRDefault="0094672A" w:rsidP="0094672A">
      <w:pPr>
        <w:pStyle w:val="Standard"/>
        <w:rPr>
          <w:rFonts w:ascii="Arial" w:hAnsi="Arial" w:cs="Arial"/>
          <w:bCs/>
          <w:i/>
          <w:sz w:val="22"/>
          <w:szCs w:val="22"/>
        </w:rPr>
      </w:pPr>
      <w:r w:rsidRPr="00AF6215">
        <w:rPr>
          <w:rFonts w:ascii="Arial" w:hAnsi="Arial" w:cs="Arial"/>
          <w:b/>
          <w:bCs/>
          <w:sz w:val="22"/>
          <w:szCs w:val="22"/>
        </w:rPr>
        <w:t xml:space="preserve">UWAGA: </w:t>
      </w:r>
      <w:r w:rsidRPr="00AF6215">
        <w:rPr>
          <w:rFonts w:ascii="Arial" w:hAnsi="Arial" w:cs="Arial"/>
          <w:bCs/>
          <w:i/>
          <w:sz w:val="22"/>
          <w:szCs w:val="22"/>
        </w:rPr>
        <w:t>wypełnić tylko w zakresie przedmiotu zamówienia</w:t>
      </w:r>
    </w:p>
    <w:p w:rsidR="0094672A" w:rsidRPr="00AF6215" w:rsidRDefault="0094672A" w:rsidP="00867BEC">
      <w:pPr>
        <w:pStyle w:val="Standard"/>
        <w:rPr>
          <w:rFonts w:ascii="Arial" w:hAnsi="Arial" w:cs="Arial"/>
          <w:b/>
          <w:bCs/>
        </w:rPr>
      </w:pPr>
    </w:p>
    <w:p w:rsidR="00A57849" w:rsidRPr="00AF6215" w:rsidRDefault="00A57849" w:rsidP="00A57849">
      <w:pPr>
        <w:spacing w:line="276" w:lineRule="auto"/>
        <w:rPr>
          <w:rFonts w:ascii="Arial" w:hAnsi="Arial" w:cs="Arial"/>
          <w:sz w:val="22"/>
          <w:szCs w:val="22"/>
        </w:rPr>
      </w:pPr>
      <w:r w:rsidRPr="00AF6215">
        <w:rPr>
          <w:rFonts w:ascii="Arial" w:hAnsi="Arial" w:cs="Arial"/>
          <w:b/>
          <w:bCs/>
          <w:sz w:val="22"/>
          <w:szCs w:val="22"/>
        </w:rPr>
        <w:t>1.</w:t>
      </w:r>
      <w:r w:rsidRPr="00AF6215">
        <w:rPr>
          <w:rFonts w:ascii="Arial" w:hAnsi="Arial" w:cs="Arial"/>
          <w:sz w:val="22"/>
          <w:szCs w:val="22"/>
        </w:rPr>
        <w:t xml:space="preserve"> </w:t>
      </w:r>
      <w:r w:rsidRPr="00AF6215">
        <w:rPr>
          <w:rFonts w:ascii="Arial" w:hAnsi="Arial" w:cs="Arial"/>
          <w:b/>
          <w:bCs/>
          <w:sz w:val="22"/>
          <w:szCs w:val="22"/>
        </w:rPr>
        <w:t>Informacja o</w:t>
      </w:r>
      <w:r w:rsidRPr="00AF6215">
        <w:rPr>
          <w:rFonts w:ascii="Arial" w:hAnsi="Arial" w:cs="Arial"/>
          <w:sz w:val="22"/>
          <w:szCs w:val="22"/>
        </w:rPr>
        <w:t xml:space="preserve"> </w:t>
      </w:r>
      <w:r w:rsidRPr="00AF6215">
        <w:rPr>
          <w:rFonts w:ascii="Arial" w:hAnsi="Arial" w:cs="Arial"/>
          <w:b/>
          <w:bCs/>
          <w:sz w:val="22"/>
          <w:szCs w:val="22"/>
        </w:rPr>
        <w:t>przedmiotach ochrony objętych inwentaryzacją</w:t>
      </w:r>
    </w:p>
    <w:p w:rsidR="00A57849" w:rsidRPr="00AF6215" w:rsidRDefault="00A57849" w:rsidP="00A57849">
      <w:pPr>
        <w:pStyle w:val="Standard"/>
        <w:spacing w:line="276" w:lineRule="auto"/>
        <w:rPr>
          <w:rFonts w:ascii="Arial" w:hAnsi="Arial" w:cs="Arial"/>
          <w:sz w:val="20"/>
          <w:szCs w:val="20"/>
        </w:rPr>
      </w:pPr>
    </w:p>
    <w:p w:rsidR="00A57849" w:rsidRPr="00AF6215" w:rsidRDefault="00A57849" w:rsidP="00771F5C">
      <w:pPr>
        <w:pStyle w:val="Nagwek21"/>
        <w:numPr>
          <w:ilvl w:val="1"/>
          <w:numId w:val="570"/>
        </w:numPr>
        <w:tabs>
          <w:tab w:val="left" w:pos="567"/>
        </w:tabs>
        <w:spacing w:before="0" w:after="120" w:line="276" w:lineRule="auto"/>
        <w:ind w:left="567" w:hanging="567"/>
        <w:rPr>
          <w:i w:val="0"/>
          <w:sz w:val="22"/>
          <w:szCs w:val="22"/>
          <w:lang w:val="pl-PL"/>
        </w:rPr>
      </w:pPr>
      <w:r w:rsidRPr="00AF6215">
        <w:rPr>
          <w:i w:val="0"/>
          <w:sz w:val="22"/>
          <w:szCs w:val="22"/>
          <w:lang w:val="pl-PL"/>
        </w:rPr>
        <w:t>Typy siedlisk przyrodniczych</w:t>
      </w:r>
    </w:p>
    <w:tbl>
      <w:tblPr>
        <w:tblW w:w="4992" w:type="pc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6"/>
        <w:gridCol w:w="1967"/>
        <w:gridCol w:w="2410"/>
        <w:gridCol w:w="1350"/>
        <w:gridCol w:w="2122"/>
        <w:gridCol w:w="1578"/>
        <w:gridCol w:w="1451"/>
        <w:gridCol w:w="1322"/>
        <w:gridCol w:w="1471"/>
      </w:tblGrid>
      <w:tr w:rsidR="008D03E2" w:rsidRPr="00AF6215" w:rsidTr="008D03E2">
        <w:trPr>
          <w:trHeight w:val="567"/>
        </w:trPr>
        <w:tc>
          <w:tcPr>
            <w:tcW w:w="252" w:type="pct"/>
            <w:shd w:val="clear" w:color="auto" w:fill="D9D9D9" w:themeFill="background1" w:themeFillShade="D9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Kod</w:t>
            </w:r>
            <w:r w:rsidRPr="00AF6215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683" w:type="pct"/>
            <w:shd w:val="clear" w:color="auto" w:fill="D9D9D9" w:themeFill="background1" w:themeFillShade="D9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Nazwa</w:t>
            </w:r>
            <w:r w:rsidRPr="00AF6215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1)</w:t>
            </w:r>
          </w:p>
        </w:tc>
        <w:tc>
          <w:tcPr>
            <w:tcW w:w="837" w:type="pct"/>
            <w:tcBorders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Identyfikator fitosocjologiczny</w:t>
            </w:r>
            <w:r w:rsidRPr="00AF6215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2)</w:t>
            </w:r>
          </w:p>
        </w:tc>
        <w:tc>
          <w:tcPr>
            <w:tcW w:w="469" w:type="pct"/>
            <w:shd w:val="clear" w:color="auto" w:fill="D9D9D9" w:themeFill="background1" w:themeFillShade="D9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Pokrycie [ha]</w:t>
            </w:r>
            <w:r w:rsidRPr="00AF6215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3)</w:t>
            </w:r>
          </w:p>
        </w:tc>
        <w:tc>
          <w:tcPr>
            <w:tcW w:w="737" w:type="pct"/>
            <w:shd w:val="clear" w:color="auto" w:fill="D9D9D9" w:themeFill="background1" w:themeFillShade="D9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Reprezentatywność</w:t>
            </w:r>
          </w:p>
        </w:tc>
        <w:tc>
          <w:tcPr>
            <w:tcW w:w="548" w:type="pct"/>
            <w:shd w:val="clear" w:color="auto" w:fill="D9D9D9" w:themeFill="background1" w:themeFillShade="D9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Pow. względna</w:t>
            </w:r>
          </w:p>
        </w:tc>
        <w:tc>
          <w:tcPr>
            <w:tcW w:w="504" w:type="pct"/>
            <w:shd w:val="clear" w:color="auto" w:fill="D9D9D9" w:themeFill="background1" w:themeFillShade="D9"/>
            <w:vAlign w:val="center"/>
          </w:tcPr>
          <w:p w:rsidR="008D03E2" w:rsidRPr="00AF6215" w:rsidRDefault="008D03E2" w:rsidP="008D03E2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Ocena stanu zachowania</w:t>
            </w:r>
          </w:p>
        </w:tc>
        <w:tc>
          <w:tcPr>
            <w:tcW w:w="459" w:type="pct"/>
            <w:shd w:val="clear" w:color="auto" w:fill="D9D9D9" w:themeFill="background1" w:themeFillShade="D9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Ocena</w:t>
            </w:r>
          </w:p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ogólna</w:t>
            </w:r>
          </w:p>
        </w:tc>
        <w:tc>
          <w:tcPr>
            <w:tcW w:w="511" w:type="pct"/>
            <w:shd w:val="clear" w:color="auto" w:fill="D9D9D9" w:themeFill="background1" w:themeFillShade="D9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Stopień rozpoznania</w:t>
            </w:r>
          </w:p>
        </w:tc>
      </w:tr>
      <w:tr w:rsidR="008D03E2" w:rsidRPr="00AF6215" w:rsidTr="0090215F">
        <w:trPr>
          <w:trHeight w:val="602"/>
        </w:trPr>
        <w:tc>
          <w:tcPr>
            <w:tcW w:w="252" w:type="pct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6215">
              <w:rPr>
                <w:rFonts w:ascii="Arial" w:hAnsi="Arial" w:cs="Arial"/>
                <w:b/>
                <w:bCs/>
                <w:sz w:val="20"/>
                <w:szCs w:val="20"/>
              </w:rPr>
              <w:t>9110</w:t>
            </w:r>
          </w:p>
        </w:tc>
        <w:tc>
          <w:tcPr>
            <w:tcW w:w="683" w:type="pct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37" w:type="pct"/>
            <w:tcBorders>
              <w:tl2br w:val="nil"/>
              <w:tr2bl w:val="nil"/>
            </w:tcBorders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69" w:type="pct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37" w:type="pct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48" w:type="pct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04" w:type="pct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9" w:type="pct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11" w:type="pct"/>
            <w:vAlign w:val="center"/>
          </w:tcPr>
          <w:p w:rsidR="008D03E2" w:rsidRPr="00AF6215" w:rsidRDefault="008D03E2" w:rsidP="00A57849">
            <w:pPr>
              <w:pStyle w:val="Standard"/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A57849" w:rsidRPr="00AF6215" w:rsidRDefault="00A57849" w:rsidP="008D03E2">
      <w:pPr>
        <w:pStyle w:val="Standard"/>
        <w:spacing w:line="276" w:lineRule="auto"/>
        <w:ind w:left="142" w:hanging="142"/>
        <w:jc w:val="both"/>
        <w:rPr>
          <w:rFonts w:ascii="Arial" w:hAnsi="Arial" w:cs="Arial"/>
          <w:bCs/>
          <w:sz w:val="18"/>
          <w:szCs w:val="18"/>
        </w:rPr>
      </w:pPr>
      <w:r w:rsidRPr="00AF6215">
        <w:rPr>
          <w:rFonts w:ascii="Arial" w:hAnsi="Arial" w:cs="Arial"/>
          <w:bCs/>
          <w:sz w:val="18"/>
          <w:szCs w:val="18"/>
          <w:vertAlign w:val="superscript"/>
        </w:rPr>
        <w:t>1)</w:t>
      </w:r>
      <w:r w:rsidRPr="00AF6215">
        <w:rPr>
          <w:rFonts w:ascii="Arial" w:hAnsi="Arial" w:cs="Arial"/>
          <w:b/>
          <w:bCs/>
          <w:sz w:val="18"/>
          <w:szCs w:val="18"/>
          <w:vertAlign w:val="superscript"/>
        </w:rPr>
        <w:t> </w:t>
      </w:r>
      <w:r w:rsidRPr="00AF6215">
        <w:rPr>
          <w:rFonts w:ascii="Arial" w:hAnsi="Arial" w:cs="Arial"/>
          <w:sz w:val="18"/>
          <w:szCs w:val="18"/>
        </w:rPr>
        <w:t>Zgodnie z rozporządzeniem Ministra Środowiska z dnia 13 kwietnia 2010 r. w sprawie siedlisk przyrodniczych oraz gatunków będących przedmiotem zainteresowania Wspólnoty, a</w:t>
      </w:r>
      <w:r w:rsidR="00771F5C" w:rsidRPr="00AF6215">
        <w:rPr>
          <w:rFonts w:ascii="Arial" w:hAnsi="Arial" w:cs="Arial"/>
          <w:sz w:val="18"/>
          <w:szCs w:val="18"/>
        </w:rPr>
        <w:t> </w:t>
      </w:r>
      <w:r w:rsidRPr="00AF6215">
        <w:rPr>
          <w:rFonts w:ascii="Arial" w:hAnsi="Arial" w:cs="Arial"/>
          <w:sz w:val="18"/>
          <w:szCs w:val="18"/>
        </w:rPr>
        <w:t xml:space="preserve">także kryteriów wyboru obszarów kwalifikujących się do uznania lub wyznaczenia jako obszary Natura 2000 </w:t>
      </w:r>
      <w:r w:rsidR="00597DEA" w:rsidRPr="00AF6215">
        <w:rPr>
          <w:rFonts w:ascii="Arial" w:hAnsi="Arial" w:cs="Arial"/>
          <w:sz w:val="18"/>
          <w:szCs w:val="18"/>
        </w:rPr>
        <w:t xml:space="preserve">– </w:t>
      </w:r>
      <w:r w:rsidR="0090215F" w:rsidRPr="00AF6215">
        <w:rPr>
          <w:rFonts w:ascii="Arial" w:hAnsi="Arial" w:cs="Arial"/>
          <w:b/>
          <w:sz w:val="18"/>
          <w:szCs w:val="18"/>
        </w:rPr>
        <w:t>Uwaga</w:t>
      </w:r>
      <w:r w:rsidR="0090215F" w:rsidRPr="00AF6215">
        <w:rPr>
          <w:rFonts w:ascii="Arial" w:hAnsi="Arial" w:cs="Arial"/>
          <w:sz w:val="18"/>
          <w:szCs w:val="18"/>
        </w:rPr>
        <w:t xml:space="preserve">: </w:t>
      </w:r>
      <w:r w:rsidR="00597DEA" w:rsidRPr="00AF6215">
        <w:rPr>
          <w:rFonts w:ascii="Arial" w:hAnsi="Arial" w:cs="Arial"/>
          <w:sz w:val="18"/>
          <w:szCs w:val="18"/>
        </w:rPr>
        <w:t>dotyczy całego szablonu!</w:t>
      </w:r>
    </w:p>
    <w:p w:rsidR="00A57849" w:rsidRPr="00AF6215" w:rsidRDefault="00A57849" w:rsidP="00A57849">
      <w:pPr>
        <w:pStyle w:val="Standard"/>
        <w:spacing w:line="276" w:lineRule="auto"/>
        <w:rPr>
          <w:rFonts w:ascii="Arial" w:hAnsi="Arial" w:cs="Arial"/>
          <w:bCs/>
          <w:sz w:val="18"/>
          <w:szCs w:val="18"/>
        </w:rPr>
      </w:pPr>
      <w:r w:rsidRPr="00AF6215">
        <w:rPr>
          <w:rFonts w:ascii="Arial" w:hAnsi="Arial" w:cs="Arial"/>
          <w:bCs/>
          <w:sz w:val="18"/>
          <w:szCs w:val="18"/>
          <w:vertAlign w:val="superscript"/>
        </w:rPr>
        <w:t>2)</w:t>
      </w:r>
      <w:r w:rsidRPr="00AF6215">
        <w:rPr>
          <w:rFonts w:ascii="Arial" w:hAnsi="Arial" w:cs="Arial"/>
          <w:b/>
          <w:bCs/>
          <w:sz w:val="18"/>
          <w:szCs w:val="18"/>
          <w:vertAlign w:val="superscript"/>
        </w:rPr>
        <w:t> </w:t>
      </w:r>
      <w:r w:rsidRPr="00AF6215">
        <w:rPr>
          <w:rFonts w:ascii="Arial" w:hAnsi="Arial" w:cs="Arial"/>
          <w:bCs/>
          <w:sz w:val="18"/>
          <w:szCs w:val="18"/>
        </w:rPr>
        <w:t>Naukowa nazwa siedliska</w:t>
      </w:r>
      <w:r w:rsidR="008D03E2" w:rsidRPr="00AF6215">
        <w:rPr>
          <w:rFonts w:ascii="Arial" w:hAnsi="Arial" w:cs="Arial"/>
          <w:bCs/>
          <w:sz w:val="18"/>
          <w:szCs w:val="18"/>
        </w:rPr>
        <w:t xml:space="preserve"> (polska i łacińska)</w:t>
      </w:r>
    </w:p>
    <w:p w:rsidR="00A57849" w:rsidRPr="00AF6215" w:rsidRDefault="00A57849" w:rsidP="00A57849">
      <w:pPr>
        <w:pStyle w:val="Standard"/>
        <w:spacing w:line="276" w:lineRule="auto"/>
        <w:rPr>
          <w:rFonts w:ascii="Arial" w:hAnsi="Arial" w:cs="Arial"/>
          <w:bCs/>
          <w:sz w:val="18"/>
          <w:szCs w:val="18"/>
        </w:rPr>
      </w:pPr>
      <w:r w:rsidRPr="00AF6215">
        <w:rPr>
          <w:rFonts w:ascii="Arial" w:hAnsi="Arial" w:cs="Arial"/>
          <w:bCs/>
          <w:sz w:val="18"/>
          <w:szCs w:val="18"/>
          <w:vertAlign w:val="superscript"/>
        </w:rPr>
        <w:t>3)</w:t>
      </w:r>
      <w:r w:rsidRPr="00AF6215">
        <w:rPr>
          <w:rFonts w:ascii="Arial" w:hAnsi="Arial" w:cs="Arial"/>
          <w:b/>
          <w:bCs/>
          <w:sz w:val="18"/>
          <w:szCs w:val="18"/>
          <w:vertAlign w:val="superscript"/>
        </w:rPr>
        <w:t> </w:t>
      </w:r>
      <w:r w:rsidRPr="00AF6215">
        <w:rPr>
          <w:rFonts w:ascii="Arial" w:hAnsi="Arial" w:cs="Arial"/>
          <w:bCs/>
          <w:sz w:val="18"/>
          <w:szCs w:val="18"/>
        </w:rPr>
        <w:t xml:space="preserve">Zgodnie z danymi przestrzennymi </w:t>
      </w:r>
    </w:p>
    <w:p w:rsidR="00A57849" w:rsidRPr="00AF6215" w:rsidRDefault="00A57849" w:rsidP="00A57849">
      <w:pPr>
        <w:pStyle w:val="Standard"/>
        <w:spacing w:line="276" w:lineRule="auto"/>
        <w:jc w:val="both"/>
        <w:rPr>
          <w:rFonts w:ascii="Arial" w:hAnsi="Arial" w:cs="Arial"/>
          <w:b/>
          <w:bCs/>
          <w:iCs/>
          <w:sz w:val="20"/>
          <w:szCs w:val="20"/>
        </w:rPr>
      </w:pPr>
    </w:p>
    <w:p w:rsidR="00771F5C" w:rsidRPr="00AF6215" w:rsidRDefault="00771F5C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>Pod tabelą zamieścić część opisową dla poszczególnych typów siedlisk przyrodniczych wg schematu:</w:t>
      </w:r>
    </w:p>
    <w:p w:rsidR="00771F5C" w:rsidRPr="00AF6215" w:rsidRDefault="00771F5C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– kod i nazwa typu siedliska, </w:t>
      </w:r>
    </w:p>
    <w:p w:rsidR="00771F5C" w:rsidRPr="00AF6215" w:rsidRDefault="00771F5C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– krótka charakterystyka zawierająca informację o ogólnym stanie zachowania siedliska w sieci Natura 2000 oraz w </w:t>
      </w:r>
      <w:r w:rsidR="0090215F" w:rsidRPr="00AF6215">
        <w:rPr>
          <w:rFonts w:ascii="Arial" w:hAnsi="Arial" w:cs="Arial"/>
          <w:i/>
          <w:iCs/>
          <w:sz w:val="20"/>
          <w:szCs w:val="20"/>
        </w:rPr>
        <w:t xml:space="preserve">danym </w:t>
      </w:r>
      <w:r w:rsidRPr="00AF6215">
        <w:rPr>
          <w:rFonts w:ascii="Arial" w:hAnsi="Arial" w:cs="Arial"/>
          <w:i/>
          <w:iCs/>
          <w:sz w:val="20"/>
          <w:szCs w:val="20"/>
        </w:rPr>
        <w:t xml:space="preserve">obszarze </w:t>
      </w:r>
      <w:r w:rsidR="0090215F" w:rsidRPr="00AF6215">
        <w:rPr>
          <w:rFonts w:ascii="Arial" w:hAnsi="Arial" w:cs="Arial"/>
          <w:i/>
          <w:iCs/>
          <w:sz w:val="20"/>
          <w:szCs w:val="20"/>
        </w:rPr>
        <w:t>Natura 2000</w:t>
      </w:r>
    </w:p>
    <w:p w:rsidR="00771F5C" w:rsidRPr="00AF6215" w:rsidRDefault="00771F5C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– uzasadnienie przyznanych </w:t>
      </w:r>
      <w:r w:rsidR="00266276" w:rsidRPr="00AF6215">
        <w:rPr>
          <w:rFonts w:ascii="Arial" w:hAnsi="Arial" w:cs="Arial"/>
          <w:i/>
          <w:iCs/>
          <w:sz w:val="20"/>
          <w:szCs w:val="20"/>
        </w:rPr>
        <w:t>o</w:t>
      </w:r>
      <w:r w:rsidRPr="00AF6215">
        <w:rPr>
          <w:rFonts w:ascii="Arial" w:hAnsi="Arial" w:cs="Arial"/>
          <w:i/>
          <w:iCs/>
          <w:sz w:val="20"/>
          <w:szCs w:val="20"/>
        </w:rPr>
        <w:t>cen dla populacji, stanu zachowania, izolacji i oceny ogólnej (w formacie jaki jest wymagany w pkt 4.2 SDF)</w:t>
      </w:r>
    </w:p>
    <w:p w:rsidR="00771F5C" w:rsidRPr="00AF6215" w:rsidRDefault="00771F5C" w:rsidP="00771F5C">
      <w:pPr>
        <w:pStyle w:val="Standard"/>
        <w:spacing w:line="276" w:lineRule="auto"/>
        <w:jc w:val="both"/>
        <w:rPr>
          <w:rFonts w:ascii="Arial" w:hAnsi="Arial" w:cs="Arial"/>
          <w:b/>
          <w:bCs/>
          <w:iCs/>
          <w:sz w:val="20"/>
          <w:szCs w:val="20"/>
        </w:rPr>
      </w:pPr>
    </w:p>
    <w:p w:rsidR="00A57849" w:rsidRPr="00AF6215" w:rsidRDefault="00A57849" w:rsidP="00771F5C">
      <w:pPr>
        <w:pStyle w:val="Nagwek21"/>
        <w:numPr>
          <w:ilvl w:val="1"/>
          <w:numId w:val="570"/>
        </w:numPr>
        <w:tabs>
          <w:tab w:val="left" w:pos="567"/>
        </w:tabs>
        <w:spacing w:before="0" w:after="120" w:line="276" w:lineRule="auto"/>
        <w:ind w:left="567" w:hanging="567"/>
        <w:rPr>
          <w:i w:val="0"/>
          <w:sz w:val="22"/>
          <w:szCs w:val="22"/>
          <w:lang w:val="pl-PL"/>
        </w:rPr>
      </w:pPr>
      <w:r w:rsidRPr="00AF6215">
        <w:rPr>
          <w:i w:val="0"/>
          <w:sz w:val="22"/>
          <w:szCs w:val="22"/>
          <w:lang w:val="pl-PL"/>
        </w:rPr>
        <w:t xml:space="preserve">Gatunki </w:t>
      </w:r>
      <w:r w:rsidR="008D03E2" w:rsidRPr="00AF6215">
        <w:rPr>
          <w:i w:val="0"/>
          <w:sz w:val="22"/>
          <w:szCs w:val="22"/>
          <w:lang w:val="pl-PL"/>
        </w:rPr>
        <w:t>roślin i ich siedliska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1"/>
        <w:gridCol w:w="2284"/>
        <w:gridCol w:w="2443"/>
        <w:gridCol w:w="1295"/>
        <w:gridCol w:w="1295"/>
        <w:gridCol w:w="1436"/>
        <w:gridCol w:w="1278"/>
        <w:gridCol w:w="1231"/>
        <w:gridCol w:w="1231"/>
        <w:gridCol w:w="1226"/>
      </w:tblGrid>
      <w:tr w:rsidR="00867BEC" w:rsidRPr="00AF6215" w:rsidTr="008D03E2">
        <w:trPr>
          <w:trHeight w:val="284"/>
        </w:trPr>
        <w:tc>
          <w:tcPr>
            <w:tcW w:w="24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Kod</w:t>
            </w:r>
          </w:p>
        </w:tc>
        <w:tc>
          <w:tcPr>
            <w:tcW w:w="79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Nazwa polska</w:t>
            </w:r>
          </w:p>
        </w:tc>
        <w:tc>
          <w:tcPr>
            <w:tcW w:w="84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Nazwa łacińska</w:t>
            </w:r>
          </w:p>
        </w:tc>
        <w:tc>
          <w:tcPr>
            <w:tcW w:w="89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Wielkość populacji</w:t>
            </w:r>
          </w:p>
        </w:tc>
        <w:tc>
          <w:tcPr>
            <w:tcW w:w="49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Jednostka liczebności</w:t>
            </w:r>
          </w:p>
        </w:tc>
        <w:tc>
          <w:tcPr>
            <w:tcW w:w="44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Ocena populacji</w:t>
            </w:r>
          </w:p>
        </w:tc>
        <w:tc>
          <w:tcPr>
            <w:tcW w:w="42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Ocena </w:t>
            </w: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st. zach.</w:t>
            </w:r>
          </w:p>
        </w:tc>
        <w:tc>
          <w:tcPr>
            <w:tcW w:w="42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Ocena</w:t>
            </w:r>
          </w:p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izolacji</w:t>
            </w:r>
          </w:p>
        </w:tc>
        <w:tc>
          <w:tcPr>
            <w:tcW w:w="42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Ocena</w:t>
            </w:r>
          </w:p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ogólna</w:t>
            </w:r>
          </w:p>
        </w:tc>
      </w:tr>
      <w:tr w:rsidR="00867BEC" w:rsidRPr="00AF6215" w:rsidTr="008D03E2">
        <w:trPr>
          <w:trHeight w:val="28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Min.</w:t>
            </w: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Max.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8D03E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67BEC" w:rsidRPr="00AF6215" w:rsidTr="0090215F">
        <w:trPr>
          <w:trHeight w:val="617"/>
        </w:trPr>
        <w:tc>
          <w:tcPr>
            <w:tcW w:w="2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7BEC" w:rsidRPr="00AF6215" w:rsidRDefault="0090215F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6215">
              <w:rPr>
                <w:rFonts w:ascii="Arial" w:hAnsi="Arial" w:cs="Arial"/>
                <w:b/>
                <w:bCs/>
                <w:sz w:val="20"/>
                <w:szCs w:val="20"/>
              </w:rPr>
              <w:t>1393</w:t>
            </w:r>
          </w:p>
        </w:tc>
        <w:tc>
          <w:tcPr>
            <w:tcW w:w="7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867BEC" w:rsidRPr="00AF6215" w:rsidTr="0090215F">
        <w:trPr>
          <w:trHeight w:val="617"/>
        </w:trPr>
        <w:tc>
          <w:tcPr>
            <w:tcW w:w="2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7BEC" w:rsidRPr="00AF6215" w:rsidRDefault="0090215F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6215">
              <w:rPr>
                <w:rFonts w:ascii="Arial" w:hAnsi="Arial" w:cs="Arial"/>
                <w:b/>
                <w:bCs/>
                <w:sz w:val="20"/>
                <w:szCs w:val="20"/>
              </w:rPr>
              <w:t>1903</w:t>
            </w:r>
          </w:p>
        </w:tc>
        <w:tc>
          <w:tcPr>
            <w:tcW w:w="7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8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8D03E2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F4579A" w:rsidRPr="00AF6215" w:rsidRDefault="00F4579A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lastRenderedPageBreak/>
        <w:t>Pod tabelą zamieścić część opisową dla poszczególnych gatunków roślin wg schematu:</w:t>
      </w:r>
    </w:p>
    <w:p w:rsidR="00F4579A" w:rsidRPr="00AF6215" w:rsidRDefault="00F4579A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– kod i nazwa </w:t>
      </w:r>
      <w:r w:rsidR="0090215F" w:rsidRPr="00AF6215">
        <w:rPr>
          <w:rFonts w:ascii="Arial" w:hAnsi="Arial" w:cs="Arial"/>
          <w:i/>
          <w:iCs/>
          <w:sz w:val="20"/>
          <w:szCs w:val="20"/>
        </w:rPr>
        <w:t>gatunku</w:t>
      </w:r>
      <w:r w:rsidRPr="00AF6215">
        <w:rPr>
          <w:rFonts w:ascii="Arial" w:hAnsi="Arial" w:cs="Arial"/>
          <w:i/>
          <w:iCs/>
          <w:sz w:val="20"/>
          <w:szCs w:val="20"/>
        </w:rPr>
        <w:t xml:space="preserve">, </w:t>
      </w:r>
    </w:p>
    <w:p w:rsidR="0090215F" w:rsidRPr="00AF6215" w:rsidRDefault="0090215F" w:rsidP="0090215F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>– krótka charakterystyka zawierająca informację o ogólnym stanie zachowania gatunku w sieci Natura 2000 oraz w danym obszarze Natura 2000</w:t>
      </w:r>
    </w:p>
    <w:p w:rsidR="00F4579A" w:rsidRPr="00AF6215" w:rsidRDefault="00F4579A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– uzasadnienie przyznanych </w:t>
      </w:r>
      <w:r w:rsidR="00266276" w:rsidRPr="00AF6215">
        <w:rPr>
          <w:rFonts w:ascii="Arial" w:hAnsi="Arial" w:cs="Arial"/>
          <w:i/>
          <w:iCs/>
          <w:sz w:val="20"/>
          <w:szCs w:val="20"/>
        </w:rPr>
        <w:t>o</w:t>
      </w:r>
      <w:r w:rsidRPr="00AF6215">
        <w:rPr>
          <w:rFonts w:ascii="Arial" w:hAnsi="Arial" w:cs="Arial"/>
          <w:i/>
          <w:iCs/>
          <w:sz w:val="20"/>
          <w:szCs w:val="20"/>
        </w:rPr>
        <w:t>cen dla populacji, stanu zachowania, izolacji i oceny ogólnej (w formacie jaki jest wymagany w pkt 4.2 SDF)</w:t>
      </w:r>
    </w:p>
    <w:p w:rsidR="00867BEC" w:rsidRPr="00AF6215" w:rsidRDefault="00867BEC" w:rsidP="008D03E2">
      <w:pPr>
        <w:pStyle w:val="Standard"/>
        <w:spacing w:line="276" w:lineRule="auto"/>
        <w:jc w:val="both"/>
        <w:rPr>
          <w:rFonts w:ascii="Arial" w:hAnsi="Arial" w:cs="Arial"/>
          <w:b/>
          <w:bCs/>
          <w:iCs/>
          <w:sz w:val="20"/>
          <w:szCs w:val="20"/>
        </w:rPr>
      </w:pPr>
    </w:p>
    <w:p w:rsidR="008D03E2" w:rsidRPr="00AF6215" w:rsidRDefault="008D03E2" w:rsidP="008D03E2">
      <w:pPr>
        <w:pStyle w:val="Nagwek21"/>
        <w:numPr>
          <w:ilvl w:val="1"/>
          <w:numId w:val="570"/>
        </w:numPr>
        <w:spacing w:before="0" w:after="120" w:line="276" w:lineRule="auto"/>
        <w:rPr>
          <w:i w:val="0"/>
          <w:sz w:val="22"/>
          <w:szCs w:val="22"/>
          <w:lang w:val="pl-PL"/>
        </w:rPr>
      </w:pPr>
      <w:r w:rsidRPr="00AF6215">
        <w:rPr>
          <w:i w:val="0"/>
          <w:sz w:val="22"/>
          <w:szCs w:val="22"/>
          <w:lang w:val="pl-PL"/>
        </w:rPr>
        <w:t>Gatunki zwierząt i ich siedliska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9"/>
        <w:gridCol w:w="1324"/>
        <w:gridCol w:w="1549"/>
        <w:gridCol w:w="632"/>
        <w:gridCol w:w="637"/>
        <w:gridCol w:w="637"/>
        <w:gridCol w:w="637"/>
        <w:gridCol w:w="787"/>
        <w:gridCol w:w="787"/>
        <w:gridCol w:w="637"/>
        <w:gridCol w:w="637"/>
        <w:gridCol w:w="1295"/>
        <w:gridCol w:w="1122"/>
        <w:gridCol w:w="978"/>
        <w:gridCol w:w="1030"/>
        <w:gridCol w:w="992"/>
      </w:tblGrid>
      <w:tr w:rsidR="00771F5C" w:rsidRPr="00AF6215" w:rsidTr="00DF0952">
        <w:trPr>
          <w:trHeight w:val="284"/>
        </w:trPr>
        <w:tc>
          <w:tcPr>
            <w:tcW w:w="25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Kod</w:t>
            </w:r>
          </w:p>
        </w:tc>
        <w:tc>
          <w:tcPr>
            <w:tcW w:w="4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Nazwa polska</w:t>
            </w:r>
          </w:p>
        </w:tc>
        <w:tc>
          <w:tcPr>
            <w:tcW w:w="53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Nazwa łacińska</w:t>
            </w:r>
          </w:p>
        </w:tc>
        <w:tc>
          <w:tcPr>
            <w:tcW w:w="44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771F5C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Populacja osiadła</w:t>
            </w:r>
          </w:p>
        </w:tc>
        <w:tc>
          <w:tcPr>
            <w:tcW w:w="44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771F5C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Populacja rozrodcza</w:t>
            </w:r>
          </w:p>
        </w:tc>
        <w:tc>
          <w:tcPr>
            <w:tcW w:w="54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771F5C">
            <w:pPr>
              <w:pStyle w:val="Standard"/>
              <w:ind w:left="-67" w:right="-87" w:hanging="14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Pop. prze</w:t>
            </w: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softHyphen/>
              <w:t>miesz</w:t>
            </w: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softHyphen/>
              <w:t>czająca się</w:t>
            </w:r>
          </w:p>
        </w:tc>
        <w:tc>
          <w:tcPr>
            <w:tcW w:w="44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771F5C" w:rsidRPr="00AF6215" w:rsidRDefault="00771F5C" w:rsidP="00771F5C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Populacja zimująca</w:t>
            </w:r>
          </w:p>
        </w:tc>
        <w:tc>
          <w:tcPr>
            <w:tcW w:w="44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Jednostka liczebności</w:t>
            </w:r>
          </w:p>
        </w:tc>
        <w:tc>
          <w:tcPr>
            <w:tcW w:w="38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Ocena populacji</w:t>
            </w:r>
          </w:p>
        </w:tc>
        <w:tc>
          <w:tcPr>
            <w:tcW w:w="339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Ocena </w:t>
            </w: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br/>
              <w:t>stanu zach.</w:t>
            </w:r>
          </w:p>
        </w:tc>
        <w:tc>
          <w:tcPr>
            <w:tcW w:w="35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Ocena</w:t>
            </w:r>
          </w:p>
          <w:p w:rsidR="00771F5C" w:rsidRPr="00AF6215" w:rsidRDefault="00771F5C" w:rsidP="00A57849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izolacji</w:t>
            </w:r>
          </w:p>
        </w:tc>
        <w:tc>
          <w:tcPr>
            <w:tcW w:w="34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Ocena</w:t>
            </w:r>
          </w:p>
          <w:p w:rsidR="00771F5C" w:rsidRPr="00AF6215" w:rsidRDefault="00771F5C" w:rsidP="00771F5C">
            <w:pPr>
              <w:pStyle w:val="Standard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ogólna</w:t>
            </w:r>
          </w:p>
        </w:tc>
      </w:tr>
      <w:tr w:rsidR="00771F5C" w:rsidRPr="00AF6215" w:rsidTr="00DF0952">
        <w:trPr>
          <w:trHeight w:val="28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Min.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Max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Min.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Max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Min.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Max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Min.</w:t>
            </w: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Max</w:t>
            </w:r>
          </w:p>
        </w:tc>
        <w:tc>
          <w:tcPr>
            <w:tcW w:w="44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8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3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57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4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771F5C" w:rsidRPr="00AF6215" w:rsidRDefault="00771F5C" w:rsidP="00A57849">
            <w:pPr>
              <w:pStyle w:val="Standard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67BEC" w:rsidRPr="00AF6215" w:rsidTr="00F4579A">
        <w:trPr>
          <w:trHeight w:val="690"/>
        </w:trPr>
        <w:tc>
          <w:tcPr>
            <w:tcW w:w="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6215">
              <w:rPr>
                <w:rFonts w:ascii="Arial" w:hAnsi="Arial" w:cs="Arial"/>
                <w:b/>
                <w:bCs/>
                <w:sz w:val="20"/>
                <w:szCs w:val="20"/>
              </w:rPr>
              <w:t>1037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867BEC" w:rsidRPr="00AF6215" w:rsidTr="00F4579A">
        <w:trPr>
          <w:trHeight w:val="690"/>
        </w:trPr>
        <w:tc>
          <w:tcPr>
            <w:tcW w:w="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F6215">
              <w:rPr>
                <w:rFonts w:ascii="Arial" w:hAnsi="Arial" w:cs="Arial"/>
                <w:b/>
                <w:bCs/>
                <w:sz w:val="20"/>
                <w:szCs w:val="20"/>
              </w:rPr>
              <w:t>6179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3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7BEC" w:rsidRPr="00AF6215" w:rsidRDefault="00867BEC" w:rsidP="00F4579A">
            <w:pPr>
              <w:pStyle w:val="Standard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:rsidR="00867BEC" w:rsidRPr="00AF6215" w:rsidRDefault="00867BEC" w:rsidP="00867BEC">
      <w:pPr>
        <w:pStyle w:val="Standard"/>
        <w:rPr>
          <w:rFonts w:ascii="Arial" w:hAnsi="Arial" w:cs="Arial"/>
          <w:bCs/>
          <w:sz w:val="20"/>
        </w:rPr>
      </w:pPr>
    </w:p>
    <w:p w:rsidR="00F4579A" w:rsidRPr="00AF6215" w:rsidRDefault="00F4579A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>Pod tabelą zamieścić część opisową dla poszczególnych gatunków zwierząt wg schematu:</w:t>
      </w:r>
    </w:p>
    <w:p w:rsidR="00F4579A" w:rsidRPr="00AF6215" w:rsidRDefault="00F4579A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– kod i nazwa </w:t>
      </w:r>
      <w:r w:rsidR="0090215F" w:rsidRPr="00AF6215">
        <w:rPr>
          <w:rFonts w:ascii="Arial" w:hAnsi="Arial" w:cs="Arial"/>
          <w:i/>
          <w:iCs/>
          <w:sz w:val="20"/>
          <w:szCs w:val="20"/>
        </w:rPr>
        <w:t>gatunku</w:t>
      </w:r>
      <w:r w:rsidRPr="00AF6215">
        <w:rPr>
          <w:rFonts w:ascii="Arial" w:hAnsi="Arial" w:cs="Arial"/>
          <w:i/>
          <w:iCs/>
          <w:sz w:val="20"/>
          <w:szCs w:val="20"/>
        </w:rPr>
        <w:t xml:space="preserve">, </w:t>
      </w:r>
    </w:p>
    <w:p w:rsidR="00F4579A" w:rsidRPr="00AF6215" w:rsidRDefault="00F4579A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napToGrid w:val="0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>– krótka charakterystyka zawierająca inform</w:t>
      </w:r>
      <w:bookmarkStart w:id="0" w:name="_GoBack"/>
      <w:bookmarkEnd w:id="0"/>
      <w:r w:rsidRPr="00AF6215">
        <w:rPr>
          <w:rFonts w:ascii="Arial" w:hAnsi="Arial" w:cs="Arial"/>
          <w:i/>
          <w:iCs/>
          <w:sz w:val="20"/>
          <w:szCs w:val="20"/>
        </w:rPr>
        <w:t xml:space="preserve">ację o ogólnym stanie zachowania </w:t>
      </w:r>
      <w:r w:rsidR="0090215F" w:rsidRPr="00AF6215">
        <w:rPr>
          <w:rFonts w:ascii="Arial" w:hAnsi="Arial" w:cs="Arial"/>
          <w:i/>
          <w:iCs/>
          <w:sz w:val="20"/>
          <w:szCs w:val="20"/>
        </w:rPr>
        <w:t>gatunku</w:t>
      </w:r>
      <w:r w:rsidRPr="00AF6215">
        <w:rPr>
          <w:rFonts w:ascii="Arial" w:hAnsi="Arial" w:cs="Arial"/>
          <w:i/>
          <w:iCs/>
          <w:sz w:val="20"/>
          <w:szCs w:val="20"/>
        </w:rPr>
        <w:t xml:space="preserve"> w sieci Natura 2000 oraz w </w:t>
      </w:r>
      <w:r w:rsidR="0090215F" w:rsidRPr="00AF6215">
        <w:rPr>
          <w:rFonts w:ascii="Arial" w:hAnsi="Arial" w:cs="Arial"/>
          <w:i/>
          <w:iCs/>
          <w:sz w:val="20"/>
          <w:szCs w:val="20"/>
        </w:rPr>
        <w:t xml:space="preserve">danym </w:t>
      </w:r>
      <w:r w:rsidRPr="00AF6215">
        <w:rPr>
          <w:rFonts w:ascii="Arial" w:hAnsi="Arial" w:cs="Arial"/>
          <w:i/>
          <w:iCs/>
          <w:sz w:val="20"/>
          <w:szCs w:val="20"/>
        </w:rPr>
        <w:t xml:space="preserve">obszarze </w:t>
      </w:r>
      <w:r w:rsidR="0090215F" w:rsidRPr="00AF6215">
        <w:rPr>
          <w:rFonts w:ascii="Arial" w:hAnsi="Arial" w:cs="Arial"/>
          <w:i/>
          <w:iCs/>
          <w:sz w:val="20"/>
          <w:szCs w:val="20"/>
        </w:rPr>
        <w:t>Natura 2000</w:t>
      </w:r>
    </w:p>
    <w:p w:rsidR="00F4579A" w:rsidRPr="00AF6215" w:rsidRDefault="00F4579A" w:rsidP="00F4579A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142"/>
        <w:jc w:val="both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– uzasadnienie przyznanych </w:t>
      </w:r>
      <w:r w:rsidR="00266276" w:rsidRPr="00AF6215">
        <w:rPr>
          <w:rFonts w:ascii="Arial" w:hAnsi="Arial" w:cs="Arial"/>
          <w:i/>
          <w:iCs/>
          <w:sz w:val="20"/>
          <w:szCs w:val="20"/>
        </w:rPr>
        <w:t>o</w:t>
      </w:r>
      <w:r w:rsidRPr="00AF6215">
        <w:rPr>
          <w:rFonts w:ascii="Arial" w:hAnsi="Arial" w:cs="Arial"/>
          <w:i/>
          <w:iCs/>
          <w:sz w:val="20"/>
          <w:szCs w:val="20"/>
        </w:rPr>
        <w:t>cen dla populacji, stanu zachowania, izolacji i oceny ogólnej (w formacie jaki jest wymagany w pkt 4.2 SDF)</w:t>
      </w:r>
    </w:p>
    <w:p w:rsidR="00867BEC" w:rsidRPr="00AF6215" w:rsidRDefault="00867BEC" w:rsidP="00867BEC">
      <w:pPr>
        <w:pStyle w:val="Standard"/>
        <w:rPr>
          <w:rFonts w:ascii="Arial" w:hAnsi="Arial" w:cs="Arial"/>
          <w:sz w:val="22"/>
          <w:szCs w:val="22"/>
        </w:rPr>
      </w:pPr>
    </w:p>
    <w:p w:rsidR="00867BEC" w:rsidRPr="00AF6215" w:rsidRDefault="00867BEC" w:rsidP="00867BEC">
      <w:pPr>
        <w:pStyle w:val="Standard"/>
        <w:rPr>
          <w:rFonts w:ascii="Arial" w:hAnsi="Arial" w:cs="Arial"/>
          <w:sz w:val="22"/>
          <w:szCs w:val="22"/>
        </w:rPr>
      </w:pPr>
    </w:p>
    <w:p w:rsidR="00867BEC" w:rsidRPr="00AF6215" w:rsidRDefault="00F4579A" w:rsidP="00F4579A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2</w:t>
      </w:r>
      <w:r w:rsidR="00867BEC" w:rsidRPr="00AF6215">
        <w:rPr>
          <w:rFonts w:ascii="Arial" w:hAnsi="Arial" w:cs="Arial"/>
          <w:b/>
          <w:sz w:val="22"/>
          <w:szCs w:val="22"/>
        </w:rPr>
        <w:t xml:space="preserve">. Stan ochrony przedmiotów ochrony objętych </w:t>
      </w:r>
      <w:r w:rsidRPr="00AF6215">
        <w:rPr>
          <w:rFonts w:ascii="Arial" w:hAnsi="Arial" w:cs="Arial"/>
          <w:b/>
          <w:sz w:val="22"/>
          <w:szCs w:val="22"/>
        </w:rPr>
        <w:t>inwentaryzacją</w:t>
      </w:r>
    </w:p>
    <w:p w:rsidR="00867BEC" w:rsidRPr="00AF6215" w:rsidRDefault="00F4579A" w:rsidP="00F4579A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2</w:t>
      </w:r>
      <w:r w:rsidR="00867BEC" w:rsidRPr="00AF6215">
        <w:rPr>
          <w:rFonts w:ascii="Arial" w:hAnsi="Arial" w:cs="Arial"/>
          <w:b/>
          <w:sz w:val="22"/>
          <w:szCs w:val="22"/>
        </w:rPr>
        <w:t>.1</w:t>
      </w:r>
      <w:r w:rsidR="001319D5" w:rsidRPr="00AF6215">
        <w:rPr>
          <w:rFonts w:ascii="Arial" w:hAnsi="Arial" w:cs="Arial"/>
          <w:b/>
          <w:sz w:val="22"/>
          <w:szCs w:val="22"/>
        </w:rPr>
        <w:t>.</w:t>
      </w:r>
      <w:r w:rsidR="00867BEC" w:rsidRPr="00AF6215">
        <w:rPr>
          <w:rFonts w:ascii="Arial" w:hAnsi="Arial" w:cs="Arial"/>
          <w:b/>
          <w:sz w:val="22"/>
          <w:szCs w:val="22"/>
        </w:rPr>
        <w:t xml:space="preserve"> Rzeczywisty stan ochrony </w:t>
      </w:r>
    </w:p>
    <w:p w:rsidR="00867BEC" w:rsidRPr="00AF6215" w:rsidRDefault="00867BEC" w:rsidP="00F4579A">
      <w:pPr>
        <w:pStyle w:val="Standard"/>
        <w:spacing w:after="120"/>
        <w:jc w:val="both"/>
        <w:rPr>
          <w:rFonts w:ascii="Arial" w:hAnsi="Arial" w:cs="Arial"/>
          <w:i/>
          <w:sz w:val="20"/>
          <w:szCs w:val="20"/>
        </w:rPr>
      </w:pPr>
      <w:r w:rsidRPr="00AF6215">
        <w:rPr>
          <w:rFonts w:ascii="Arial" w:hAnsi="Arial" w:cs="Arial"/>
          <w:i/>
          <w:sz w:val="20"/>
          <w:szCs w:val="20"/>
        </w:rPr>
        <w:t xml:space="preserve">Ocenę stanu ochrony poszczególnych przedmiotów </w:t>
      </w:r>
      <w:r w:rsidR="00BD2C51" w:rsidRPr="00AF6215">
        <w:rPr>
          <w:rFonts w:ascii="Arial" w:hAnsi="Arial" w:cs="Arial"/>
          <w:i/>
          <w:sz w:val="20"/>
          <w:szCs w:val="20"/>
        </w:rPr>
        <w:t xml:space="preserve">ochrony </w:t>
      </w:r>
      <w:r w:rsidRPr="00AF6215">
        <w:rPr>
          <w:rFonts w:ascii="Arial" w:hAnsi="Arial" w:cs="Arial"/>
          <w:i/>
          <w:sz w:val="20"/>
          <w:szCs w:val="20"/>
        </w:rPr>
        <w:t>obszaru należy opracować wg poniższego zestawienia. Stan ochrony zasobów gatunków/siedlisk występujących w obszarze powinien być wyrażony kryteriami i wskaźnikami przyjętymi dla danego gatunku/typu siedliska (Monitoring przyrodniczy GIOŚ).</w:t>
      </w:r>
    </w:p>
    <w:tbl>
      <w:tblPr>
        <w:tblW w:w="49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"/>
        <w:gridCol w:w="1241"/>
        <w:gridCol w:w="694"/>
        <w:gridCol w:w="1137"/>
        <w:gridCol w:w="1230"/>
        <w:gridCol w:w="1137"/>
        <w:gridCol w:w="1391"/>
        <w:gridCol w:w="1515"/>
        <w:gridCol w:w="1230"/>
        <w:gridCol w:w="1230"/>
        <w:gridCol w:w="1526"/>
        <w:gridCol w:w="1552"/>
      </w:tblGrid>
      <w:tr w:rsidR="00843E84" w:rsidRPr="00AF6215" w:rsidTr="00843E84"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43E84" w:rsidRPr="00AF6215" w:rsidRDefault="00843E84" w:rsidP="00581F93">
            <w:pPr>
              <w:ind w:left="-57" w:right="-65" w:hanging="99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L.p.</w:t>
            </w:r>
          </w:p>
        </w:tc>
        <w:tc>
          <w:tcPr>
            <w:tcW w:w="4821" w:type="pct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43E84" w:rsidRPr="00AF6215" w:rsidRDefault="00843E84" w:rsidP="00F4579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Przedmioty ochrony objęte Planem</w:t>
            </w:r>
          </w:p>
        </w:tc>
      </w:tr>
      <w:tr w:rsidR="00843E84" w:rsidRPr="00AF6215" w:rsidTr="00BD2C51">
        <w:tc>
          <w:tcPr>
            <w:tcW w:w="17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F457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F457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Siedlisko przyrodnicze (Nazwa)</w:t>
            </w: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F457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Kod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F457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Stanowisko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537136">
            <w:pPr>
              <w:ind w:left="-87" w:right="-10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Parametr stanu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53713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Wskaźnik</w:t>
            </w:r>
            <w:r w:rsidR="00537136" w:rsidRPr="00AF6215">
              <w:rPr>
                <w:rFonts w:ascii="Arial" w:hAnsi="Arial" w:cs="Arial"/>
                <w:sz w:val="18"/>
                <w:szCs w:val="18"/>
                <w:vertAlign w:val="superscript"/>
              </w:rPr>
              <w:t>4)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1319D5">
            <w:pPr>
              <w:ind w:left="-89" w:right="-83" w:hanging="1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Poprzednia ocena wskaź</w:t>
            </w:r>
            <w:r w:rsidRPr="00AF6215">
              <w:rPr>
                <w:rFonts w:ascii="Arial" w:hAnsi="Arial" w:cs="Arial"/>
                <w:sz w:val="18"/>
                <w:szCs w:val="18"/>
              </w:rPr>
              <w:softHyphen/>
              <w:t>nika na podsta</w:t>
            </w:r>
            <w:r w:rsidRPr="00AF6215">
              <w:rPr>
                <w:rFonts w:ascii="Arial" w:hAnsi="Arial" w:cs="Arial"/>
                <w:sz w:val="18"/>
                <w:szCs w:val="18"/>
              </w:rPr>
              <w:softHyphen/>
              <w:t xml:space="preserve">wie dostępnych danych </w:t>
            </w:r>
            <w:r w:rsidRPr="00AF6215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wg skali FV, U1, U2, XX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F457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 xml:space="preserve">Obecna ocena wskaźnika </w:t>
            </w:r>
            <w:r w:rsidRPr="00AF6215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wg skali FV, UI, U2, XX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1319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 xml:space="preserve">Ocena parametru na stanowisku </w:t>
            </w:r>
            <w:r w:rsidRPr="00AF6215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wg skali FV, U1, U2, XX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F4579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 xml:space="preserve">Ocena stanu ochrony stanowiska 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wg skali FV, U1, U2, XX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43E84" w:rsidRPr="00AF6215" w:rsidRDefault="00843E84" w:rsidP="00843E84">
            <w:pPr>
              <w:ind w:left="-86" w:right="-102" w:hanging="1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 xml:space="preserve">Uzasadnienie </w:t>
            </w:r>
            <w:proofErr w:type="spellStart"/>
            <w:r w:rsidRPr="00AF6215">
              <w:rPr>
                <w:rFonts w:ascii="Arial" w:hAnsi="Arial" w:cs="Arial"/>
                <w:sz w:val="18"/>
                <w:szCs w:val="18"/>
              </w:rPr>
              <w:t>przyzananej</w:t>
            </w:r>
            <w:proofErr w:type="spellEnd"/>
            <w:r w:rsidRPr="00AF6215">
              <w:rPr>
                <w:rFonts w:ascii="Arial" w:hAnsi="Arial" w:cs="Arial"/>
                <w:sz w:val="18"/>
                <w:szCs w:val="18"/>
              </w:rPr>
              <w:t xml:space="preserve"> oceny na stanowisku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43E84" w:rsidRPr="00AF6215" w:rsidRDefault="00843E84" w:rsidP="00843E84">
            <w:pPr>
              <w:ind w:left="-86" w:right="-102" w:hanging="1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Ogólna ocena stanu ochrony siedliska/gatunku w obszarze</w:t>
            </w:r>
            <w:r w:rsidRPr="00AF6215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 xml:space="preserve"> wg skali FV, U1, U2, XX</w:t>
            </w: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Siedlisko X</w:t>
            </w:r>
          </w:p>
        </w:tc>
        <w:tc>
          <w:tcPr>
            <w:tcW w:w="2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15F" w:rsidRPr="00AF6215" w:rsidRDefault="0090215F" w:rsidP="00843E84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  <w:p w:rsidR="00843E84" w:rsidRPr="00AF6215" w:rsidRDefault="0090215F" w:rsidP="0090215F">
            <w:pPr>
              <w:ind w:left="-84" w:right="-129" w:hanging="14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Lokalizacja*</w:t>
            </w: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Powierzchnia siedliska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581F93">
            <w:pPr>
              <w:ind w:left="-83" w:right="-111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Podać, które wskaź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softHyphen/>
              <w:t xml:space="preserve">niki zaważyły na przyznaniu danej 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lastRenderedPageBreak/>
              <w:t>oceny, wraz z opisem (</w:t>
            </w:r>
            <w:r w:rsidR="00EC5B8A" w:rsidRPr="00AF6215">
              <w:rPr>
                <w:rFonts w:ascii="Arial" w:hAnsi="Arial" w:cs="Arial"/>
                <w:i/>
                <w:sz w:val="18"/>
                <w:szCs w:val="18"/>
              </w:rPr>
              <w:t>np. wystę</w:t>
            </w:r>
            <w:r w:rsidR="00581F93" w:rsidRPr="00AF6215">
              <w:rPr>
                <w:rFonts w:ascii="Arial" w:hAnsi="Arial" w:cs="Arial"/>
                <w:i/>
                <w:sz w:val="18"/>
                <w:szCs w:val="18"/>
              </w:rPr>
              <w:softHyphen/>
            </w:r>
            <w:r w:rsidR="00EC5B8A" w:rsidRPr="00AF6215">
              <w:rPr>
                <w:rFonts w:ascii="Arial" w:hAnsi="Arial" w:cs="Arial"/>
                <w:i/>
                <w:sz w:val="18"/>
                <w:szCs w:val="18"/>
              </w:rPr>
              <w:t xml:space="preserve">powanie gatunków obcych – obecność </w:t>
            </w:r>
            <w:r w:rsidR="00581F93" w:rsidRPr="00AF6215">
              <w:rPr>
                <w:rFonts w:ascii="Arial" w:hAnsi="Arial" w:cs="Arial"/>
                <w:i/>
                <w:sz w:val="18"/>
                <w:szCs w:val="18"/>
              </w:rPr>
              <w:t>niecierpka drobno</w:t>
            </w:r>
            <w:r w:rsidR="00581F93" w:rsidRPr="00AF6215">
              <w:rPr>
                <w:rFonts w:ascii="Arial" w:hAnsi="Arial" w:cs="Arial"/>
                <w:i/>
                <w:sz w:val="18"/>
                <w:szCs w:val="18"/>
              </w:rPr>
              <w:softHyphen/>
              <w:t>kwiatowego)</w:t>
            </w:r>
          </w:p>
        </w:tc>
        <w:tc>
          <w:tcPr>
            <w:tcW w:w="5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lastRenderedPageBreak/>
              <w:t xml:space="preserve">Przy ogólnej ocenie poszczególnych przedmiotów 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lastRenderedPageBreak/>
              <w:t>ochrony należy opisowo podać oceny poszczególnych parametrów i wskaźników oraz główne przyczyny przyznania danej oceny</w:t>
            </w: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Struktura i funkcje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Perspektywy ochrony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Powierzchnia siedliska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Struktura i funkcje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Perspektywy ochrony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D2C51" w:rsidRPr="00AF6215" w:rsidTr="00BD2C51">
        <w:trPr>
          <w:trHeight w:val="155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ind w:left="-57" w:right="-65" w:hanging="99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Lp.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BD2C51" w:rsidRPr="00AF6215" w:rsidRDefault="00BD2C51" w:rsidP="00BD2C51">
            <w:pPr>
              <w:ind w:left="-81" w:right="-9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Gatunki (Nazwa polska i łacińska)</w:t>
            </w:r>
          </w:p>
        </w:tc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ind w:left="-81" w:right="-98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D2C51" w:rsidRPr="00AF6215" w:rsidRDefault="00BD2C51" w:rsidP="00BD2C5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Jw.</w:t>
            </w:r>
          </w:p>
        </w:tc>
      </w:tr>
      <w:tr w:rsidR="0090215F" w:rsidRPr="00AF6215" w:rsidTr="00BD2C51">
        <w:trPr>
          <w:cantSplit/>
          <w:trHeight w:val="155"/>
        </w:trPr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215F" w:rsidRPr="00AF6215" w:rsidRDefault="0090215F" w:rsidP="0090215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Gatunek A</w:t>
            </w:r>
          </w:p>
        </w:tc>
        <w:tc>
          <w:tcPr>
            <w:tcW w:w="2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  <w:p w:rsidR="0090215F" w:rsidRPr="00AF6215" w:rsidRDefault="0090215F" w:rsidP="0090215F">
            <w:pPr>
              <w:ind w:left="-84" w:right="-129" w:hanging="14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Lokalizacja*</w:t>
            </w: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215F" w:rsidRPr="00AF6215" w:rsidRDefault="0090215F" w:rsidP="0090215F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Stan populacji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215F" w:rsidRPr="00AF6215" w:rsidRDefault="0090215F" w:rsidP="0090215F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 xml:space="preserve">Stan siedliska 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Perspektywy ochrony</w:t>
            </w:r>
            <w:r w:rsidR="00BD2C51" w:rsidRPr="00AF621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AF6215">
              <w:rPr>
                <w:rFonts w:ascii="Arial" w:hAnsi="Arial" w:cs="Arial"/>
                <w:sz w:val="18"/>
                <w:szCs w:val="18"/>
              </w:rPr>
              <w:t xml:space="preserve">/ zachowania 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15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Stan populacji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 xml:space="preserve">Stan siedliska 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75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230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537136">
            <w:pPr>
              <w:ind w:left="-87" w:right="-103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Perspektywy ochrony</w:t>
            </w:r>
            <w:r w:rsidR="00537136" w:rsidRPr="00AF621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AF6215">
              <w:rPr>
                <w:rFonts w:ascii="Arial" w:hAnsi="Arial" w:cs="Arial"/>
                <w:sz w:val="18"/>
                <w:szCs w:val="18"/>
              </w:rPr>
              <w:t>/</w:t>
            </w:r>
            <w:r w:rsidR="00537136" w:rsidRPr="00AF621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AF6215">
              <w:rPr>
                <w:rFonts w:ascii="Arial" w:hAnsi="Arial" w:cs="Arial"/>
                <w:sz w:val="18"/>
                <w:szCs w:val="18"/>
              </w:rPr>
              <w:t xml:space="preserve">zachowania </w:t>
            </w: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230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43E84" w:rsidRPr="00AF6215" w:rsidTr="00BD2C51">
        <w:trPr>
          <w:cantSplit/>
          <w:trHeight w:val="230"/>
        </w:trPr>
        <w:tc>
          <w:tcPr>
            <w:tcW w:w="1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3E84" w:rsidRPr="00AF6215" w:rsidRDefault="00843E84" w:rsidP="00843E8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67BEC" w:rsidRPr="00AF6215" w:rsidRDefault="00537136" w:rsidP="00537136">
      <w:pPr>
        <w:spacing w:before="60"/>
        <w:ind w:left="142" w:hanging="142"/>
        <w:jc w:val="both"/>
        <w:rPr>
          <w:rFonts w:ascii="Arial" w:hAnsi="Arial" w:cs="Arial"/>
          <w:sz w:val="18"/>
          <w:szCs w:val="18"/>
        </w:rPr>
      </w:pPr>
      <w:r w:rsidRPr="00AF6215">
        <w:rPr>
          <w:rFonts w:ascii="Arial" w:hAnsi="Arial" w:cs="Arial"/>
          <w:sz w:val="18"/>
          <w:szCs w:val="18"/>
          <w:vertAlign w:val="superscript"/>
        </w:rPr>
        <w:t>4</w:t>
      </w:r>
      <w:r w:rsidR="00BD2C51" w:rsidRPr="00AF6215">
        <w:rPr>
          <w:rFonts w:ascii="Arial" w:hAnsi="Arial" w:cs="Arial"/>
          <w:sz w:val="18"/>
          <w:szCs w:val="18"/>
          <w:vertAlign w:val="superscript"/>
        </w:rPr>
        <w:t>)</w:t>
      </w:r>
      <w:r w:rsidR="00BD2C51" w:rsidRPr="00AF6215">
        <w:rPr>
          <w:rFonts w:ascii="Arial" w:hAnsi="Arial" w:cs="Arial"/>
          <w:sz w:val="18"/>
          <w:szCs w:val="18"/>
        </w:rPr>
        <w:t> </w:t>
      </w:r>
      <w:r w:rsidR="00867BEC" w:rsidRPr="00AF6215">
        <w:rPr>
          <w:rFonts w:ascii="Arial" w:hAnsi="Arial" w:cs="Arial"/>
          <w:sz w:val="18"/>
          <w:szCs w:val="18"/>
        </w:rPr>
        <w:t xml:space="preserve">Ocena stanu ochrony przedmiotów ochrony powinna być </w:t>
      </w:r>
      <w:r w:rsidR="00BD2C51" w:rsidRPr="00AF6215">
        <w:rPr>
          <w:rFonts w:ascii="Arial" w:hAnsi="Arial" w:cs="Arial"/>
          <w:sz w:val="18"/>
          <w:szCs w:val="18"/>
        </w:rPr>
        <w:t>wykonana</w:t>
      </w:r>
      <w:r w:rsidR="00867BEC" w:rsidRPr="00AF6215">
        <w:rPr>
          <w:rFonts w:ascii="Arial" w:hAnsi="Arial" w:cs="Arial"/>
          <w:sz w:val="18"/>
          <w:szCs w:val="18"/>
        </w:rPr>
        <w:t xml:space="preserve"> w o</w:t>
      </w:r>
      <w:r w:rsidR="00BD2C51" w:rsidRPr="00AF6215">
        <w:rPr>
          <w:rFonts w:ascii="Arial" w:hAnsi="Arial" w:cs="Arial"/>
          <w:sz w:val="18"/>
          <w:szCs w:val="18"/>
        </w:rPr>
        <w:t xml:space="preserve">parciu o wskaźniki monitoringu </w:t>
      </w:r>
      <w:r w:rsidR="00867BEC" w:rsidRPr="00AF6215">
        <w:rPr>
          <w:rFonts w:ascii="Arial" w:hAnsi="Arial" w:cs="Arial"/>
          <w:sz w:val="18"/>
          <w:szCs w:val="18"/>
        </w:rPr>
        <w:t xml:space="preserve">opracowane w ramach PMŚ. Jest to jedyny sposób żeby powiązać systemowo ocenę stanu na poziomie obszaru Natura 2000 z poziomem regionu biogeograficznego. Jednakże bywa, że np. uwarunkowania lokalne uniemożliwiają ocenę pełnego zestawu wskaźników przewidzianego w PMŚ, wówczas ocena powinna być </w:t>
      </w:r>
      <w:r w:rsidR="00BD2C51" w:rsidRPr="00AF6215">
        <w:rPr>
          <w:rFonts w:ascii="Arial" w:hAnsi="Arial" w:cs="Arial"/>
          <w:sz w:val="18"/>
          <w:szCs w:val="18"/>
        </w:rPr>
        <w:t>wykonana</w:t>
      </w:r>
      <w:r w:rsidR="00867BEC" w:rsidRPr="00AF6215">
        <w:rPr>
          <w:rFonts w:ascii="Arial" w:hAnsi="Arial" w:cs="Arial"/>
          <w:sz w:val="18"/>
          <w:szCs w:val="18"/>
        </w:rPr>
        <w:t xml:space="preserve"> na tych wskaźnikach, których zastosowanie jest możliwe. </w:t>
      </w:r>
      <w:r w:rsidR="00BD2C51" w:rsidRPr="00AF6215">
        <w:rPr>
          <w:rFonts w:ascii="Arial" w:hAnsi="Arial" w:cs="Arial"/>
          <w:sz w:val="18"/>
          <w:szCs w:val="18"/>
        </w:rPr>
        <w:t xml:space="preserve">Wówczas poniżej, w części opisowej, należy podać </w:t>
      </w:r>
      <w:r w:rsidR="00867BEC" w:rsidRPr="00AF6215">
        <w:rPr>
          <w:rFonts w:ascii="Arial" w:hAnsi="Arial" w:cs="Arial"/>
          <w:sz w:val="18"/>
          <w:szCs w:val="18"/>
        </w:rPr>
        <w:t>informacj</w:t>
      </w:r>
      <w:r w:rsidR="00BD2C51" w:rsidRPr="00AF6215">
        <w:rPr>
          <w:rFonts w:ascii="Arial" w:hAnsi="Arial" w:cs="Arial"/>
          <w:sz w:val="18"/>
          <w:szCs w:val="18"/>
        </w:rPr>
        <w:t>ę</w:t>
      </w:r>
      <w:r w:rsidR="00867BEC" w:rsidRPr="00AF6215">
        <w:rPr>
          <w:rFonts w:ascii="Arial" w:hAnsi="Arial" w:cs="Arial"/>
          <w:sz w:val="18"/>
          <w:szCs w:val="18"/>
        </w:rPr>
        <w:t xml:space="preserve"> z jakich wskaźników zrezygnowano i z jakiego powodu. Odrębnym problemem jest dobór wskaźników, których PMŚ nie przewiduje</w:t>
      </w:r>
      <w:r w:rsidR="00BD2C51" w:rsidRPr="00AF6215">
        <w:rPr>
          <w:rFonts w:ascii="Arial" w:hAnsi="Arial" w:cs="Arial"/>
          <w:sz w:val="18"/>
          <w:szCs w:val="18"/>
        </w:rPr>
        <w:t xml:space="preserve"> – np. w przypadku ptaków</w:t>
      </w:r>
      <w:r w:rsidR="00867BEC" w:rsidRPr="00AF6215">
        <w:rPr>
          <w:rFonts w:ascii="Arial" w:hAnsi="Arial" w:cs="Arial"/>
          <w:sz w:val="18"/>
          <w:szCs w:val="18"/>
        </w:rPr>
        <w:t xml:space="preserve">. </w:t>
      </w:r>
      <w:r w:rsidR="00BD2C51" w:rsidRPr="00AF6215">
        <w:rPr>
          <w:rFonts w:ascii="Arial" w:hAnsi="Arial" w:cs="Arial"/>
          <w:sz w:val="18"/>
          <w:szCs w:val="18"/>
        </w:rPr>
        <w:t>Należy wówczas uzasadnić przyjęte</w:t>
      </w:r>
      <w:r w:rsidR="00867BEC" w:rsidRPr="00AF6215">
        <w:rPr>
          <w:rFonts w:ascii="Arial" w:hAnsi="Arial" w:cs="Arial"/>
          <w:sz w:val="18"/>
          <w:szCs w:val="18"/>
        </w:rPr>
        <w:t xml:space="preserve"> wskaźnik</w:t>
      </w:r>
      <w:r w:rsidR="00BD2C51" w:rsidRPr="00AF6215">
        <w:rPr>
          <w:rFonts w:ascii="Arial" w:hAnsi="Arial" w:cs="Arial"/>
          <w:sz w:val="18"/>
          <w:szCs w:val="18"/>
        </w:rPr>
        <w:t>i</w:t>
      </w:r>
      <w:r w:rsidR="00867BEC" w:rsidRPr="00AF6215">
        <w:rPr>
          <w:rFonts w:ascii="Arial" w:hAnsi="Arial" w:cs="Arial"/>
          <w:sz w:val="18"/>
          <w:szCs w:val="18"/>
        </w:rPr>
        <w:t>.</w:t>
      </w:r>
    </w:p>
    <w:p w:rsidR="00537136" w:rsidRPr="00AF6215" w:rsidRDefault="0090215F" w:rsidP="0090215F">
      <w:pPr>
        <w:spacing w:before="60"/>
        <w:ind w:left="142" w:hanging="142"/>
        <w:jc w:val="both"/>
        <w:rPr>
          <w:rFonts w:ascii="Arial" w:hAnsi="Arial" w:cs="Arial"/>
          <w:sz w:val="18"/>
          <w:szCs w:val="18"/>
        </w:rPr>
      </w:pPr>
      <w:r w:rsidRPr="00AF6215">
        <w:rPr>
          <w:rFonts w:ascii="Arial" w:hAnsi="Arial" w:cs="Arial"/>
          <w:sz w:val="18"/>
          <w:szCs w:val="18"/>
        </w:rPr>
        <w:lastRenderedPageBreak/>
        <w:t>* Lokalizacja – jak najdokładniejsza poprzez podanie 1) działek ewidencyjnych (wraz z podaniem obrębu ewidencyjnego i gminy) – na gruntach niebędących w zarządzie PGL LP lub 2) adresu leśnego (z podaniem nazwy nadleśnictwa, obrębu, leśnictwa, numeru oddziału i wydzielenia) – na gruntach będących w zarządzie PGL LP, lub kilometrażu rzeki w przypadku gatunków ryb. Jeżeli dane stanowisko / płat siedliska obejmuje wiele działek / wydzieleń, któr</w:t>
      </w:r>
      <w:r w:rsidR="00A26626" w:rsidRPr="00AF6215">
        <w:rPr>
          <w:rFonts w:ascii="Arial" w:hAnsi="Arial" w:cs="Arial"/>
          <w:sz w:val="18"/>
          <w:szCs w:val="18"/>
        </w:rPr>
        <w:t>ych wymienienie</w:t>
      </w:r>
      <w:r w:rsidRPr="00AF6215">
        <w:rPr>
          <w:rFonts w:ascii="Arial" w:hAnsi="Arial" w:cs="Arial"/>
          <w:sz w:val="18"/>
          <w:szCs w:val="18"/>
        </w:rPr>
        <w:t xml:space="preserve"> powod</w:t>
      </w:r>
      <w:r w:rsidR="00266276" w:rsidRPr="00AF6215">
        <w:rPr>
          <w:rFonts w:ascii="Arial" w:hAnsi="Arial" w:cs="Arial"/>
          <w:sz w:val="18"/>
          <w:szCs w:val="18"/>
        </w:rPr>
        <w:t>owałoby</w:t>
      </w:r>
      <w:r w:rsidRPr="00AF6215">
        <w:rPr>
          <w:rFonts w:ascii="Arial" w:hAnsi="Arial" w:cs="Arial"/>
          <w:sz w:val="18"/>
          <w:szCs w:val="18"/>
        </w:rPr>
        <w:t xml:space="preserve"> nieczytelność tabeli, możliwe jest podanie nazwy ogólnej (np</w:t>
      </w:r>
      <w:r w:rsidR="00A26626" w:rsidRPr="00AF6215">
        <w:rPr>
          <w:rFonts w:ascii="Arial" w:hAnsi="Arial" w:cs="Arial"/>
          <w:sz w:val="18"/>
          <w:szCs w:val="18"/>
        </w:rPr>
        <w:t xml:space="preserve">. stanowisko 1). </w:t>
      </w:r>
      <w:r w:rsidR="00A26626" w:rsidRPr="00AF6215">
        <w:rPr>
          <w:rFonts w:ascii="Arial" w:hAnsi="Arial" w:cs="Arial"/>
          <w:b/>
          <w:sz w:val="18"/>
          <w:szCs w:val="18"/>
        </w:rPr>
        <w:t>Uwaga</w:t>
      </w:r>
      <w:r w:rsidR="00A26626" w:rsidRPr="00AF6215">
        <w:rPr>
          <w:rFonts w:ascii="Arial" w:hAnsi="Arial" w:cs="Arial"/>
          <w:sz w:val="18"/>
          <w:szCs w:val="18"/>
        </w:rPr>
        <w:t>: dotyczy całego szablonu!</w:t>
      </w:r>
    </w:p>
    <w:p w:rsidR="0090215F" w:rsidRPr="00AF6215" w:rsidRDefault="0090215F" w:rsidP="0090215F">
      <w:pPr>
        <w:spacing w:before="60"/>
        <w:ind w:left="142" w:hanging="142"/>
        <w:jc w:val="both"/>
        <w:rPr>
          <w:rFonts w:ascii="Arial" w:hAnsi="Arial" w:cs="Arial"/>
          <w:sz w:val="18"/>
          <w:szCs w:val="18"/>
        </w:rPr>
      </w:pPr>
    </w:p>
    <w:p w:rsidR="00BD2C51" w:rsidRPr="00AF6215" w:rsidRDefault="00867BEC" w:rsidP="00BD2C51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rPr>
          <w:rFonts w:ascii="Arial" w:hAnsi="Arial" w:cs="Arial"/>
          <w:i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W części opisowej należy </w:t>
      </w:r>
      <w:r w:rsidRPr="00AF6215">
        <w:rPr>
          <w:rFonts w:ascii="Arial" w:hAnsi="Arial" w:cs="Arial"/>
          <w:i/>
          <w:sz w:val="20"/>
          <w:szCs w:val="20"/>
        </w:rPr>
        <w:t>zamie</w:t>
      </w:r>
      <w:r w:rsidR="00BD2C51" w:rsidRPr="00AF6215">
        <w:rPr>
          <w:rFonts w:ascii="Arial" w:hAnsi="Arial" w:cs="Arial"/>
          <w:i/>
          <w:sz w:val="20"/>
          <w:szCs w:val="20"/>
        </w:rPr>
        <w:t xml:space="preserve">ścić </w:t>
      </w:r>
      <w:r w:rsidRPr="00AF6215">
        <w:rPr>
          <w:rFonts w:ascii="Arial" w:hAnsi="Arial" w:cs="Arial"/>
          <w:i/>
          <w:sz w:val="20"/>
          <w:szCs w:val="20"/>
        </w:rPr>
        <w:t xml:space="preserve">wszelkie rozbieżności, niemożności dokonania oceny </w:t>
      </w:r>
      <w:r w:rsidR="00BD2C51" w:rsidRPr="00AF6215">
        <w:rPr>
          <w:rFonts w:ascii="Arial" w:hAnsi="Arial" w:cs="Arial"/>
          <w:i/>
          <w:sz w:val="20"/>
          <w:szCs w:val="20"/>
        </w:rPr>
        <w:t xml:space="preserve">zgodnie z metodyką PMŚ GIOŚ </w:t>
      </w:r>
      <w:r w:rsidRPr="00AF6215">
        <w:rPr>
          <w:rFonts w:ascii="Arial" w:hAnsi="Arial" w:cs="Arial"/>
          <w:i/>
          <w:sz w:val="20"/>
          <w:szCs w:val="20"/>
        </w:rPr>
        <w:t xml:space="preserve">oraz </w:t>
      </w:r>
      <w:r w:rsidR="00BD2C51" w:rsidRPr="00AF6215">
        <w:rPr>
          <w:rFonts w:ascii="Arial" w:hAnsi="Arial" w:cs="Arial"/>
          <w:i/>
          <w:sz w:val="20"/>
          <w:szCs w:val="20"/>
        </w:rPr>
        <w:t>podać, wraz z uzasadnieniem własne wskaźniki, jeśli zostały przyjęte.</w:t>
      </w:r>
    </w:p>
    <w:p w:rsidR="00BD2C51" w:rsidRPr="00AF6215" w:rsidRDefault="00BD2C51" w:rsidP="00BD2C51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rPr>
          <w:rFonts w:ascii="Arial" w:hAnsi="Arial" w:cs="Arial"/>
          <w:i/>
          <w:iCs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Należy zawrzeć informacje </w:t>
      </w:r>
      <w:r w:rsidRPr="00AF6215">
        <w:rPr>
          <w:rFonts w:ascii="Arial" w:hAnsi="Arial" w:cs="Arial"/>
          <w:i/>
          <w:sz w:val="20"/>
          <w:szCs w:val="20"/>
        </w:rPr>
        <w:t>na temat liczby płatów/stanowisk poddanych ocenie i sposobu ich wyboru</w:t>
      </w:r>
      <w:r w:rsidRPr="00AF6215">
        <w:rPr>
          <w:rFonts w:ascii="Arial" w:hAnsi="Arial" w:cs="Arial"/>
          <w:i/>
          <w:iCs/>
          <w:sz w:val="20"/>
          <w:szCs w:val="20"/>
        </w:rPr>
        <w:t xml:space="preserve"> wraz z analizą uzyskanych wyników.</w:t>
      </w:r>
    </w:p>
    <w:p w:rsidR="00BD2C51" w:rsidRPr="00AF6215" w:rsidRDefault="00BD2C51" w:rsidP="00BD2C51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rPr>
          <w:rFonts w:ascii="Arial" w:hAnsi="Arial" w:cs="Arial"/>
          <w:i/>
          <w:sz w:val="14"/>
          <w:szCs w:val="20"/>
        </w:rPr>
      </w:pPr>
    </w:p>
    <w:p w:rsidR="00BD2C51" w:rsidRPr="00AF6215" w:rsidRDefault="00BD2C51" w:rsidP="00BD2C51">
      <w:pPr>
        <w:pStyle w:val="Standard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142"/>
        <w:rPr>
          <w:rFonts w:ascii="Arial" w:hAnsi="Arial" w:cs="Arial"/>
          <w:i/>
          <w:sz w:val="20"/>
          <w:szCs w:val="20"/>
        </w:rPr>
      </w:pPr>
      <w:r w:rsidRPr="00AF6215">
        <w:rPr>
          <w:rFonts w:ascii="Arial" w:hAnsi="Arial" w:cs="Arial"/>
          <w:i/>
          <w:sz w:val="20"/>
          <w:szCs w:val="20"/>
        </w:rPr>
        <w:t xml:space="preserve">Należy tu </w:t>
      </w:r>
      <w:r w:rsidR="00867BEC" w:rsidRPr="00AF6215">
        <w:rPr>
          <w:rFonts w:ascii="Arial" w:hAnsi="Arial" w:cs="Arial"/>
          <w:i/>
          <w:sz w:val="20"/>
          <w:szCs w:val="20"/>
        </w:rPr>
        <w:t>zaw</w:t>
      </w:r>
      <w:r w:rsidRPr="00AF6215">
        <w:rPr>
          <w:rFonts w:ascii="Arial" w:hAnsi="Arial" w:cs="Arial"/>
          <w:i/>
          <w:sz w:val="20"/>
          <w:szCs w:val="20"/>
        </w:rPr>
        <w:t xml:space="preserve">rzeć </w:t>
      </w:r>
      <w:r w:rsidR="00867BEC" w:rsidRPr="00AF6215">
        <w:rPr>
          <w:rFonts w:ascii="Arial" w:hAnsi="Arial" w:cs="Arial"/>
          <w:i/>
          <w:sz w:val="20"/>
          <w:szCs w:val="20"/>
        </w:rPr>
        <w:t xml:space="preserve">jak najwięcej informacji istotnych z punktu widzenia dalszych </w:t>
      </w:r>
      <w:r w:rsidRPr="00AF6215">
        <w:rPr>
          <w:rFonts w:ascii="Arial" w:hAnsi="Arial" w:cs="Arial"/>
          <w:i/>
          <w:sz w:val="20"/>
          <w:szCs w:val="20"/>
        </w:rPr>
        <w:t>części (analiza zagrożeń, określenie celów ochrony i działań ochronnych).</w:t>
      </w:r>
    </w:p>
    <w:p w:rsidR="00A26626" w:rsidRPr="00AF6215" w:rsidRDefault="00A26626" w:rsidP="00867BEC">
      <w:pPr>
        <w:pStyle w:val="Standard"/>
        <w:snapToGrid w:val="0"/>
        <w:rPr>
          <w:rFonts w:ascii="Arial" w:hAnsi="Arial" w:cs="Arial"/>
          <w:i/>
          <w:iCs/>
          <w:sz w:val="20"/>
          <w:szCs w:val="20"/>
        </w:rPr>
      </w:pPr>
    </w:p>
    <w:p w:rsidR="00A26626" w:rsidRPr="00AF6215" w:rsidRDefault="00A26626" w:rsidP="00A26626">
      <w:pPr>
        <w:pStyle w:val="Standard"/>
        <w:snapToGrid w:val="0"/>
        <w:spacing w:before="120" w:after="120"/>
        <w:jc w:val="both"/>
        <w:rPr>
          <w:rFonts w:ascii="Arial" w:hAnsi="Arial" w:cs="Arial"/>
          <w:iCs/>
          <w:sz w:val="20"/>
          <w:szCs w:val="20"/>
        </w:rPr>
      </w:pPr>
      <w:r w:rsidRPr="00AF6215">
        <w:rPr>
          <w:rFonts w:ascii="Arial" w:hAnsi="Arial" w:cs="Arial"/>
          <w:iCs/>
          <w:sz w:val="20"/>
          <w:szCs w:val="20"/>
        </w:rPr>
        <w:t>W poniżej tabeli należy powiązać lokalizację, wskazaną czy ocenie stanu ochrony z kodem GUID, tj. unikalnym numerem (ID) poligonu/ów, linii, punktu/ów zawartym w wektorowej warstwie informacyjnej GIS umożliwiający identyfikację w przestrzeni (4 ostatnie cyfry).</w:t>
      </w: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62"/>
        <w:gridCol w:w="2812"/>
        <w:gridCol w:w="2544"/>
        <w:gridCol w:w="8202"/>
      </w:tblGrid>
      <w:tr w:rsidR="00266276" w:rsidRPr="00AF6215" w:rsidTr="00266276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266276" w:rsidRPr="00AF6215" w:rsidRDefault="00266276" w:rsidP="00266276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GUID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66276" w:rsidRPr="00AF6215" w:rsidRDefault="00266276" w:rsidP="00266276">
            <w:pPr>
              <w:pStyle w:val="Standard"/>
              <w:widowControl w:val="0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Przedmiot ochrony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6276" w:rsidRPr="00AF6215" w:rsidRDefault="00266276" w:rsidP="00266276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Nazwa ogólna stanowiska gatunku / płatu siedliska (jeśli została zastosowana)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6276" w:rsidRPr="00AF6215" w:rsidRDefault="00266276" w:rsidP="00266276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Dokładna lokalizacja </w:t>
            </w:r>
          </w:p>
        </w:tc>
      </w:tr>
      <w:tr w:rsidR="00266276" w:rsidRPr="00AF6215" w:rsidTr="00266276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266276" w:rsidP="00266276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Ostatnie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br/>
              <w:t>4 cyfry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6276" w:rsidRPr="00AF6215" w:rsidRDefault="00266276" w:rsidP="00266276">
            <w:pPr>
              <w:pStyle w:val="Standard"/>
              <w:widowControl w:val="0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Kod i nazwa przedmiotu ochrony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66276" w:rsidRPr="00AF6215" w:rsidRDefault="00266276" w:rsidP="00266276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Np. Stanowisko 1 / Stanowisko północne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266276">
            <w:pPr>
              <w:pStyle w:val="Standard"/>
              <w:widowControl w:val="0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Należy wymienić wszystkie działki ewidencyjne (wraz z podaniem obrębu ewidencyjnego i gminy) – na gruntach niebędących w zarządzie PGL LP i/lub 2) adresy leśne (z podaniem nazwy nadleśnictwa, obrębu, leśnictwa, numeru oddziału i wydzielenia) – na gruntach będących w zarządzie PGL LP, lub kilometraż rzeki w przyp. gatunków ryb</w:t>
            </w:r>
          </w:p>
          <w:p w:rsidR="00266276" w:rsidRPr="00AF6215" w:rsidRDefault="00266276" w:rsidP="00266276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Np.:</w:t>
            </w:r>
          </w:p>
        </w:tc>
      </w:tr>
      <w:tr w:rsidR="00266276" w:rsidRPr="00AF6215" w:rsidTr="00266276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266276" w:rsidP="00266276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99ea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276" w:rsidRPr="00AF6215" w:rsidRDefault="00266276" w:rsidP="00266276">
            <w:pPr>
              <w:pStyle w:val="Standard"/>
              <w:widowControl w:val="0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3150 Starorzecza i naturalne eutroficzne zbiorniki wodne ze zbiorowiskami z </w:t>
            </w:r>
            <w:proofErr w:type="spellStart"/>
            <w:r w:rsidRPr="00AF6215">
              <w:rPr>
                <w:rFonts w:ascii="Arial" w:hAnsi="Arial" w:cs="Arial"/>
                <w:i/>
                <w:sz w:val="18"/>
                <w:szCs w:val="18"/>
              </w:rPr>
              <w:t>Nympheion</w:t>
            </w:r>
            <w:proofErr w:type="spellEnd"/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, </w:t>
            </w:r>
            <w:proofErr w:type="spellStart"/>
            <w:r w:rsidRPr="00AF6215">
              <w:rPr>
                <w:rFonts w:ascii="Arial" w:hAnsi="Arial" w:cs="Arial"/>
                <w:i/>
                <w:sz w:val="18"/>
                <w:szCs w:val="18"/>
              </w:rPr>
              <w:t>Potamion</w:t>
            </w:r>
            <w:proofErr w:type="spellEnd"/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266276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Stanowisko 1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266276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gmina Kurzętnik, obręb Tereszewo, dz. nr 598, 599, 3099, 3106/2, 3108, 3109/1, </w:t>
            </w:r>
          </w:p>
          <w:p w:rsidR="00266276" w:rsidRPr="00AF6215" w:rsidRDefault="00266276" w:rsidP="00266276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gmina Zbiczno, obręb Ciche, dz. nr 7040</w:t>
            </w:r>
          </w:p>
        </w:tc>
      </w:tr>
      <w:tr w:rsidR="00266276" w:rsidRPr="00AF6215" w:rsidTr="00A949C8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266276" w:rsidP="00266276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117d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276" w:rsidRPr="00AF6215" w:rsidRDefault="00266276" w:rsidP="00266276">
            <w:pPr>
              <w:pStyle w:val="Standard"/>
              <w:widowControl w:val="0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3150 Starorzecza i naturalne eutroficzne zbiorniki wodne ze zbiorowiskami z </w:t>
            </w:r>
            <w:proofErr w:type="spellStart"/>
            <w:r w:rsidRPr="00AF6215">
              <w:rPr>
                <w:rFonts w:ascii="Arial" w:hAnsi="Arial" w:cs="Arial"/>
                <w:i/>
                <w:sz w:val="18"/>
                <w:szCs w:val="18"/>
              </w:rPr>
              <w:t>Nympheion</w:t>
            </w:r>
            <w:proofErr w:type="spellEnd"/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, </w:t>
            </w:r>
            <w:proofErr w:type="spellStart"/>
            <w:r w:rsidRPr="00AF6215">
              <w:rPr>
                <w:rFonts w:ascii="Arial" w:hAnsi="Arial" w:cs="Arial"/>
                <w:i/>
                <w:sz w:val="18"/>
                <w:szCs w:val="18"/>
              </w:rPr>
              <w:t>Potamion</w:t>
            </w:r>
            <w:proofErr w:type="spellEnd"/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266276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Stanowisko 2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266276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gmina Brodnica, obręb Karbowo, dz. nr 217, 7239, 7244/2, 7267/2, 613, </w:t>
            </w:r>
          </w:p>
          <w:p w:rsidR="00266276" w:rsidRPr="00AF6215" w:rsidRDefault="00266276" w:rsidP="00266276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gmina Zbiczno, obręb Pokrzydowo, dz. nr 419, </w:t>
            </w:r>
          </w:p>
          <w:p w:rsidR="00266276" w:rsidRPr="00AF6215" w:rsidRDefault="00266276" w:rsidP="00266276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gmina Brzozie, obręb Jajkowo, dz. nr 153/1</w:t>
            </w:r>
          </w:p>
        </w:tc>
      </w:tr>
      <w:tr w:rsidR="00266276" w:rsidRPr="00AF6215" w:rsidTr="00266276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266276" w:rsidP="00266276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23d4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6276" w:rsidRPr="00AF6215" w:rsidRDefault="00266276" w:rsidP="00266276">
            <w:pPr>
              <w:pStyle w:val="Standard"/>
              <w:widowControl w:val="0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7110* Torfowiska wysokie z roślinnością torfotwórczą (żywe)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266276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Stanowisko 1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266276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lasy otaczające płaty na działkach:</w:t>
            </w:r>
          </w:p>
          <w:p w:rsidR="00266276" w:rsidRPr="00AF6215" w:rsidRDefault="00266276" w:rsidP="00266276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gmina Zbiczno, obręb Czyste Błota, dz. nr 7178,</w:t>
            </w:r>
          </w:p>
          <w:p w:rsidR="00266276" w:rsidRPr="00AF6215" w:rsidRDefault="00266276" w:rsidP="00266276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gmina Zbiczno, obręb Czyste Błota, dz. nr 7164</w:t>
            </w:r>
          </w:p>
        </w:tc>
      </w:tr>
    </w:tbl>
    <w:p w:rsidR="00A26626" w:rsidRPr="00AF6215" w:rsidRDefault="00A26626" w:rsidP="00867BEC">
      <w:pPr>
        <w:pStyle w:val="Standard"/>
        <w:snapToGrid w:val="0"/>
        <w:rPr>
          <w:rFonts w:ascii="Arial" w:hAnsi="Arial" w:cs="Arial"/>
          <w:iCs/>
          <w:sz w:val="20"/>
          <w:szCs w:val="20"/>
        </w:rPr>
      </w:pPr>
    </w:p>
    <w:p w:rsidR="00867BEC" w:rsidRPr="00AF6215" w:rsidRDefault="00867BEC" w:rsidP="00BD2C51">
      <w:pPr>
        <w:pStyle w:val="Standard"/>
        <w:snapToGrid w:val="0"/>
        <w:jc w:val="both"/>
        <w:rPr>
          <w:rFonts w:ascii="Arial" w:hAnsi="Arial" w:cs="Arial"/>
          <w:bCs/>
          <w:i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UWAGA: Dane te należy także przekazać w wektorowej warstwie informacyjnej systemów informacji przestrzennej </w:t>
      </w:r>
      <w:r w:rsidR="00552C23" w:rsidRPr="00AF6215">
        <w:rPr>
          <w:rFonts w:ascii="Arial" w:hAnsi="Arial" w:cs="Arial"/>
          <w:i/>
          <w:iCs/>
          <w:sz w:val="20"/>
          <w:szCs w:val="20"/>
        </w:rPr>
        <w:t xml:space="preserve">GIS </w:t>
      </w:r>
      <w:r w:rsidRPr="00AF6215">
        <w:rPr>
          <w:rFonts w:ascii="Arial" w:hAnsi="Arial" w:cs="Arial"/>
          <w:bCs/>
          <w:i/>
          <w:sz w:val="20"/>
          <w:szCs w:val="20"/>
        </w:rPr>
        <w:t xml:space="preserve">oraz </w:t>
      </w:r>
      <w:r w:rsidRPr="00AF6215">
        <w:rPr>
          <w:rFonts w:ascii="Arial" w:hAnsi="Arial" w:cs="Arial"/>
          <w:i/>
          <w:sz w:val="20"/>
          <w:szCs w:val="20"/>
        </w:rPr>
        <w:t>w postaci kart oceny stanowisk wykonanych zgodnie z metodyką PMS GIO</w:t>
      </w:r>
      <w:r w:rsidR="00BD2C51" w:rsidRPr="00AF6215">
        <w:rPr>
          <w:rFonts w:ascii="Arial" w:hAnsi="Arial" w:cs="Arial"/>
          <w:i/>
          <w:sz w:val="20"/>
          <w:szCs w:val="20"/>
        </w:rPr>
        <w:t>Ś</w:t>
      </w:r>
      <w:r w:rsidRPr="00AF6215">
        <w:rPr>
          <w:rFonts w:ascii="Arial" w:hAnsi="Arial" w:cs="Arial"/>
          <w:bCs/>
          <w:i/>
          <w:sz w:val="20"/>
          <w:szCs w:val="20"/>
        </w:rPr>
        <w:t>.</w:t>
      </w:r>
    </w:p>
    <w:p w:rsidR="00867BEC" w:rsidRPr="00AF6215" w:rsidRDefault="00867BEC" w:rsidP="00867BEC">
      <w:pPr>
        <w:pStyle w:val="Standard"/>
        <w:snapToGrid w:val="0"/>
        <w:rPr>
          <w:rFonts w:ascii="Arial" w:hAnsi="Arial" w:cs="Arial"/>
          <w:bCs/>
          <w:i/>
        </w:rPr>
      </w:pPr>
    </w:p>
    <w:p w:rsidR="00BD2C51" w:rsidRPr="00AF6215" w:rsidRDefault="00BD2C51" w:rsidP="00867BEC">
      <w:pPr>
        <w:pStyle w:val="Standard"/>
        <w:snapToGrid w:val="0"/>
        <w:rPr>
          <w:rFonts w:ascii="Arial" w:hAnsi="Arial" w:cs="Arial"/>
          <w:bCs/>
          <w:i/>
        </w:rPr>
      </w:pPr>
    </w:p>
    <w:p w:rsidR="00867BEC" w:rsidRPr="00AF6215" w:rsidRDefault="00BD2C51" w:rsidP="00BD2C51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2</w:t>
      </w:r>
      <w:r w:rsidR="00867BEC" w:rsidRPr="00AF6215">
        <w:rPr>
          <w:rFonts w:ascii="Arial" w:hAnsi="Arial" w:cs="Arial"/>
          <w:b/>
          <w:sz w:val="22"/>
          <w:szCs w:val="22"/>
        </w:rPr>
        <w:t>.2</w:t>
      </w:r>
      <w:r w:rsidR="00597DEA" w:rsidRPr="00AF6215">
        <w:rPr>
          <w:rFonts w:ascii="Arial" w:hAnsi="Arial" w:cs="Arial"/>
          <w:b/>
          <w:sz w:val="22"/>
          <w:szCs w:val="22"/>
        </w:rPr>
        <w:t>.</w:t>
      </w:r>
      <w:r w:rsidR="00867BEC" w:rsidRPr="00AF6215">
        <w:rPr>
          <w:rFonts w:ascii="Arial" w:hAnsi="Arial" w:cs="Arial"/>
          <w:b/>
          <w:sz w:val="22"/>
          <w:szCs w:val="22"/>
        </w:rPr>
        <w:t xml:space="preserve"> Referencyjny stan ochrony</w:t>
      </w:r>
    </w:p>
    <w:p w:rsidR="00867BEC" w:rsidRPr="00AF6215" w:rsidRDefault="00867BEC" w:rsidP="00867BEC">
      <w:pPr>
        <w:pStyle w:val="Standard"/>
        <w:jc w:val="both"/>
        <w:rPr>
          <w:rFonts w:ascii="Arial" w:hAnsi="Arial" w:cs="Arial"/>
          <w:i/>
          <w:sz w:val="20"/>
          <w:szCs w:val="20"/>
        </w:rPr>
      </w:pPr>
      <w:r w:rsidRPr="00AF6215">
        <w:rPr>
          <w:rFonts w:ascii="Arial" w:hAnsi="Arial" w:cs="Arial"/>
          <w:b/>
          <w:i/>
          <w:sz w:val="20"/>
          <w:szCs w:val="20"/>
        </w:rPr>
        <w:t>Referencyjny</w:t>
      </w:r>
      <w:r w:rsidRPr="00AF6215">
        <w:rPr>
          <w:rFonts w:ascii="Arial" w:hAnsi="Arial" w:cs="Arial"/>
          <w:i/>
          <w:sz w:val="20"/>
          <w:szCs w:val="20"/>
        </w:rPr>
        <w:t xml:space="preserve"> należy rozumieć jako docelowy i możliwy do osiągnięcia. Referencyjny stan ochrony poszczególnych przedmiotów obszaru należy opracować wg poniższego zestawienia. Referencyjny stan ochrony zasobów gatunków/siedlisk występujących w obszarze powinien być wyrażony kryteriami i wskaźnikami przyjętymi dla danego gatunku/typu siedliska (Monitoring przyrodniczy GIOŚ).</w:t>
      </w:r>
    </w:p>
    <w:p w:rsidR="00867BEC" w:rsidRPr="00AF6215" w:rsidRDefault="00867BEC" w:rsidP="00867BEC">
      <w:pPr>
        <w:pStyle w:val="Standard"/>
        <w:jc w:val="both"/>
        <w:rPr>
          <w:rFonts w:ascii="Arial" w:hAnsi="Arial" w:cs="Arial"/>
          <w:i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8"/>
        <w:gridCol w:w="1324"/>
        <w:gridCol w:w="738"/>
        <w:gridCol w:w="1217"/>
        <w:gridCol w:w="1857"/>
        <w:gridCol w:w="2068"/>
        <w:gridCol w:w="1566"/>
        <w:gridCol w:w="1503"/>
        <w:gridCol w:w="1454"/>
        <w:gridCol w:w="2275"/>
      </w:tblGrid>
      <w:tr w:rsidR="00537136" w:rsidRPr="00AF6215" w:rsidTr="00552C23">
        <w:tc>
          <w:tcPr>
            <w:tcW w:w="14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52C23">
            <w:pPr>
              <w:ind w:left="-43" w:right="-75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4855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Przedmioty ochrony objęte Planem</w:t>
            </w:r>
          </w:p>
        </w:tc>
      </w:tr>
      <w:tr w:rsidR="00552C23" w:rsidRPr="00AF6215" w:rsidTr="00552C23">
        <w:tc>
          <w:tcPr>
            <w:tcW w:w="14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52C23">
            <w:pPr>
              <w:ind w:left="-55" w:right="-97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Siedlisko przyrodnicze (Nazwa)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Kod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Stanowisko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Parametr stanu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Wskaźnik</w:t>
            </w:r>
            <w:r w:rsidRPr="00AF6215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4)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Referencyjna</w:t>
            </w:r>
            <w:r w:rsidRPr="00AF6215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5)</w:t>
            </w: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 ocena wskaźnika </w:t>
            </w:r>
            <w:r w:rsidRPr="00AF6215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wg skali FV, U1, U2, XX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52C23">
            <w:pPr>
              <w:ind w:left="-81" w:right="-107" w:firstLine="8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Referencyjna</w:t>
            </w:r>
            <w:r w:rsidRPr="00AF6215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5)</w:t>
            </w: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 ocena parametru na stanowisku </w:t>
            </w:r>
            <w:r w:rsidRPr="00AF6215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wg skali FV, U1, U2, XX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Referencyjny</w:t>
            </w:r>
            <w:r w:rsidRPr="00AF6215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5)</w:t>
            </w: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 stan ochrony stanowiska </w:t>
            </w: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wg skali FV, U1, U2, XX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Referencyjny</w:t>
            </w:r>
            <w:r w:rsidRPr="00AF6215">
              <w:rPr>
                <w:rFonts w:ascii="Arial" w:hAnsi="Arial" w:cs="Arial"/>
                <w:b/>
                <w:sz w:val="18"/>
                <w:szCs w:val="18"/>
                <w:vertAlign w:val="superscript"/>
              </w:rPr>
              <w:t>5)</w:t>
            </w: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 stan ochrony siedliska/gatunku w obszarze</w:t>
            </w:r>
            <w:r w:rsidRPr="00AF6215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 xml:space="preserve"> wg skali FV, U1, U2, XX</w:t>
            </w: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552C23">
            <w:pPr>
              <w:ind w:left="-43" w:right="-7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BEC" w:rsidRPr="00AF6215" w:rsidRDefault="00867BEC" w:rsidP="00552C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Siedlisko X</w:t>
            </w:r>
          </w:p>
        </w:tc>
        <w:tc>
          <w:tcPr>
            <w:tcW w:w="2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552C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BEC" w:rsidRPr="00AF6215" w:rsidRDefault="00552C23" w:rsidP="00A5784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Lokalizacja</w:t>
            </w: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Powierzchnia siedliska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BEC" w:rsidRPr="00AF6215" w:rsidRDefault="00867BEC" w:rsidP="00552C23">
            <w:pPr>
              <w:ind w:left="-52" w:right="-101" w:hanging="14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Przy ogólnej ocenie poszczególnych przedmiotów ochrony </w:t>
            </w:r>
            <w:r w:rsidR="00552C23" w:rsidRPr="00AF6215">
              <w:rPr>
                <w:rFonts w:ascii="Arial" w:hAnsi="Arial" w:cs="Arial"/>
                <w:i/>
                <w:sz w:val="18"/>
                <w:szCs w:val="18"/>
              </w:rPr>
              <w:t>należy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 opisowo podać oceny poszczególnych parametrów i wskaźników.</w:t>
            </w: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Struktura i funkcje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Perspektywy ochrony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552C23">
            <w:pPr>
              <w:ind w:left="-43" w:right="-7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552C23" w:rsidP="00A5784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Lokalizacja</w:t>
            </w: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Powierzchnia siedliska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Struktura i funkcje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44" w:right="-51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Perspektywy ochrony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trHeight w:val="155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52C23">
            <w:pPr>
              <w:ind w:left="-43" w:right="-75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537136" w:rsidRPr="00AF6215" w:rsidRDefault="00537136" w:rsidP="00552C23">
            <w:pPr>
              <w:ind w:left="-106" w:right="-91" w:hanging="14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Gatun</w:t>
            </w:r>
            <w:r w:rsidR="00552C23" w:rsidRPr="00AF6215">
              <w:rPr>
                <w:rFonts w:ascii="Arial" w:hAnsi="Arial" w:cs="Arial"/>
                <w:b/>
                <w:sz w:val="18"/>
                <w:szCs w:val="18"/>
              </w:rPr>
              <w:t>e</w:t>
            </w:r>
            <w:r w:rsidRPr="00AF6215">
              <w:rPr>
                <w:rFonts w:ascii="Arial" w:hAnsi="Arial" w:cs="Arial"/>
                <w:b/>
                <w:sz w:val="18"/>
                <w:szCs w:val="18"/>
              </w:rPr>
              <w:t>k (Nazwa polska i łacińska)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Jw.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Jw.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Jw.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Jw.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Jw.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Jw.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Jw.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37136" w:rsidRPr="00AF6215" w:rsidRDefault="00537136" w:rsidP="005371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Jw.</w:t>
            </w: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552C23">
            <w:pPr>
              <w:ind w:left="-43" w:right="-7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7BEC" w:rsidRPr="00AF6215" w:rsidRDefault="00537136" w:rsidP="00552C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Gatunek A</w:t>
            </w:r>
          </w:p>
        </w:tc>
        <w:tc>
          <w:tcPr>
            <w:tcW w:w="2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552C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552C23" w:rsidP="00A5784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Lokalizacja</w:t>
            </w: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Stan populacji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 xml:space="preserve">Stan siedliska 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Perspektywy ochrony</w:t>
            </w:r>
            <w:r w:rsidR="00552C23" w:rsidRPr="00AF621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AF6215">
              <w:rPr>
                <w:rFonts w:ascii="Arial" w:hAnsi="Arial" w:cs="Arial"/>
                <w:sz w:val="18"/>
                <w:szCs w:val="18"/>
              </w:rPr>
              <w:t xml:space="preserve">/ zachowania 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15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552C23">
            <w:pPr>
              <w:ind w:left="-43" w:right="-75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552C23" w:rsidP="00A5784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Lokalizacja</w:t>
            </w: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Stan populacji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 xml:space="preserve">Stan siedliska 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75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230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552C23">
            <w:pPr>
              <w:ind w:left="-72" w:right="-79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Perspektywy ochrony</w:t>
            </w:r>
            <w:r w:rsidR="00552C23" w:rsidRPr="00AF621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AF6215">
              <w:rPr>
                <w:rFonts w:ascii="Arial" w:hAnsi="Arial" w:cs="Arial"/>
                <w:sz w:val="18"/>
                <w:szCs w:val="18"/>
              </w:rPr>
              <w:t xml:space="preserve">/zachowania 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230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52C23" w:rsidRPr="00AF6215" w:rsidTr="00552C23">
        <w:trPr>
          <w:cantSplit/>
          <w:trHeight w:val="230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67BEC" w:rsidRPr="00AF6215" w:rsidRDefault="00537136" w:rsidP="00537136">
      <w:pPr>
        <w:pStyle w:val="Standard"/>
        <w:snapToGrid w:val="0"/>
        <w:spacing w:before="120"/>
        <w:ind w:left="142" w:hanging="142"/>
        <w:rPr>
          <w:rFonts w:ascii="Arial" w:hAnsi="Arial" w:cs="Arial"/>
          <w:i/>
          <w:iCs/>
          <w:sz w:val="18"/>
          <w:szCs w:val="18"/>
        </w:rPr>
      </w:pPr>
      <w:r w:rsidRPr="00AF6215">
        <w:rPr>
          <w:rFonts w:ascii="Arial" w:hAnsi="Arial" w:cs="Arial"/>
          <w:i/>
          <w:sz w:val="18"/>
          <w:szCs w:val="18"/>
          <w:vertAlign w:val="superscript"/>
        </w:rPr>
        <w:t>5) </w:t>
      </w:r>
      <w:r w:rsidRPr="00AF6215">
        <w:rPr>
          <w:rFonts w:ascii="Arial" w:hAnsi="Arial" w:cs="Arial"/>
          <w:i/>
          <w:sz w:val="18"/>
          <w:szCs w:val="18"/>
        </w:rPr>
        <w:t>Za referencyjny stan ochrony uważa się taki stan ochrony jaki jest obecnie możliwy do osiągnięcia w obszarze Natura 2000, w danych uwarunkowaniach społeczno-gospodarczo-przyrodniczych. W uzasadnieniu powinno wskazać się wskaźniki, dla których jest możliwa poprawa ich stanu, z założeniem, że stan ochrony ocenia się na zestawie wskaźników, których zastosowanie jest możliwe w danym obszarze Natura 2000.</w:t>
      </w:r>
    </w:p>
    <w:p w:rsidR="00867BEC" w:rsidRPr="00AF6215" w:rsidRDefault="00867BEC" w:rsidP="00867BEC">
      <w:pPr>
        <w:pStyle w:val="Standard"/>
        <w:rPr>
          <w:rFonts w:ascii="Arial" w:hAnsi="Arial" w:cs="Arial"/>
          <w:i/>
          <w:iCs/>
        </w:rPr>
      </w:pPr>
    </w:p>
    <w:p w:rsidR="00537136" w:rsidRPr="00AF6215" w:rsidRDefault="00537136" w:rsidP="00867BEC">
      <w:pPr>
        <w:pStyle w:val="Standard"/>
        <w:rPr>
          <w:rFonts w:ascii="Arial" w:hAnsi="Arial" w:cs="Arial"/>
          <w:i/>
          <w:iCs/>
        </w:rPr>
      </w:pPr>
    </w:p>
    <w:p w:rsidR="00867BEC" w:rsidRPr="00AF6215" w:rsidRDefault="00597DEA" w:rsidP="00597DEA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3</w:t>
      </w:r>
      <w:r w:rsidR="00867BEC" w:rsidRPr="00AF6215">
        <w:rPr>
          <w:rFonts w:ascii="Arial" w:hAnsi="Arial" w:cs="Arial"/>
          <w:b/>
          <w:sz w:val="22"/>
          <w:szCs w:val="22"/>
        </w:rPr>
        <w:t>. Analiza zagrożeń</w:t>
      </w:r>
    </w:p>
    <w:p w:rsidR="00867BEC" w:rsidRPr="00AF6215" w:rsidRDefault="00867BEC" w:rsidP="00867BEC">
      <w:pPr>
        <w:pStyle w:val="Standard"/>
        <w:snapToGrid w:val="0"/>
        <w:jc w:val="both"/>
        <w:rPr>
          <w:rFonts w:ascii="Arial" w:hAnsi="Arial" w:cs="Arial"/>
          <w:sz w:val="20"/>
          <w:szCs w:val="20"/>
        </w:rPr>
      </w:pPr>
      <w:r w:rsidRPr="00AF6215">
        <w:rPr>
          <w:rFonts w:ascii="Arial" w:hAnsi="Arial" w:cs="Arial"/>
          <w:i/>
          <w:iCs/>
          <w:sz w:val="20"/>
          <w:szCs w:val="20"/>
        </w:rPr>
        <w:t xml:space="preserve">W tej części należy opisać zidentyfikowane główne zagrożenia istniejące i potencjalne w odniesieniu do przedmiotów ochrony. Wskazane jest opracowanie  schematu pokazującego związki </w:t>
      </w:r>
      <w:proofErr w:type="spellStart"/>
      <w:r w:rsidRPr="00AF6215">
        <w:rPr>
          <w:rFonts w:ascii="Arial" w:hAnsi="Arial" w:cs="Arial"/>
          <w:i/>
          <w:iCs/>
          <w:sz w:val="20"/>
          <w:szCs w:val="20"/>
        </w:rPr>
        <w:t>przyczynowo-skutkowe</w:t>
      </w:r>
      <w:proofErr w:type="spellEnd"/>
      <w:r w:rsidRPr="00AF6215">
        <w:rPr>
          <w:rFonts w:ascii="Arial" w:hAnsi="Arial" w:cs="Arial"/>
          <w:i/>
          <w:iCs/>
          <w:sz w:val="20"/>
          <w:szCs w:val="20"/>
        </w:rPr>
        <w:t xml:space="preserve"> pomiędzy przedmiotami ochrony a zagrożeniami. Przy opracowywaniu listy zagrożeń należy posłużyć się kodami zagrożeń z </w:t>
      </w:r>
      <w:r w:rsidRPr="00AF6215">
        <w:rPr>
          <w:rFonts w:ascii="Arial" w:hAnsi="Arial" w:cs="Arial"/>
          <w:i/>
          <w:sz w:val="20"/>
          <w:szCs w:val="20"/>
        </w:rPr>
        <w:t xml:space="preserve">listy </w:t>
      </w:r>
      <w:r w:rsidRPr="00AF6215">
        <w:rPr>
          <w:rFonts w:ascii="Arial" w:eastAsia="Calibri" w:hAnsi="Arial" w:cs="Arial"/>
          <w:i/>
          <w:sz w:val="20"/>
          <w:szCs w:val="20"/>
        </w:rPr>
        <w:t xml:space="preserve">referencyjnej zagrożeń, presji i działań stanowiącą załącznik 5 do Instrukcji wypełniania Standardowego Formularza Danych obszaru Natura 2000 wersja 2012.1”, opracowaną przez Generalną Dyrekcję Ochrony Środowiska, dostępną pod adresem internetowym </w:t>
      </w:r>
      <w:hyperlink w:history="1"/>
      <w:hyperlink r:id="rId11" w:history="1">
        <w:r w:rsidR="003A2958" w:rsidRPr="00AF6215">
          <w:rPr>
            <w:rStyle w:val="Hipercze"/>
            <w:rFonts w:ascii="Arial" w:eastAsia="Calibri" w:hAnsi="Arial" w:cs="Arial"/>
            <w:i/>
            <w:sz w:val="20"/>
            <w:szCs w:val="20"/>
          </w:rPr>
          <w:t>http://natura2000.gdos.gov.pl/wytyczne-i-poradniki</w:t>
        </w:r>
      </w:hyperlink>
      <w:r w:rsidR="003A2958" w:rsidRPr="00AF6215">
        <w:rPr>
          <w:rFonts w:ascii="Arial" w:eastAsia="Calibri" w:hAnsi="Arial" w:cs="Arial"/>
          <w:i/>
          <w:sz w:val="20"/>
          <w:szCs w:val="20"/>
        </w:rPr>
        <w:t xml:space="preserve"> (zał. 1A do SIWZ).</w:t>
      </w:r>
    </w:p>
    <w:p w:rsidR="00867BEC" w:rsidRPr="00AF6215" w:rsidRDefault="00867BEC" w:rsidP="00867BEC">
      <w:pPr>
        <w:pStyle w:val="Standard"/>
        <w:snapToGrid w:val="0"/>
        <w:jc w:val="both"/>
        <w:rPr>
          <w:rFonts w:ascii="Arial" w:hAnsi="Arial" w:cs="Arial"/>
          <w:sz w:val="12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6"/>
        <w:gridCol w:w="1908"/>
        <w:gridCol w:w="2407"/>
        <w:gridCol w:w="3020"/>
        <w:gridCol w:w="3634"/>
        <w:gridCol w:w="2965"/>
      </w:tblGrid>
      <w:tr w:rsidR="00867BEC" w:rsidRPr="00AF6215" w:rsidTr="00597DEA">
        <w:tc>
          <w:tcPr>
            <w:tcW w:w="16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597DEA">
            <w:pPr>
              <w:pStyle w:val="Standard"/>
              <w:widowControl w:val="0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Lp.</w:t>
            </w:r>
          </w:p>
        </w:tc>
        <w:tc>
          <w:tcPr>
            <w:tcW w:w="66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Przedmiot ochrony</w:t>
            </w:r>
          </w:p>
        </w:tc>
        <w:tc>
          <w:tcPr>
            <w:tcW w:w="188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Zagrożenia</w:t>
            </w:r>
          </w:p>
        </w:tc>
        <w:tc>
          <w:tcPr>
            <w:tcW w:w="12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Opis zagrożenia</w:t>
            </w:r>
          </w:p>
        </w:tc>
        <w:tc>
          <w:tcPr>
            <w:tcW w:w="102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266276" w:rsidP="00A57849">
            <w:pPr>
              <w:pStyle w:val="Standard"/>
              <w:widowControl w:val="0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Lokalizacja</w:t>
            </w:r>
          </w:p>
        </w:tc>
      </w:tr>
      <w:tr w:rsidR="00867BEC" w:rsidRPr="00AF6215" w:rsidTr="00597DEA">
        <w:tc>
          <w:tcPr>
            <w:tcW w:w="16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66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Istniejące</w:t>
            </w:r>
          </w:p>
        </w:tc>
        <w:tc>
          <w:tcPr>
            <w:tcW w:w="10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Potencjalne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A57849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867BEC" w:rsidRPr="00AF6215" w:rsidTr="00597DEA">
        <w:tc>
          <w:tcPr>
            <w:tcW w:w="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widowControl w:val="0"/>
              <w:tabs>
                <w:tab w:val="left" w:pos="726"/>
              </w:tabs>
              <w:snapToGrid w:val="0"/>
              <w:ind w:left="-71" w:right="-9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6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7BEC" w:rsidRPr="00AF6215" w:rsidRDefault="00867BEC" w:rsidP="00597DEA">
            <w:pPr>
              <w:pStyle w:val="Standard"/>
              <w:widowControl w:val="0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Kod i nazwa przedmiotu ochrony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BEC" w:rsidRPr="00AF6215" w:rsidRDefault="00867BEC" w:rsidP="008703F7">
            <w:pPr>
              <w:pStyle w:val="Standard"/>
              <w:widowControl w:val="0"/>
              <w:snapToGrid w:val="0"/>
              <w:ind w:left="-70" w:right="-79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Zagrożenia dla utrzymania lub osiągnięcia właściwego stanu ochrony przedmiotów ochrony.</w:t>
            </w:r>
          </w:p>
        </w:tc>
        <w:tc>
          <w:tcPr>
            <w:tcW w:w="10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BEC" w:rsidRPr="00AF6215" w:rsidRDefault="00867BEC" w:rsidP="008703F7">
            <w:pPr>
              <w:pStyle w:val="Standard"/>
              <w:widowControl w:val="0"/>
              <w:snapToGrid w:val="0"/>
              <w:ind w:left="-70" w:right="-79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Zagrożenia o charakterze naturalnym lub antropogenicznym, które mogą ujawnić się z chwilą realizacji planów/programów, pojawienia się negatywnych trendów w rozwoju społecznym i gospodarczym.</w:t>
            </w:r>
          </w:p>
        </w:tc>
        <w:tc>
          <w:tcPr>
            <w:tcW w:w="1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Należy opisywać zagrożenie precyzyjnie i w sposób zgodny ze stanem faktycznym oraz sytuacją na obszarze. Istotny w opisie zagrożenia jest  podanie czynników powodujących zagrożenie oraz ich źródła.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7BEC" w:rsidRPr="00AF6215" w:rsidRDefault="00266276" w:rsidP="00597DEA">
            <w:pPr>
              <w:pStyle w:val="Standard"/>
              <w:widowControl w:val="0"/>
              <w:snapToGrid w:val="0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Zgodnie ze wskazaniami dotyczącymi lokalizacji określonymi w pkt 2.1.</w:t>
            </w:r>
          </w:p>
        </w:tc>
      </w:tr>
      <w:tr w:rsidR="00867BEC" w:rsidRPr="00AF6215" w:rsidTr="00597DEA">
        <w:tc>
          <w:tcPr>
            <w:tcW w:w="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widowControl w:val="0"/>
              <w:tabs>
                <w:tab w:val="left" w:pos="726"/>
              </w:tabs>
              <w:snapToGrid w:val="0"/>
              <w:ind w:left="-71" w:right="-9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6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7BEC" w:rsidRPr="00AF6215" w:rsidRDefault="00867BEC" w:rsidP="00597DEA">
            <w:pPr>
              <w:pStyle w:val="Nagwek10"/>
              <w:spacing w:before="0"/>
              <w:rPr>
                <w:rFonts w:cs="Arial"/>
                <w:b/>
                <w:sz w:val="18"/>
                <w:szCs w:val="18"/>
              </w:rPr>
            </w:pPr>
            <w:r w:rsidRPr="00AF6215">
              <w:rPr>
                <w:rFonts w:cs="Arial"/>
                <w:b/>
                <w:sz w:val="18"/>
                <w:szCs w:val="18"/>
              </w:rPr>
              <w:t xml:space="preserve">Przykład: </w:t>
            </w:r>
          </w:p>
          <w:p w:rsidR="00867BEC" w:rsidRPr="00AF6215" w:rsidRDefault="00867BEC" w:rsidP="00597DEA">
            <w:pPr>
              <w:pStyle w:val="Nagwek10"/>
              <w:spacing w:before="0" w:after="0"/>
              <w:rPr>
                <w:rFonts w:cs="Arial"/>
                <w:sz w:val="18"/>
                <w:szCs w:val="18"/>
              </w:rPr>
            </w:pPr>
            <w:r w:rsidRPr="00AF6215">
              <w:rPr>
                <w:rFonts w:cs="Arial"/>
                <w:sz w:val="18"/>
                <w:szCs w:val="18"/>
              </w:rPr>
              <w:t>6410</w:t>
            </w:r>
          </w:p>
          <w:p w:rsidR="00867BEC" w:rsidRPr="00AF6215" w:rsidRDefault="00867BEC" w:rsidP="00597DEA">
            <w:pPr>
              <w:pStyle w:val="Standard"/>
              <w:widowControl w:val="0"/>
              <w:snapToGrid w:val="0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AF6215">
              <w:rPr>
                <w:rFonts w:ascii="Arial" w:hAnsi="Arial" w:cs="Arial"/>
                <w:sz w:val="18"/>
                <w:szCs w:val="18"/>
              </w:rPr>
              <w:t>Zmiennowilgotne</w:t>
            </w:r>
            <w:proofErr w:type="spellEnd"/>
            <w:r w:rsidRPr="00AF6215">
              <w:rPr>
                <w:rFonts w:ascii="Arial" w:hAnsi="Arial" w:cs="Arial"/>
                <w:sz w:val="18"/>
                <w:szCs w:val="18"/>
              </w:rPr>
              <w:t xml:space="preserve"> łąki </w:t>
            </w:r>
            <w:proofErr w:type="spellStart"/>
            <w:r w:rsidRPr="00AF6215">
              <w:rPr>
                <w:rFonts w:ascii="Arial" w:hAnsi="Arial" w:cs="Arial"/>
                <w:sz w:val="18"/>
                <w:szCs w:val="18"/>
              </w:rPr>
              <w:t>trzęślicowe</w:t>
            </w:r>
            <w:proofErr w:type="spellEnd"/>
            <w:r w:rsidRPr="00AF6215">
              <w:rPr>
                <w:rFonts w:ascii="Arial" w:hAnsi="Arial" w:cs="Arial"/>
                <w:sz w:val="18"/>
                <w:szCs w:val="18"/>
              </w:rPr>
              <w:t xml:space="preserve"> (</w:t>
            </w:r>
            <w:proofErr w:type="spellStart"/>
            <w:r w:rsidRPr="00AF6215">
              <w:rPr>
                <w:rFonts w:ascii="Arial" w:hAnsi="Arial" w:cs="Arial"/>
                <w:i/>
                <w:iCs/>
                <w:sz w:val="18"/>
                <w:szCs w:val="18"/>
              </w:rPr>
              <w:t>Molinion</w:t>
            </w:r>
            <w:proofErr w:type="spellEnd"/>
            <w:r w:rsidRPr="00AF621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A03.03 </w:t>
            </w: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Zaniechanie</w:t>
            </w:r>
            <w:r w:rsidR="00597DEA" w:rsidRPr="00AF621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AF6215">
              <w:rPr>
                <w:rFonts w:ascii="Arial" w:hAnsi="Arial" w:cs="Arial"/>
                <w:sz w:val="18"/>
                <w:szCs w:val="18"/>
              </w:rPr>
              <w:t>/ brak koszenia.</w:t>
            </w: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K02.01 </w:t>
            </w: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Zmiana składu gatunkowego (sukcesja)</w:t>
            </w:r>
          </w:p>
        </w:tc>
        <w:tc>
          <w:tcPr>
            <w:tcW w:w="10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A02 </w:t>
            </w:r>
          </w:p>
          <w:p w:rsidR="00867BEC" w:rsidRPr="00AF6215" w:rsidRDefault="00597DEA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Zmiana sposobu uprawy.</w:t>
            </w: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sz w:val="18"/>
                <w:szCs w:val="18"/>
              </w:rPr>
            </w:pP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A08 </w:t>
            </w:r>
          </w:p>
          <w:p w:rsidR="00867BEC" w:rsidRPr="00AF6215" w:rsidRDefault="00867BEC" w:rsidP="00597DEA">
            <w:pPr>
              <w:pStyle w:val="Standard"/>
              <w:widowControl w:val="0"/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sz w:val="18"/>
                <w:szCs w:val="18"/>
              </w:rPr>
              <w:t>Nawożenie (nawozy sztuczne).</w:t>
            </w:r>
          </w:p>
        </w:tc>
        <w:tc>
          <w:tcPr>
            <w:tcW w:w="1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597DEA">
            <w:pPr>
              <w:ind w:right="51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Istniejące:</w:t>
            </w:r>
          </w:p>
          <w:p w:rsidR="00867BEC" w:rsidRPr="00AF6215" w:rsidRDefault="00867BEC" w:rsidP="00597DEA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A03.03 </w:t>
            </w:r>
            <w:r w:rsidRPr="00AF6215">
              <w:rPr>
                <w:rFonts w:ascii="Arial" w:hAnsi="Arial" w:cs="Arial"/>
                <w:sz w:val="18"/>
                <w:szCs w:val="18"/>
              </w:rPr>
              <w:t>Zagrożenie zdefiniowane jako istniejące dla siedlisk łąkowych 6410 i 6510. Brak opłacalności i przemiany ekonomiczno-społeczne spowodowały zarzucenie lub ograniczenie użytkowania łąkowo-pasterskie</w:t>
            </w:r>
            <w:r w:rsidR="00597DEA" w:rsidRPr="00AF6215">
              <w:rPr>
                <w:rFonts w:ascii="Arial" w:hAnsi="Arial" w:cs="Arial"/>
                <w:sz w:val="18"/>
                <w:szCs w:val="18"/>
              </w:rPr>
              <w:softHyphen/>
            </w:r>
            <w:r w:rsidRPr="00AF6215">
              <w:rPr>
                <w:rFonts w:ascii="Arial" w:hAnsi="Arial" w:cs="Arial"/>
                <w:sz w:val="18"/>
                <w:szCs w:val="18"/>
              </w:rPr>
              <w:t>go na znacznej powierzchni siedlisk łąkowych w obrębie obszaru Natura 2000.</w:t>
            </w: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867BEC" w:rsidRPr="00AF6215" w:rsidRDefault="00867BEC" w:rsidP="00A57849">
            <w:pPr>
              <w:tabs>
                <w:tab w:val="left" w:pos="14640"/>
              </w:tabs>
              <w:ind w:right="50"/>
              <w:rPr>
                <w:rFonts w:ascii="Arial" w:eastAsia="Arial" w:hAnsi="Arial" w:cs="Arial"/>
                <w:b/>
                <w:kern w:val="2"/>
                <w:sz w:val="18"/>
                <w:szCs w:val="18"/>
              </w:rPr>
            </w:pPr>
            <w:r w:rsidRPr="00AF6215">
              <w:rPr>
                <w:rFonts w:ascii="Arial" w:eastAsia="Arial" w:hAnsi="Arial" w:cs="Arial"/>
                <w:b/>
                <w:kern w:val="2"/>
                <w:sz w:val="18"/>
                <w:szCs w:val="18"/>
              </w:rPr>
              <w:t xml:space="preserve">K02.01 </w:t>
            </w:r>
          </w:p>
          <w:p w:rsidR="00867BEC" w:rsidRPr="00AF6215" w:rsidRDefault="00867BEC" w:rsidP="00A57849">
            <w:pPr>
              <w:tabs>
                <w:tab w:val="left" w:pos="14640"/>
              </w:tabs>
              <w:ind w:right="50"/>
              <w:rPr>
                <w:rFonts w:ascii="Arial" w:eastAsia="Arial" w:hAnsi="Arial" w:cs="Arial"/>
                <w:kern w:val="2"/>
                <w:sz w:val="18"/>
                <w:szCs w:val="18"/>
              </w:rPr>
            </w:pPr>
            <w:r w:rsidRPr="00AF6215">
              <w:rPr>
                <w:rFonts w:ascii="Arial" w:eastAsia="Arial" w:hAnsi="Arial" w:cs="Arial"/>
                <w:kern w:val="2"/>
                <w:sz w:val="18"/>
                <w:szCs w:val="18"/>
              </w:rPr>
              <w:t>Zagrożenie zdefiniowane jako istniejące dla siedlisk przyrodniczych 6410, 6510 i 7230 oraz gatunku rośliny 1903.</w:t>
            </w:r>
          </w:p>
          <w:p w:rsidR="00867BEC" w:rsidRPr="00AF6215" w:rsidRDefault="00867BEC" w:rsidP="00A57849">
            <w:pPr>
              <w:rPr>
                <w:rFonts w:ascii="Arial" w:eastAsia="Arial" w:hAnsi="Arial" w:cs="Arial"/>
                <w:kern w:val="2"/>
                <w:sz w:val="18"/>
                <w:szCs w:val="18"/>
              </w:rPr>
            </w:pPr>
            <w:r w:rsidRPr="00AF6215">
              <w:rPr>
                <w:rFonts w:ascii="Arial" w:eastAsia="Arial" w:hAnsi="Arial" w:cs="Arial"/>
                <w:bCs/>
                <w:iCs/>
                <w:kern w:val="2"/>
                <w:sz w:val="18"/>
                <w:szCs w:val="18"/>
              </w:rPr>
              <w:t>W przypadku siedlisk 6410 i 6510 zaniecha</w:t>
            </w:r>
            <w:r w:rsidR="00597DEA" w:rsidRPr="00AF6215">
              <w:rPr>
                <w:rFonts w:ascii="Arial" w:eastAsia="Arial" w:hAnsi="Arial" w:cs="Arial"/>
                <w:bCs/>
                <w:iCs/>
                <w:kern w:val="2"/>
                <w:sz w:val="18"/>
                <w:szCs w:val="18"/>
              </w:rPr>
              <w:softHyphen/>
            </w:r>
            <w:r w:rsidRPr="00AF6215">
              <w:rPr>
                <w:rFonts w:ascii="Arial" w:eastAsia="Arial" w:hAnsi="Arial" w:cs="Arial"/>
                <w:bCs/>
                <w:iCs/>
                <w:kern w:val="2"/>
                <w:sz w:val="18"/>
                <w:szCs w:val="18"/>
              </w:rPr>
              <w:t xml:space="preserve">nie koszenia, zbyt mała lub zbyt duża częstotliwość działań, bądź też prowadzanie działań w niewłaściwych terminach prowadzi </w:t>
            </w:r>
            <w:r w:rsidRPr="00AF6215">
              <w:rPr>
                <w:rFonts w:ascii="Arial" w:eastAsia="Arial" w:hAnsi="Arial" w:cs="Arial"/>
                <w:bCs/>
                <w:iCs/>
                <w:kern w:val="2"/>
                <w:sz w:val="18"/>
                <w:szCs w:val="18"/>
              </w:rPr>
              <w:lastRenderedPageBreak/>
              <w:t>do zmiany składu gatunkowego i zmniejsze</w:t>
            </w:r>
            <w:r w:rsidR="00597DEA" w:rsidRPr="00AF6215">
              <w:rPr>
                <w:rFonts w:ascii="Arial" w:eastAsia="Arial" w:hAnsi="Arial" w:cs="Arial"/>
                <w:bCs/>
                <w:iCs/>
                <w:kern w:val="2"/>
                <w:sz w:val="18"/>
                <w:szCs w:val="18"/>
              </w:rPr>
              <w:softHyphen/>
            </w:r>
            <w:r w:rsidRPr="00AF6215">
              <w:rPr>
                <w:rFonts w:ascii="Arial" w:eastAsia="Arial" w:hAnsi="Arial" w:cs="Arial"/>
                <w:bCs/>
                <w:iCs/>
                <w:kern w:val="2"/>
                <w:sz w:val="18"/>
                <w:szCs w:val="18"/>
              </w:rPr>
              <w:t xml:space="preserve">nia udziału gatunków charakterystycznych. </w:t>
            </w: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Potencjalne:</w:t>
            </w:r>
          </w:p>
          <w:p w:rsidR="00867BEC" w:rsidRPr="00AF6215" w:rsidRDefault="00867BEC" w:rsidP="00597DEA">
            <w:pPr>
              <w:pStyle w:val="Standard"/>
              <w:widowControl w:val="0"/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A02 </w:t>
            </w:r>
            <w:r w:rsidRPr="00AF6215">
              <w:rPr>
                <w:rFonts w:ascii="Arial" w:hAnsi="Arial" w:cs="Arial"/>
                <w:sz w:val="18"/>
                <w:szCs w:val="18"/>
              </w:rPr>
              <w:t>Zagrożenie zdefiniowane jako poten</w:t>
            </w:r>
            <w:r w:rsidR="00597DEA" w:rsidRPr="00AF6215">
              <w:rPr>
                <w:rFonts w:ascii="Arial" w:hAnsi="Arial" w:cs="Arial"/>
                <w:sz w:val="18"/>
                <w:szCs w:val="18"/>
              </w:rPr>
              <w:softHyphen/>
            </w:r>
            <w:r w:rsidRPr="00AF6215">
              <w:rPr>
                <w:rFonts w:ascii="Arial" w:hAnsi="Arial" w:cs="Arial"/>
                <w:sz w:val="18"/>
                <w:szCs w:val="18"/>
              </w:rPr>
              <w:t>cjalne dla siedlisk łąkowych 6410 i 6510. Brak opłacalności wynikającej z użytkowania łąkowo-pasterskiego może spowodować zamianę siedlisk łąkowych w grunty orne i wprowadzanie na nie dochodowych upraw.</w:t>
            </w:r>
          </w:p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867BEC" w:rsidRPr="00AF6215" w:rsidRDefault="00867BEC" w:rsidP="00A57849">
            <w:pPr>
              <w:autoSpaceDE w:val="0"/>
              <w:snapToGrid w:val="0"/>
              <w:ind w:right="50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 xml:space="preserve">A08 </w:t>
            </w:r>
            <w:r w:rsidRPr="00AF6215">
              <w:rPr>
                <w:rFonts w:ascii="Arial" w:hAnsi="Arial" w:cs="Arial"/>
                <w:sz w:val="18"/>
                <w:szCs w:val="18"/>
              </w:rPr>
              <w:t>Zagrożenie zdefiniowane jako poten</w:t>
            </w:r>
            <w:r w:rsidR="00597DEA" w:rsidRPr="00AF6215">
              <w:rPr>
                <w:rFonts w:ascii="Arial" w:hAnsi="Arial" w:cs="Arial"/>
                <w:sz w:val="18"/>
                <w:szCs w:val="18"/>
              </w:rPr>
              <w:softHyphen/>
            </w:r>
            <w:r w:rsidRPr="00AF6215">
              <w:rPr>
                <w:rFonts w:ascii="Arial" w:hAnsi="Arial" w:cs="Arial"/>
                <w:sz w:val="18"/>
                <w:szCs w:val="18"/>
              </w:rPr>
              <w:t>cjalne dla siedlisk łąkowych 6410 i 6510. Stosowanie nawozów w celu zwiększenia wydajności produkcyjnej łąk spowoduje wzrost żyzności siedliska oraz zmiany w strukturze i składzie gatunkowym siedlisk łąkowych na korz</w:t>
            </w:r>
            <w:r w:rsidR="00597DEA" w:rsidRPr="00AF6215">
              <w:rPr>
                <w:rFonts w:ascii="Arial" w:hAnsi="Arial" w:cs="Arial"/>
                <w:sz w:val="18"/>
                <w:szCs w:val="18"/>
              </w:rPr>
              <w:t>yść wysoko produktywnych traw.</w:t>
            </w: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867BEC" w:rsidRPr="00AF6215" w:rsidTr="00597DEA">
        <w:tc>
          <w:tcPr>
            <w:tcW w:w="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widowControl w:val="0"/>
              <w:tabs>
                <w:tab w:val="left" w:pos="726"/>
              </w:tabs>
              <w:snapToGrid w:val="0"/>
              <w:ind w:left="-71" w:right="-93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6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E76D3" w:rsidRPr="00AF6215" w:rsidTr="00597DEA">
        <w:tc>
          <w:tcPr>
            <w:tcW w:w="1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76D3" w:rsidRPr="00AF6215" w:rsidRDefault="000E76D3" w:rsidP="008703F7">
            <w:pPr>
              <w:pStyle w:val="Standard"/>
              <w:widowControl w:val="0"/>
              <w:tabs>
                <w:tab w:val="left" w:pos="726"/>
              </w:tabs>
              <w:snapToGrid w:val="0"/>
              <w:ind w:left="-71" w:right="-93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6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76D3" w:rsidRPr="00AF6215" w:rsidRDefault="000E76D3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76D3" w:rsidRPr="00AF6215" w:rsidRDefault="000E76D3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76D3" w:rsidRPr="00AF6215" w:rsidRDefault="000E76D3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76D3" w:rsidRPr="00AF6215" w:rsidRDefault="000E76D3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76D3" w:rsidRPr="00AF6215" w:rsidRDefault="000E76D3" w:rsidP="00A57849">
            <w:pPr>
              <w:pStyle w:val="Standard"/>
              <w:widowControl w:val="0"/>
              <w:snapToGrid w:val="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867BEC" w:rsidRPr="00AF6215" w:rsidRDefault="00867BEC" w:rsidP="00867BEC">
      <w:pPr>
        <w:pStyle w:val="Andrzeja1"/>
        <w:keepNext/>
        <w:snapToGrid w:val="0"/>
        <w:spacing w:before="240" w:line="240" w:lineRule="auto"/>
        <w:rPr>
          <w:rFonts w:ascii="Arial" w:hAnsi="Arial" w:cs="Arial"/>
          <w:sz w:val="22"/>
          <w:szCs w:val="22"/>
        </w:rPr>
      </w:pPr>
      <w:r w:rsidRPr="00AF6215">
        <w:rPr>
          <w:rFonts w:ascii="Arial" w:hAnsi="Arial" w:cs="Arial"/>
          <w:i/>
          <w:iCs/>
          <w:sz w:val="22"/>
          <w:szCs w:val="22"/>
        </w:rPr>
        <w:t>UWAGA: Dane te przekazać także w wektorowej warstwie informacyjnej systemów informacji przestrzennej GIS</w:t>
      </w:r>
      <w:r w:rsidRPr="00AF6215">
        <w:rPr>
          <w:rFonts w:ascii="Arial" w:hAnsi="Arial" w:cs="Arial"/>
          <w:sz w:val="22"/>
          <w:szCs w:val="22"/>
        </w:rPr>
        <w:t>. Informacje dotyczące zagrożeń dla poszczególnych stanowisk dla przedmiotów ochrony powinny znaleźć się także w kartach oceny stanowisk.</w:t>
      </w:r>
    </w:p>
    <w:p w:rsidR="00867BEC" w:rsidRPr="00AF6215" w:rsidRDefault="00867BEC" w:rsidP="00867BEC">
      <w:pPr>
        <w:pStyle w:val="Standard"/>
        <w:widowControl w:val="0"/>
        <w:jc w:val="both"/>
        <w:rPr>
          <w:rFonts w:ascii="Arial" w:hAnsi="Arial" w:cs="Arial"/>
          <w:b/>
        </w:rPr>
      </w:pPr>
    </w:p>
    <w:p w:rsidR="00867BEC" w:rsidRPr="00AF6215" w:rsidRDefault="00867BEC" w:rsidP="00867BEC">
      <w:pPr>
        <w:pStyle w:val="Standard"/>
        <w:widowControl w:val="0"/>
        <w:jc w:val="both"/>
        <w:rPr>
          <w:rFonts w:ascii="Arial" w:hAnsi="Arial" w:cs="Arial"/>
          <w:b/>
        </w:rPr>
      </w:pPr>
    </w:p>
    <w:p w:rsidR="00867BEC" w:rsidRPr="00AF6215" w:rsidRDefault="004E4D23" w:rsidP="004E4D23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4</w:t>
      </w:r>
      <w:r w:rsidR="00867BEC" w:rsidRPr="00AF6215">
        <w:rPr>
          <w:rFonts w:ascii="Arial" w:hAnsi="Arial" w:cs="Arial"/>
          <w:b/>
          <w:sz w:val="22"/>
          <w:szCs w:val="22"/>
        </w:rPr>
        <w:t>. Cele działań ochronnych</w:t>
      </w: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3"/>
        <w:gridCol w:w="4473"/>
        <w:gridCol w:w="5292"/>
        <w:gridCol w:w="4222"/>
      </w:tblGrid>
      <w:tr w:rsidR="00867BEC" w:rsidRPr="00AF6215" w:rsidTr="00DF0952"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4E4D23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5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4E4D23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Przedmiot ochrony</w:t>
            </w:r>
          </w:p>
        </w:tc>
        <w:tc>
          <w:tcPr>
            <w:tcW w:w="1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4E4D23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Cel działań ochronnych</w:t>
            </w:r>
          </w:p>
        </w:tc>
        <w:tc>
          <w:tcPr>
            <w:tcW w:w="1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4E4D23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Perspektywa osiągnięcia zakładanego celu działań ochronnych</w:t>
            </w:r>
          </w:p>
        </w:tc>
      </w:tr>
      <w:tr w:rsidR="00867BEC" w:rsidRPr="00AF6215" w:rsidTr="00DF0952"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7BEC" w:rsidRPr="00AF6215" w:rsidRDefault="00867BEC" w:rsidP="008703F7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5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BEC" w:rsidRPr="00AF6215" w:rsidRDefault="004E4D23" w:rsidP="00DF0952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Kod i nazwa przedmiotu ochrony</w:t>
            </w:r>
          </w:p>
        </w:tc>
        <w:tc>
          <w:tcPr>
            <w:tcW w:w="1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BEC" w:rsidRPr="00AF6215" w:rsidRDefault="004E4D23" w:rsidP="000E76D3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Cel powinien być mierzalny, możliwy do zweryfikowania i realny do wykonania w trakcie obowiązywania PZO. Należy określić wskaźnik, w zakresie którego osiągnięty ma być założony cel.</w:t>
            </w:r>
          </w:p>
        </w:tc>
        <w:tc>
          <w:tcPr>
            <w:tcW w:w="1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BEC" w:rsidRPr="00AF6215" w:rsidRDefault="00867BEC" w:rsidP="00A57849">
            <w:pPr>
              <w:pStyle w:val="Standard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Należy określić realny termin osiągnięcia wyznaczonego celu oraz wskazać cele, dla których realizacji wymagane byłoby sporządzenie planu ochrony.</w:t>
            </w:r>
          </w:p>
        </w:tc>
      </w:tr>
      <w:tr w:rsidR="00266276" w:rsidRPr="00AF6215" w:rsidTr="00DF0952"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266276" w:rsidP="008703F7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5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DF0952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0E76D3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A57849">
            <w:pPr>
              <w:pStyle w:val="Standard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266276" w:rsidRPr="00AF6215" w:rsidTr="00DF0952">
        <w:tc>
          <w:tcPr>
            <w:tcW w:w="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266276" w:rsidP="008703F7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5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DF0952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8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0E76D3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4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A57849">
            <w:pPr>
              <w:pStyle w:val="Standard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</w:tbl>
    <w:p w:rsidR="00867BEC" w:rsidRPr="00AF6215" w:rsidRDefault="00867BEC" w:rsidP="004E4D23">
      <w:pPr>
        <w:pStyle w:val="Standard"/>
        <w:widowControl w:val="0"/>
        <w:spacing w:line="264" w:lineRule="auto"/>
        <w:jc w:val="both"/>
        <w:rPr>
          <w:rFonts w:ascii="Arial" w:hAnsi="Arial" w:cs="Arial"/>
          <w:b/>
          <w:u w:val="single"/>
        </w:rPr>
      </w:pPr>
    </w:p>
    <w:p w:rsidR="004E4D23" w:rsidRPr="00AF6215" w:rsidRDefault="004E4D23" w:rsidP="004E4D23">
      <w:pPr>
        <w:pStyle w:val="Standard"/>
        <w:widowControl w:val="0"/>
        <w:spacing w:line="264" w:lineRule="auto"/>
        <w:jc w:val="both"/>
        <w:rPr>
          <w:rFonts w:ascii="Arial" w:hAnsi="Arial" w:cs="Arial"/>
          <w:b/>
          <w:u w:val="single"/>
        </w:rPr>
      </w:pPr>
    </w:p>
    <w:p w:rsidR="00867BEC" w:rsidRPr="00AF6215" w:rsidRDefault="00DF0952" w:rsidP="004E4D23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5</w:t>
      </w:r>
      <w:r w:rsidR="00867BEC" w:rsidRPr="00AF6215">
        <w:rPr>
          <w:rFonts w:ascii="Arial" w:hAnsi="Arial" w:cs="Arial"/>
          <w:b/>
          <w:sz w:val="22"/>
          <w:szCs w:val="22"/>
        </w:rPr>
        <w:t>. Ustalenie działań ochronnych</w:t>
      </w:r>
    </w:p>
    <w:p w:rsidR="00867BEC" w:rsidRPr="00AF6215" w:rsidRDefault="00867BEC" w:rsidP="004E4D23">
      <w:pPr>
        <w:pStyle w:val="Standard"/>
        <w:widowControl w:val="0"/>
        <w:spacing w:after="120"/>
        <w:jc w:val="both"/>
        <w:rPr>
          <w:rFonts w:ascii="Arial" w:hAnsi="Arial" w:cs="Arial"/>
          <w:i/>
          <w:sz w:val="22"/>
          <w:szCs w:val="22"/>
        </w:rPr>
      </w:pPr>
      <w:r w:rsidRPr="00AF6215">
        <w:rPr>
          <w:rFonts w:ascii="Arial" w:hAnsi="Arial" w:cs="Arial"/>
          <w:i/>
          <w:sz w:val="22"/>
          <w:szCs w:val="22"/>
        </w:rPr>
        <w:t>Działania ochronne należy przygotować dla poszczególnych przedmiotów ochrony w odniesieniu do wskaźników przyjętych w monitoringu ogólnopolskim gatunku / typu siedliska, zagrożeń i sformułowanych celów ochrony.</w:t>
      </w:r>
    </w:p>
    <w:tbl>
      <w:tblPr>
        <w:tblW w:w="144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87"/>
        <w:gridCol w:w="2443"/>
        <w:gridCol w:w="4178"/>
        <w:gridCol w:w="2977"/>
        <w:gridCol w:w="1877"/>
        <w:gridCol w:w="2566"/>
      </w:tblGrid>
      <w:tr w:rsidR="00867BEC" w:rsidRPr="00AF6215" w:rsidTr="00DF0952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0E76D3">
            <w:pPr>
              <w:pStyle w:val="Standard"/>
              <w:widowControl w:val="0"/>
              <w:ind w:left="-57" w:right="-6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lastRenderedPageBreak/>
              <w:t>L</w:t>
            </w:r>
            <w:r w:rsidR="000E76D3" w:rsidRPr="00AF6215">
              <w:rPr>
                <w:rFonts w:ascii="Arial" w:hAnsi="Arial" w:cs="Arial"/>
                <w:b/>
                <w:sz w:val="18"/>
                <w:szCs w:val="18"/>
              </w:rPr>
              <w:t>p</w:t>
            </w:r>
            <w:r w:rsidRPr="00AF6215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eastAsia="Calibri" w:hAnsi="Arial" w:cs="Arial"/>
                <w:b/>
                <w:sz w:val="18"/>
                <w:szCs w:val="18"/>
              </w:rPr>
              <w:t>Przedmiot ochrony</w:t>
            </w:r>
          </w:p>
        </w:tc>
        <w:tc>
          <w:tcPr>
            <w:tcW w:w="4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eastAsia="Calibri" w:hAnsi="Arial" w:cs="Arial"/>
                <w:b/>
                <w:sz w:val="18"/>
                <w:szCs w:val="18"/>
              </w:rPr>
              <w:t>Działania ochronne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eastAsia="Calibri" w:hAnsi="Arial" w:cs="Arial"/>
                <w:b/>
                <w:sz w:val="18"/>
                <w:szCs w:val="18"/>
              </w:rPr>
              <w:t>Obszar wdrażania</w:t>
            </w:r>
          </w:p>
        </w:tc>
        <w:tc>
          <w:tcPr>
            <w:tcW w:w="1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eastAsia="Calibri" w:hAnsi="Arial" w:cs="Arial"/>
                <w:b/>
                <w:sz w:val="18"/>
                <w:szCs w:val="18"/>
              </w:rPr>
              <w:t>Podmiot odpowiedzialny za wykonanie</w:t>
            </w: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0E76D3">
            <w:pPr>
              <w:pStyle w:val="NormalnyWeb"/>
              <w:widowControl w:val="0"/>
              <w:snapToGrid w:val="0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Szacunkowe koszty</w:t>
            </w:r>
          </w:p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(w tys. zł)</w:t>
            </w:r>
          </w:p>
        </w:tc>
      </w:tr>
      <w:tr w:rsidR="00867BEC" w:rsidRPr="00AF6215" w:rsidTr="00DF0952">
        <w:tc>
          <w:tcPr>
            <w:tcW w:w="118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eastAsia="Calibri" w:hAnsi="Arial" w:cs="Arial"/>
                <w:b/>
                <w:sz w:val="18"/>
                <w:szCs w:val="18"/>
              </w:rPr>
              <w:t>Dotyczące ochrony siedlisk przyrodniczych i gatunków</w:t>
            </w: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</w:p>
        </w:tc>
      </w:tr>
      <w:tr w:rsidR="00867BEC" w:rsidRPr="00AF6215" w:rsidTr="00DF0952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ind w:left="-57" w:right="-66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7BEC" w:rsidRPr="00AF6215" w:rsidRDefault="00867BEC" w:rsidP="000E76D3">
            <w:pPr>
              <w:pStyle w:val="Standard"/>
              <w:snapToGrid w:val="0"/>
              <w:ind w:left="-62" w:right="-90" w:hanging="14"/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</w:pP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Kod i 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nazwa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 przedmiotu ochrony </w:t>
            </w:r>
          </w:p>
          <w:p w:rsidR="00867BEC" w:rsidRPr="00AF6215" w:rsidRDefault="00867BEC" w:rsidP="00DF0952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W 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przypadku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 działań ochronnych skierowanych do kilku przedmiotów ochrony należy umieścić je w jednym wierszu, aby nie dublować wpisów.</w:t>
            </w:r>
          </w:p>
        </w:tc>
        <w:tc>
          <w:tcPr>
            <w:tcW w:w="4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E76D3" w:rsidRPr="00AF6215" w:rsidRDefault="00867BEC" w:rsidP="000E76D3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Zamieścić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 szczegółowy opis działania 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(m.in. techniczne uwarunkowania realizacji, terminy i częstotliwość wykonywania w skali roku, z uwzględnieniem aspektów fenologicznych zw. z ekologią przedmiotów ochrony). Działania należy opracować kierując się potrzebą osiągnięcia właściwego stanu ochrony przedmiotów ochrony – dążąc do uzyskania wskaźników przyjętych w ogólno</w:t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softHyphen/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polskim monitoringu gatunku lub siedliska. Jednak należy przy tym wziąć pod uwagę lokalną specyfikę populacji, w odniesieniu do której, uzyskanie wskaźników ogólnopolskich nie zawsze będzie właściwe. </w:t>
            </w:r>
          </w:p>
          <w:p w:rsidR="00867BEC" w:rsidRPr="00AF6215" w:rsidRDefault="00867BEC" w:rsidP="003305A4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Przy planowaniu działań ochronnych na tere</w:t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softHyphen/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nie gospodarstwa rolnego należy podzielić je na: </w:t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t>obligatoryjne (Ekstensywne użytkowanie kośne, kośno-pastwiskowe i pastwiskowe trwałych użytków zielonych) i fakultatywne (Użytkowanie zgodnie z</w:t>
            </w:r>
            <w:r w:rsidR="003305A4" w:rsidRPr="00AF6215">
              <w:rPr>
                <w:rFonts w:ascii="Arial" w:hAnsi="Arial" w:cs="Arial"/>
                <w:i/>
                <w:sz w:val="18"/>
                <w:szCs w:val="18"/>
              </w:rPr>
              <w:t> </w:t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t>wymogami odpo</w:t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softHyphen/>
              <w:t>wied</w:t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softHyphen/>
              <w:t>niego pakietu ukierunko</w:t>
            </w:r>
            <w:r w:rsidR="003305A4" w:rsidRPr="00AF6215">
              <w:rPr>
                <w:rFonts w:ascii="Arial" w:hAnsi="Arial" w:cs="Arial"/>
                <w:i/>
                <w:sz w:val="18"/>
                <w:szCs w:val="18"/>
              </w:rPr>
              <w:softHyphen/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t>wanego na ochronę siedliska przyrodniczego … w</w:t>
            </w:r>
            <w:r w:rsidR="003305A4" w:rsidRPr="00AF6215">
              <w:rPr>
                <w:rFonts w:ascii="Arial" w:hAnsi="Arial" w:cs="Arial"/>
                <w:i/>
                <w:sz w:val="18"/>
                <w:szCs w:val="18"/>
              </w:rPr>
              <w:t> </w:t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t>ramach obowiązującego PROW / Użytkowanie zgodnie z wymogami odpowiedniego pakietu w ramach obowiązującego PROW z uwzględnieniem wymogów gatunku …)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7BEC" w:rsidRPr="00AF6215" w:rsidRDefault="00867BEC" w:rsidP="00266276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Wskazać miejsce realizacji działania </w:t>
            </w:r>
            <w:r w:rsidR="00266276"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>– zgodnie ze wskazaniami dotyczącymi lokalizacji określonymi w pkt 2.1.</w:t>
            </w:r>
          </w:p>
        </w:tc>
        <w:tc>
          <w:tcPr>
            <w:tcW w:w="1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7BEC" w:rsidRPr="00AF6215" w:rsidRDefault="00867BEC" w:rsidP="000E76D3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>Zamieścić kalkulację kosztów z</w:t>
            </w:r>
            <w:r w:rsidR="000E76D3"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> 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uwzględnieniem </w:t>
            </w:r>
            <w:r w:rsidR="000E76D3"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realnych 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danych </w:t>
            </w:r>
            <w:r w:rsidR="000E76D3"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(koszty podobnych działań) 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>wyjściowych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 przy wykorzystaniu najlepszej 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>dostępnej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 wiedzy lub </w:t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t>aktualnego programu kosztorysowego</w:t>
            </w:r>
          </w:p>
        </w:tc>
      </w:tr>
      <w:tr w:rsidR="00867BEC" w:rsidRPr="00AF6215" w:rsidTr="00DF0952">
        <w:tc>
          <w:tcPr>
            <w:tcW w:w="118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Dotyczące monitoringu stanu przedmiotów ochrony oraz realizacji celów działań ochronnych</w:t>
            </w: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867BEC" w:rsidRPr="00AF6215" w:rsidTr="00DF0952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ind w:left="-57" w:right="-66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4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52C23" w:rsidRPr="00AF6215" w:rsidRDefault="00552C23" w:rsidP="000E76D3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Należy zaplanować działania z zakresu:</w:t>
            </w:r>
          </w:p>
          <w:p w:rsidR="00552C23" w:rsidRPr="00AF6215" w:rsidRDefault="00552C23" w:rsidP="00552C23">
            <w:pPr>
              <w:pStyle w:val="Standard"/>
              <w:numPr>
                <w:ilvl w:val="0"/>
                <w:numId w:val="572"/>
              </w:numPr>
              <w:snapToGrid w:val="0"/>
              <w:ind w:right="-108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monitoringu realizacji działań ochronnych oraz</w:t>
            </w:r>
          </w:p>
          <w:p w:rsidR="003305A4" w:rsidRPr="00AF6215" w:rsidRDefault="003305A4" w:rsidP="003305A4">
            <w:pPr>
              <w:pStyle w:val="Standard"/>
              <w:snapToGrid w:val="0"/>
              <w:ind w:left="284" w:right="-108"/>
              <w:rPr>
                <w:rFonts w:ascii="Arial" w:hAnsi="Arial" w:cs="Arial"/>
                <w:i/>
                <w:sz w:val="18"/>
                <w:szCs w:val="18"/>
              </w:rPr>
            </w:pPr>
          </w:p>
          <w:p w:rsidR="00867BEC" w:rsidRPr="00AF6215" w:rsidRDefault="00552C23" w:rsidP="003305A4">
            <w:pPr>
              <w:pStyle w:val="Standard"/>
              <w:numPr>
                <w:ilvl w:val="0"/>
                <w:numId w:val="572"/>
              </w:numPr>
              <w:snapToGrid w:val="0"/>
              <w:ind w:right="-108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monitoringu stanu ochrony w</w:t>
            </w:r>
            <w:r w:rsidR="00867BEC" w:rsidRPr="00AF6215">
              <w:rPr>
                <w:rFonts w:ascii="Arial" w:hAnsi="Arial" w:cs="Arial"/>
                <w:i/>
                <w:sz w:val="18"/>
                <w:szCs w:val="18"/>
              </w:rPr>
              <w:t xml:space="preserve"> oparciu o</w:t>
            </w:r>
            <w:r w:rsidR="003305A4" w:rsidRPr="00AF6215">
              <w:rPr>
                <w:rFonts w:ascii="Arial" w:hAnsi="Arial" w:cs="Arial"/>
                <w:i/>
                <w:sz w:val="18"/>
                <w:szCs w:val="18"/>
              </w:rPr>
              <w:t> </w:t>
            </w:r>
            <w:r w:rsidR="00867BEC" w:rsidRPr="00AF6215">
              <w:rPr>
                <w:rFonts w:ascii="Arial" w:hAnsi="Arial" w:cs="Arial"/>
                <w:i/>
                <w:sz w:val="18"/>
                <w:szCs w:val="18"/>
              </w:rPr>
              <w:t>metodykę PMŚ GIOŚ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49C8" w:rsidRPr="00AF6215" w:rsidRDefault="00A949C8" w:rsidP="00E8423F">
            <w:pPr>
              <w:pStyle w:val="Standard"/>
              <w:snapToGrid w:val="0"/>
              <w:ind w:left="-62" w:right="-108" w:hanging="14"/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</w:pP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Wskazać miejsce realizacji działania </w:t>
            </w:r>
            <w:r w:rsidR="003305A4"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>1) 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>zgodnie ze wskazaniami dot</w:t>
            </w:r>
            <w:r w:rsidR="003305A4"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>.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 lokalizacji określonymi w pkt 2.1. </w:t>
            </w:r>
          </w:p>
          <w:p w:rsidR="00867BEC" w:rsidRPr="00AF6215" w:rsidRDefault="003305A4" w:rsidP="003305A4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2) </w:t>
            </w:r>
            <w:r w:rsidR="00867BEC" w:rsidRPr="00AF6215">
              <w:rPr>
                <w:rFonts w:ascii="Arial" w:hAnsi="Arial" w:cs="Arial"/>
                <w:i/>
                <w:sz w:val="18"/>
                <w:szCs w:val="18"/>
              </w:rPr>
              <w:t>Określ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ić</w:t>
            </w:r>
            <w:r w:rsidR="00867BEC" w:rsidRPr="00AF6215">
              <w:rPr>
                <w:rFonts w:ascii="Arial" w:hAnsi="Arial" w:cs="Arial"/>
                <w:i/>
                <w:sz w:val="18"/>
                <w:szCs w:val="18"/>
              </w:rPr>
              <w:t xml:space="preserve"> współrzędn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e</w:t>
            </w:r>
            <w:r w:rsidR="00867BEC" w:rsidRPr="00AF6215">
              <w:rPr>
                <w:rFonts w:ascii="Arial" w:hAnsi="Arial" w:cs="Arial"/>
                <w:i/>
                <w:sz w:val="18"/>
                <w:szCs w:val="18"/>
              </w:rPr>
              <w:t xml:space="preserve"> geograficz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softHyphen/>
            </w:r>
            <w:r w:rsidR="00867BEC" w:rsidRPr="00AF6215">
              <w:rPr>
                <w:rFonts w:ascii="Arial" w:hAnsi="Arial" w:cs="Arial"/>
                <w:i/>
                <w:sz w:val="18"/>
                <w:szCs w:val="18"/>
              </w:rPr>
              <w:t>n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e</w:t>
            </w:r>
            <w:r w:rsidR="00867BEC" w:rsidRPr="00AF6215">
              <w:rPr>
                <w:rFonts w:ascii="Arial" w:hAnsi="Arial" w:cs="Arial"/>
                <w:i/>
                <w:sz w:val="18"/>
                <w:szCs w:val="18"/>
              </w:rPr>
              <w:t>, z wykorzystaniem układu współ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softHyphen/>
            </w:r>
            <w:r w:rsidR="00867BEC" w:rsidRPr="00AF6215">
              <w:rPr>
                <w:rFonts w:ascii="Arial" w:hAnsi="Arial" w:cs="Arial"/>
                <w:i/>
                <w:sz w:val="18"/>
                <w:szCs w:val="18"/>
              </w:rPr>
              <w:t>rzędnych płaskich prostokątnych PL-1992</w:t>
            </w:r>
            <w:r w:rsidR="000E76D3" w:rsidRPr="00AF6215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="00867BEC" w:rsidRPr="00AF6215">
              <w:rPr>
                <w:rFonts w:ascii="Arial" w:hAnsi="Arial" w:cs="Arial"/>
                <w:i/>
                <w:sz w:val="18"/>
                <w:szCs w:val="18"/>
              </w:rPr>
              <w:t>stałych miejsc wy</w:t>
            </w:r>
            <w:r w:rsidR="00552C23" w:rsidRPr="00AF6215">
              <w:rPr>
                <w:rFonts w:ascii="Arial" w:hAnsi="Arial" w:cs="Arial"/>
                <w:i/>
                <w:sz w:val="18"/>
                <w:szCs w:val="18"/>
              </w:rPr>
              <w:t>kony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softHyphen/>
            </w:r>
            <w:r w:rsidR="00552C23" w:rsidRPr="00AF6215">
              <w:rPr>
                <w:rFonts w:ascii="Arial" w:hAnsi="Arial" w:cs="Arial"/>
                <w:i/>
                <w:sz w:val="18"/>
                <w:szCs w:val="18"/>
              </w:rPr>
              <w:t>wa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softHyphen/>
            </w:r>
            <w:r w:rsidR="00552C23" w:rsidRPr="00AF6215">
              <w:rPr>
                <w:rFonts w:ascii="Arial" w:hAnsi="Arial" w:cs="Arial"/>
                <w:i/>
                <w:sz w:val="18"/>
                <w:szCs w:val="18"/>
              </w:rPr>
              <w:t>nia badań monitoring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u stanu ochrony</w:t>
            </w:r>
          </w:p>
        </w:tc>
        <w:tc>
          <w:tcPr>
            <w:tcW w:w="1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7BEC" w:rsidRPr="00AF6215" w:rsidRDefault="00867BEC" w:rsidP="000E76D3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Dla potrzeb monitoringu można wykorzystywać stałe punkty Państwowego Monitoringu Środowiska, jednak jako podmiot odp</w:t>
            </w:r>
            <w:r w:rsidR="003305A4" w:rsidRPr="00AF6215">
              <w:rPr>
                <w:rFonts w:ascii="Arial" w:hAnsi="Arial" w:cs="Arial"/>
                <w:i/>
                <w:sz w:val="18"/>
                <w:szCs w:val="18"/>
              </w:rPr>
              <w:t>owiedzialny należy wpisać RDOŚ</w:t>
            </w: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867BEC" w:rsidRPr="00AF6215" w:rsidTr="00DF0952">
        <w:tc>
          <w:tcPr>
            <w:tcW w:w="1186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Dotyczące uzupełnienia stanu wiedzy o przedmiotach ochrony i uwarunkowaniach ich ochrony.</w:t>
            </w: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867BEC" w:rsidRPr="00AF6215" w:rsidTr="00DF0952">
        <w:tc>
          <w:tcPr>
            <w:tcW w:w="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ind w:left="-57" w:right="-66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0E76D3">
            <w:pPr>
              <w:pStyle w:val="Standard"/>
              <w:widowControl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67BEC" w:rsidRPr="00AF6215" w:rsidRDefault="00867BEC" w:rsidP="000E76D3">
      <w:pPr>
        <w:pStyle w:val="Standard"/>
        <w:widowControl w:val="0"/>
        <w:spacing w:before="120"/>
        <w:jc w:val="both"/>
        <w:rPr>
          <w:rFonts w:ascii="Arial" w:hAnsi="Arial" w:cs="Arial"/>
          <w:i/>
          <w:sz w:val="22"/>
          <w:szCs w:val="22"/>
        </w:rPr>
      </w:pPr>
      <w:r w:rsidRPr="00AF6215">
        <w:rPr>
          <w:rFonts w:ascii="Arial" w:hAnsi="Arial" w:cs="Arial"/>
          <w:i/>
          <w:iCs/>
          <w:sz w:val="22"/>
          <w:szCs w:val="22"/>
        </w:rPr>
        <w:t xml:space="preserve">UWAGA: Dane te przekazać także w wektorowej warstwie informacyjnej systemów informacji przestrzennej GIS </w:t>
      </w:r>
      <w:r w:rsidRPr="00AF6215">
        <w:rPr>
          <w:rFonts w:ascii="Arial" w:hAnsi="Arial" w:cs="Arial"/>
          <w:i/>
          <w:sz w:val="22"/>
          <w:szCs w:val="22"/>
        </w:rPr>
        <w:t>oraz załącznikach mapowych.</w:t>
      </w:r>
    </w:p>
    <w:p w:rsidR="000E76D3" w:rsidRPr="00AF6215" w:rsidRDefault="000E76D3" w:rsidP="000E76D3">
      <w:pPr>
        <w:pStyle w:val="Standard"/>
        <w:widowControl w:val="0"/>
        <w:spacing w:line="264" w:lineRule="auto"/>
        <w:jc w:val="both"/>
        <w:rPr>
          <w:rFonts w:ascii="Arial" w:hAnsi="Arial" w:cs="Arial"/>
          <w:i/>
          <w:sz w:val="22"/>
          <w:szCs w:val="22"/>
        </w:rPr>
      </w:pPr>
    </w:p>
    <w:p w:rsidR="000E76D3" w:rsidRPr="00AF6215" w:rsidRDefault="000E76D3" w:rsidP="000E76D3">
      <w:pPr>
        <w:pStyle w:val="Standard"/>
        <w:widowControl w:val="0"/>
        <w:spacing w:line="264" w:lineRule="auto"/>
        <w:jc w:val="both"/>
        <w:rPr>
          <w:rFonts w:ascii="Arial" w:hAnsi="Arial" w:cs="Arial"/>
          <w:i/>
          <w:sz w:val="22"/>
          <w:szCs w:val="22"/>
        </w:rPr>
      </w:pPr>
    </w:p>
    <w:p w:rsidR="00266276" w:rsidRPr="00AF6215" w:rsidRDefault="00266276" w:rsidP="00266276">
      <w:pPr>
        <w:pStyle w:val="Standard"/>
        <w:snapToGrid w:val="0"/>
        <w:spacing w:before="120" w:after="120"/>
        <w:jc w:val="both"/>
        <w:rPr>
          <w:rFonts w:ascii="Arial" w:hAnsi="Arial" w:cs="Arial"/>
          <w:iCs/>
          <w:sz w:val="20"/>
          <w:szCs w:val="20"/>
        </w:rPr>
      </w:pPr>
      <w:r w:rsidRPr="00AF6215">
        <w:rPr>
          <w:rFonts w:ascii="Arial" w:hAnsi="Arial" w:cs="Arial"/>
          <w:iCs/>
          <w:sz w:val="20"/>
          <w:szCs w:val="20"/>
        </w:rPr>
        <w:lastRenderedPageBreak/>
        <w:t xml:space="preserve">Działania ochronne </w:t>
      </w:r>
      <w:r w:rsidR="003A2958" w:rsidRPr="00AF6215">
        <w:rPr>
          <w:rFonts w:ascii="Arial" w:hAnsi="Arial" w:cs="Arial"/>
          <w:iCs/>
          <w:sz w:val="20"/>
          <w:szCs w:val="20"/>
        </w:rPr>
        <w:t xml:space="preserve">mogą być realizowane na części stanowiska gatunku / płatu siedliska lub nawet poza nim w celu np. poprawy warunków wilgotnościowych. </w:t>
      </w:r>
      <w:r w:rsidRPr="00AF6215">
        <w:rPr>
          <w:rFonts w:ascii="Arial" w:hAnsi="Arial" w:cs="Arial"/>
          <w:iCs/>
          <w:sz w:val="20"/>
          <w:szCs w:val="20"/>
        </w:rPr>
        <w:t>W</w:t>
      </w:r>
      <w:r w:rsidR="003A2958" w:rsidRPr="00AF6215">
        <w:rPr>
          <w:rFonts w:ascii="Arial" w:hAnsi="Arial" w:cs="Arial"/>
          <w:iCs/>
          <w:sz w:val="20"/>
          <w:szCs w:val="20"/>
        </w:rPr>
        <w:t> </w:t>
      </w:r>
      <w:r w:rsidRPr="00AF6215">
        <w:rPr>
          <w:rFonts w:ascii="Arial" w:hAnsi="Arial" w:cs="Arial"/>
          <w:iCs/>
          <w:sz w:val="20"/>
          <w:szCs w:val="20"/>
        </w:rPr>
        <w:t xml:space="preserve">poniżej tabeli należy </w:t>
      </w:r>
      <w:r w:rsidR="003A2958" w:rsidRPr="00AF6215">
        <w:rPr>
          <w:rFonts w:ascii="Arial" w:hAnsi="Arial" w:cs="Arial"/>
          <w:iCs/>
          <w:sz w:val="20"/>
          <w:szCs w:val="20"/>
        </w:rPr>
        <w:t xml:space="preserve">zatem </w:t>
      </w:r>
      <w:r w:rsidRPr="00AF6215">
        <w:rPr>
          <w:rFonts w:ascii="Arial" w:hAnsi="Arial" w:cs="Arial"/>
          <w:iCs/>
          <w:sz w:val="20"/>
          <w:szCs w:val="20"/>
        </w:rPr>
        <w:t xml:space="preserve">powiązać lokalizację, wskazaną </w:t>
      </w:r>
      <w:r w:rsidR="003A2958" w:rsidRPr="00AF6215">
        <w:rPr>
          <w:rFonts w:ascii="Arial" w:hAnsi="Arial" w:cs="Arial"/>
          <w:iCs/>
          <w:sz w:val="20"/>
          <w:szCs w:val="20"/>
        </w:rPr>
        <w:t>przy ustalaniu działań ochronnych</w:t>
      </w:r>
      <w:r w:rsidRPr="00AF6215">
        <w:rPr>
          <w:rFonts w:ascii="Arial" w:hAnsi="Arial" w:cs="Arial"/>
          <w:iCs/>
          <w:sz w:val="20"/>
          <w:szCs w:val="20"/>
        </w:rPr>
        <w:t xml:space="preserve"> z kodem GUID, tj. unikalnym numerem (ID) poligonu/ów, linii, punktu/ów zawartym w wektorowej warstwie informacyjnej GIS umożliwiający identyfikację w przestrzeni (4 ostatnie cyfry).</w:t>
      </w: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62"/>
        <w:gridCol w:w="2812"/>
        <w:gridCol w:w="2544"/>
        <w:gridCol w:w="8202"/>
      </w:tblGrid>
      <w:tr w:rsidR="00266276" w:rsidRPr="00AF6215" w:rsidTr="00A949C8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266276" w:rsidRPr="00AF6215" w:rsidRDefault="00266276" w:rsidP="00A949C8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GUID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266276" w:rsidRPr="00AF6215" w:rsidRDefault="00266276" w:rsidP="00A949C8">
            <w:pPr>
              <w:pStyle w:val="Standard"/>
              <w:widowControl w:val="0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Przedmiot ochrony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6276" w:rsidRPr="00AF6215" w:rsidRDefault="00266276" w:rsidP="00A949C8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Nazwa ogólna stanowiska gatunku / płatu siedliska (jeśli została zastosowana)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66276" w:rsidRPr="00AF6215" w:rsidRDefault="00266276" w:rsidP="00A949C8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Dokładna lokalizacja </w:t>
            </w:r>
          </w:p>
        </w:tc>
      </w:tr>
      <w:tr w:rsidR="00266276" w:rsidRPr="00AF6215" w:rsidTr="00A949C8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266276" w:rsidP="00A949C8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Ostatnie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br/>
              <w:t>4 cyfry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6276" w:rsidRPr="00AF6215" w:rsidRDefault="00266276" w:rsidP="00A949C8">
            <w:pPr>
              <w:pStyle w:val="Standard"/>
              <w:widowControl w:val="0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Kod i nazwa przedmiotu ochrony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66276" w:rsidRPr="00AF6215" w:rsidRDefault="00266276" w:rsidP="00A949C8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Np. Stanowisko 1 / Stanowisko północne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A949C8">
            <w:pPr>
              <w:pStyle w:val="Standard"/>
              <w:widowControl w:val="0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Należy wymienić wszystkie działki ewidencyjne (wraz z podaniem obrębu ewidencyjnego i gminy) – na gruntach niebędących w zarządzie PGL LP i/lub 2) adresy leśne (z podaniem nazwy nadleśnictwa, obrębu, leśnictwa, numeru oddziału i wydzielenia) – na gruntach będących w zarządzie PGL LP, lub kilometraż rzeki w przyp. gatunków ryb</w:t>
            </w:r>
          </w:p>
          <w:p w:rsidR="00266276" w:rsidRPr="00AF6215" w:rsidRDefault="00266276" w:rsidP="00A949C8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Np.:</w:t>
            </w:r>
          </w:p>
        </w:tc>
      </w:tr>
      <w:tr w:rsidR="00266276" w:rsidRPr="00AF6215" w:rsidTr="00A949C8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3A2958" w:rsidP="00A949C8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6524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276" w:rsidRPr="00AF6215" w:rsidRDefault="00266276" w:rsidP="00A949C8">
            <w:pPr>
              <w:pStyle w:val="Standard"/>
              <w:widowControl w:val="0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3150 Starorzecza i naturalne eutroficzne zbiorniki wodne ze zbiorowiskami z </w:t>
            </w:r>
            <w:proofErr w:type="spellStart"/>
            <w:r w:rsidRPr="00AF6215">
              <w:rPr>
                <w:rFonts w:ascii="Arial" w:hAnsi="Arial" w:cs="Arial"/>
                <w:i/>
                <w:sz w:val="18"/>
                <w:szCs w:val="18"/>
              </w:rPr>
              <w:t>Nympheion</w:t>
            </w:r>
            <w:proofErr w:type="spellEnd"/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, </w:t>
            </w:r>
            <w:proofErr w:type="spellStart"/>
            <w:r w:rsidRPr="00AF6215">
              <w:rPr>
                <w:rFonts w:ascii="Arial" w:hAnsi="Arial" w:cs="Arial"/>
                <w:i/>
                <w:sz w:val="18"/>
                <w:szCs w:val="18"/>
              </w:rPr>
              <w:t>Potamion</w:t>
            </w:r>
            <w:proofErr w:type="spellEnd"/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A949C8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Stanowisko 1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3A2958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gmina Kurzętnik, obręb Tereszewo, dz. nr 598, 599, 3099, 3106/2, </w:t>
            </w:r>
            <w:r w:rsidR="003A2958" w:rsidRPr="00AF6215">
              <w:rPr>
                <w:rFonts w:ascii="Arial" w:hAnsi="Arial" w:cs="Arial"/>
                <w:i/>
                <w:sz w:val="18"/>
                <w:szCs w:val="18"/>
              </w:rPr>
              <w:t>3108, 3109/1</w:t>
            </w:r>
          </w:p>
        </w:tc>
      </w:tr>
      <w:tr w:rsidR="00266276" w:rsidRPr="00AF6215" w:rsidTr="00A949C8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3A2958" w:rsidP="00A949C8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445j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66276" w:rsidRPr="00AF6215" w:rsidRDefault="00266276" w:rsidP="00A949C8">
            <w:pPr>
              <w:pStyle w:val="Standard"/>
              <w:widowControl w:val="0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3150 Starorzecza i naturalne eutroficzne zbiorniki wodne ze zbiorowiskami z </w:t>
            </w:r>
            <w:proofErr w:type="spellStart"/>
            <w:r w:rsidRPr="00AF6215">
              <w:rPr>
                <w:rFonts w:ascii="Arial" w:hAnsi="Arial" w:cs="Arial"/>
                <w:i/>
                <w:sz w:val="18"/>
                <w:szCs w:val="18"/>
              </w:rPr>
              <w:t>Nympheion</w:t>
            </w:r>
            <w:proofErr w:type="spellEnd"/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, </w:t>
            </w:r>
            <w:proofErr w:type="spellStart"/>
            <w:r w:rsidRPr="00AF6215">
              <w:rPr>
                <w:rFonts w:ascii="Arial" w:hAnsi="Arial" w:cs="Arial"/>
                <w:i/>
                <w:sz w:val="18"/>
                <w:szCs w:val="18"/>
              </w:rPr>
              <w:t>Potamion</w:t>
            </w:r>
            <w:proofErr w:type="spellEnd"/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A949C8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Stanowisko 2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A949C8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gmina Brodnica, obręb Karbowo, dz. nr 217, 7239, 7244/2, 7267/2, 613, </w:t>
            </w:r>
          </w:p>
          <w:p w:rsidR="00266276" w:rsidRPr="00AF6215" w:rsidRDefault="00266276" w:rsidP="00A949C8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gmina Brzozie, obręb Jajkowo, dz. nr 153/1</w:t>
            </w:r>
          </w:p>
        </w:tc>
      </w:tr>
      <w:tr w:rsidR="00266276" w:rsidRPr="00AF6215" w:rsidTr="00A949C8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66276" w:rsidRPr="00AF6215" w:rsidRDefault="00266276" w:rsidP="00A949C8">
            <w:pPr>
              <w:pStyle w:val="Standard"/>
              <w:widowControl w:val="0"/>
              <w:tabs>
                <w:tab w:val="left" w:pos="726"/>
              </w:tabs>
              <w:snapToGrid w:val="0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23d4</w:t>
            </w:r>
          </w:p>
        </w:tc>
        <w:tc>
          <w:tcPr>
            <w:tcW w:w="9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6276" w:rsidRPr="00AF6215" w:rsidRDefault="00266276" w:rsidP="00A949C8">
            <w:pPr>
              <w:pStyle w:val="Standard"/>
              <w:widowControl w:val="0"/>
              <w:snapToGrid w:val="0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7110* Torfowiska wysokie z roślinnością torfotwórczą (żywe)</w:t>
            </w:r>
          </w:p>
        </w:tc>
        <w:tc>
          <w:tcPr>
            <w:tcW w:w="8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A949C8">
            <w:pPr>
              <w:pStyle w:val="Standard"/>
              <w:snapToGrid w:val="0"/>
              <w:ind w:left="-62" w:right="-90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Stanowisko </w:t>
            </w:r>
            <w:r w:rsidR="003A2958" w:rsidRPr="00AF6215">
              <w:rPr>
                <w:rFonts w:ascii="Arial" w:hAnsi="Arial" w:cs="Arial"/>
                <w:i/>
                <w:sz w:val="18"/>
                <w:szCs w:val="18"/>
              </w:rPr>
              <w:t>1</w:t>
            </w:r>
          </w:p>
        </w:tc>
        <w:tc>
          <w:tcPr>
            <w:tcW w:w="28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6276" w:rsidRPr="00AF6215" w:rsidRDefault="00266276" w:rsidP="00A949C8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lasy otaczające płaty na działkach:</w:t>
            </w:r>
          </w:p>
          <w:p w:rsidR="00266276" w:rsidRPr="00AF6215" w:rsidRDefault="00266276" w:rsidP="00A949C8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gmina Zbiczno, obręb Czyste Błota, dz. nr 7178,</w:t>
            </w:r>
            <w:r w:rsidR="003A2958" w:rsidRPr="00AF6215">
              <w:rPr>
                <w:rFonts w:ascii="Arial" w:hAnsi="Arial" w:cs="Arial"/>
                <w:i/>
                <w:sz w:val="18"/>
                <w:szCs w:val="18"/>
              </w:rPr>
              <w:t xml:space="preserve"> 7179</w:t>
            </w:r>
          </w:p>
          <w:p w:rsidR="00266276" w:rsidRPr="00AF6215" w:rsidRDefault="00266276" w:rsidP="00A949C8">
            <w:pPr>
              <w:pStyle w:val="Standard"/>
              <w:snapToGrid w:val="0"/>
              <w:ind w:left="-46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gmina Zbiczno, obręb Czyste Błota, dz. nr 7164</w:t>
            </w:r>
            <w:r w:rsidR="003A2958" w:rsidRPr="00AF6215">
              <w:rPr>
                <w:rFonts w:ascii="Arial" w:hAnsi="Arial" w:cs="Arial"/>
                <w:i/>
                <w:sz w:val="18"/>
                <w:szCs w:val="18"/>
              </w:rPr>
              <w:t>, 7165, 7166</w:t>
            </w:r>
          </w:p>
        </w:tc>
      </w:tr>
    </w:tbl>
    <w:p w:rsidR="00266276" w:rsidRPr="00AF6215" w:rsidRDefault="00266276" w:rsidP="00266276">
      <w:pPr>
        <w:pStyle w:val="Standard"/>
        <w:snapToGrid w:val="0"/>
        <w:rPr>
          <w:rFonts w:ascii="Arial" w:hAnsi="Arial" w:cs="Arial"/>
          <w:iCs/>
          <w:sz w:val="20"/>
          <w:szCs w:val="20"/>
        </w:rPr>
      </w:pPr>
    </w:p>
    <w:p w:rsidR="00266276" w:rsidRPr="00AF6215" w:rsidRDefault="00266276" w:rsidP="00DF0952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</w:p>
    <w:p w:rsidR="00867BEC" w:rsidRPr="00AF6215" w:rsidRDefault="00DF0952" w:rsidP="00DF0952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6</w:t>
      </w:r>
      <w:r w:rsidR="00867BEC" w:rsidRPr="00AF6215">
        <w:rPr>
          <w:rFonts w:ascii="Arial" w:hAnsi="Arial" w:cs="Arial"/>
          <w:b/>
          <w:sz w:val="22"/>
          <w:szCs w:val="22"/>
        </w:rPr>
        <w:t>. Wskazania do dokumentów planistycznych</w:t>
      </w:r>
    </w:p>
    <w:p w:rsidR="00DF0952" w:rsidRPr="00AF6215" w:rsidRDefault="00DF0952" w:rsidP="00DF0952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6.1. Istniejące i proje</w:t>
      </w:r>
      <w:r w:rsidR="002B68A4" w:rsidRPr="00AF6215">
        <w:rPr>
          <w:rFonts w:ascii="Arial" w:hAnsi="Arial" w:cs="Arial"/>
          <w:b/>
          <w:sz w:val="22"/>
          <w:szCs w:val="22"/>
        </w:rPr>
        <w:t>ktowane plany/programy/projekty</w:t>
      </w:r>
    </w:p>
    <w:p w:rsidR="00DF0952" w:rsidRPr="00AF6215" w:rsidRDefault="00DF0952" w:rsidP="00DF0952">
      <w:pPr>
        <w:pStyle w:val="Standard"/>
        <w:jc w:val="both"/>
        <w:rPr>
          <w:rFonts w:ascii="Arial" w:hAnsi="Arial" w:cs="Arial"/>
          <w:bCs/>
          <w:i/>
          <w:sz w:val="22"/>
          <w:szCs w:val="22"/>
        </w:rPr>
      </w:pPr>
      <w:r w:rsidRPr="00AF6215">
        <w:rPr>
          <w:rFonts w:ascii="Arial" w:hAnsi="Arial" w:cs="Arial"/>
          <w:bCs/>
          <w:i/>
          <w:sz w:val="22"/>
          <w:szCs w:val="22"/>
        </w:rPr>
        <w:t>W tej części należy podać informację o przyjętych, wdrażanych i projektowanych planach/programach/projektach, które mogą mieć wpływ na przedmioty ochrony</w:t>
      </w:r>
      <w:r w:rsidRPr="00AF6215">
        <w:rPr>
          <w:rFonts w:ascii="Arial" w:hAnsi="Arial" w:cs="Arial"/>
          <w:i/>
          <w:sz w:val="22"/>
          <w:szCs w:val="22"/>
        </w:rPr>
        <w:t>.</w:t>
      </w:r>
      <w:r w:rsidRPr="00AF6215">
        <w:rPr>
          <w:rFonts w:ascii="Arial" w:hAnsi="Arial" w:cs="Arial"/>
          <w:b/>
          <w:bCs/>
          <w:sz w:val="22"/>
          <w:szCs w:val="22"/>
        </w:rPr>
        <w:t xml:space="preserve"> </w:t>
      </w:r>
      <w:r w:rsidRPr="00AF6215">
        <w:rPr>
          <w:rFonts w:ascii="Arial" w:hAnsi="Arial" w:cs="Arial"/>
          <w:bCs/>
          <w:i/>
          <w:sz w:val="22"/>
          <w:szCs w:val="22"/>
        </w:rPr>
        <w:t>Przez „Tytuł opracowania” należy rozumieć pełną nazwę, nr aktu prawnego, organ ustanawiający/wydający, a w przypadku aktów publikowanych</w:t>
      </w:r>
      <w:r w:rsidRPr="00AF6215">
        <w:rPr>
          <w:rFonts w:ascii="Arial" w:hAnsi="Arial" w:cs="Arial"/>
          <w:bCs/>
          <w:sz w:val="22"/>
          <w:szCs w:val="22"/>
        </w:rPr>
        <w:t>,</w:t>
      </w:r>
      <w:r w:rsidRPr="00AF6215">
        <w:rPr>
          <w:rFonts w:ascii="Arial" w:hAnsi="Arial" w:cs="Arial"/>
          <w:bCs/>
          <w:i/>
          <w:sz w:val="22"/>
          <w:szCs w:val="22"/>
        </w:rPr>
        <w:t xml:space="preserve"> także miejsce publikacji, nr i poz.</w:t>
      </w:r>
    </w:p>
    <w:p w:rsidR="00DF0952" w:rsidRPr="00AF6215" w:rsidRDefault="00DF0952" w:rsidP="00DF0952">
      <w:pPr>
        <w:pStyle w:val="Standard"/>
        <w:rPr>
          <w:rFonts w:ascii="Arial" w:hAnsi="Arial" w:cs="Arial"/>
          <w:i/>
        </w:rPr>
      </w:pPr>
    </w:p>
    <w:tbl>
      <w:tblPr>
        <w:tblW w:w="14396" w:type="dxa"/>
        <w:tblInd w:w="-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6"/>
        <w:gridCol w:w="2976"/>
        <w:gridCol w:w="3119"/>
        <w:gridCol w:w="3339"/>
        <w:gridCol w:w="1906"/>
        <w:gridCol w:w="2630"/>
      </w:tblGrid>
      <w:tr w:rsidR="00DF0952" w:rsidRPr="00AF6215" w:rsidTr="00DF0952">
        <w:trPr>
          <w:tblHeader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DF0952" w:rsidRPr="00AF6215" w:rsidRDefault="00DF0952" w:rsidP="00DF095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0952" w:rsidRPr="00AF6215" w:rsidRDefault="00DF0952" w:rsidP="00DF0952">
            <w:pPr>
              <w:pStyle w:val="Standard"/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bCs/>
                <w:sz w:val="18"/>
                <w:szCs w:val="18"/>
              </w:rPr>
              <w:t>Tytuł opracowania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Instytucja odpowiedzialna za przygotowanie planu/programu lub wdrażanie planu/projektu</w:t>
            </w: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0952" w:rsidRPr="00AF6215" w:rsidRDefault="00DF0952" w:rsidP="00DF095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Ustalenia planu/programu/projektu mogące mieć wpływ na przedmioty ochrony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0952" w:rsidRPr="00AF6215" w:rsidRDefault="00DF0952" w:rsidP="00DF0952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Przedmioty ochrony objęte wpływem opracowania</w:t>
            </w: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0952" w:rsidRPr="00AF6215" w:rsidRDefault="00DF0952" w:rsidP="00DF0952">
            <w:pPr>
              <w:pStyle w:val="Standard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sz w:val="18"/>
                <w:szCs w:val="18"/>
              </w:rPr>
              <w:t>Ustalenia dot. działań minimalizujących lub kompensujących</w:t>
            </w:r>
          </w:p>
        </w:tc>
      </w:tr>
      <w:tr w:rsidR="00DF0952" w:rsidRPr="00AF6215" w:rsidTr="00DF095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0952" w:rsidRPr="00AF6215" w:rsidRDefault="00DF0952" w:rsidP="008703F7">
            <w:pPr>
              <w:pStyle w:val="Standard"/>
              <w:snapToGrid w:val="0"/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Miejscowy plan zagospodarowania przestrzennego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Podać instytucję oraz wskazać czy została przeprowadzona strategiczna ocena oddziaływania na środowisko</w:t>
            </w: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Opisać w jaki </w:t>
            </w:r>
            <w:proofErr w:type="spellStart"/>
            <w:r w:rsidRPr="00AF6215">
              <w:rPr>
                <w:rFonts w:ascii="Arial" w:hAnsi="Arial" w:cs="Arial"/>
                <w:i/>
                <w:sz w:val="18"/>
                <w:szCs w:val="18"/>
              </w:rPr>
              <w:t>sposów</w:t>
            </w:r>
            <w:proofErr w:type="spellEnd"/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 ustalenia dokumentu mogą wpływać na przedmiot/y ochrony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90" w:hanging="14"/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</w:pP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Kod i 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nazwa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 przedmiotu ochrony.</w:t>
            </w:r>
          </w:p>
          <w:p w:rsidR="00DF0952" w:rsidRPr="00AF6215" w:rsidRDefault="00DF0952" w:rsidP="00DF0952">
            <w:pPr>
              <w:pStyle w:val="Standard"/>
              <w:snapToGrid w:val="0"/>
              <w:ind w:left="-62" w:right="-90" w:hanging="14"/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</w:pP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W 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przypadku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 zapisów </w:t>
            </w:r>
            <w:proofErr w:type="spellStart"/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>wpływajacych</w:t>
            </w:r>
            <w:proofErr w:type="spellEnd"/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t xml:space="preserve"> na kilka przedmiotów ochrony należy umieścić je w </w:t>
            </w:r>
            <w:r w:rsidRPr="00AF6215">
              <w:rPr>
                <w:rFonts w:ascii="Arial" w:eastAsia="TimesNewRoman, 'Times New Roman" w:hAnsi="Arial" w:cs="Arial"/>
                <w:i/>
                <w:iCs/>
                <w:sz w:val="18"/>
                <w:szCs w:val="18"/>
              </w:rPr>
              <w:lastRenderedPageBreak/>
              <w:t>jednym wierszu, aby nie dublować wpisów</w:t>
            </w: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lastRenderedPageBreak/>
              <w:t>Jeżeli przeprowadzona została strategiczna ocena to należy opisać działania minimalizujące lub kompensujące</w:t>
            </w:r>
          </w:p>
        </w:tc>
      </w:tr>
      <w:tr w:rsidR="00DF0952" w:rsidRPr="00AF6215" w:rsidTr="00DF095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0952" w:rsidRPr="00AF6215" w:rsidRDefault="00DF0952" w:rsidP="008703F7">
            <w:pPr>
              <w:pStyle w:val="Standard"/>
              <w:snapToGrid w:val="0"/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Strategia rozwoju gminy …..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DF0952" w:rsidRPr="00AF6215" w:rsidTr="00DF095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0952" w:rsidRPr="00AF6215" w:rsidRDefault="00DF0952" w:rsidP="008703F7">
            <w:pPr>
              <w:pStyle w:val="Standard"/>
              <w:snapToGrid w:val="0"/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Studium uwarunkowań i kierunków zagospodarowania przestrzennego gminy ….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DF0952" w:rsidRPr="00AF6215" w:rsidTr="00DF095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0952" w:rsidRPr="00AF6215" w:rsidRDefault="00DF0952" w:rsidP="008703F7">
            <w:pPr>
              <w:pStyle w:val="Standard"/>
              <w:snapToGrid w:val="0"/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Plan urządzenia lasu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DF0952" w:rsidRPr="00AF6215" w:rsidTr="00DF095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0952" w:rsidRPr="00AF6215" w:rsidRDefault="00DF0952" w:rsidP="008703F7">
            <w:pPr>
              <w:pStyle w:val="Standard"/>
              <w:snapToGrid w:val="0"/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Projekt inwestycji np. budowy farmy wiatrowej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DF0952" w:rsidRPr="00AF6215" w:rsidTr="00DF095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0952" w:rsidRPr="00AF6215" w:rsidRDefault="00DF0952" w:rsidP="008703F7">
            <w:pPr>
              <w:pStyle w:val="Standard"/>
              <w:snapToGrid w:val="0"/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Plan urządzeniowo-rolny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DF0952" w:rsidRPr="00AF6215" w:rsidTr="00DF095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0952" w:rsidRPr="00AF6215" w:rsidRDefault="00DF0952" w:rsidP="008703F7">
            <w:pPr>
              <w:pStyle w:val="Standard"/>
              <w:snapToGrid w:val="0"/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Inne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3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0952" w:rsidRPr="00AF6215" w:rsidRDefault="00DF0952" w:rsidP="00DF0952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</w:tbl>
    <w:p w:rsidR="00DF0952" w:rsidRPr="00AF6215" w:rsidRDefault="00DF0952" w:rsidP="002B68A4">
      <w:pPr>
        <w:rPr>
          <w:rFonts w:ascii="Arial" w:hAnsi="Arial" w:cs="Arial"/>
        </w:rPr>
      </w:pPr>
    </w:p>
    <w:p w:rsidR="00DF0952" w:rsidRPr="00AF6215" w:rsidRDefault="00DF0952" w:rsidP="002B68A4">
      <w:pPr>
        <w:pStyle w:val="Standard"/>
        <w:widowControl w:val="0"/>
        <w:jc w:val="both"/>
        <w:rPr>
          <w:rFonts w:ascii="Arial" w:hAnsi="Arial" w:cs="Arial"/>
          <w:i/>
        </w:rPr>
      </w:pPr>
    </w:p>
    <w:p w:rsidR="002B68A4" w:rsidRPr="00AF6215" w:rsidRDefault="002B68A4" w:rsidP="002B68A4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6.2. Wskazania do dokumentów planistycznych z zakresu zagospodarowania przestrzennego</w:t>
      </w:r>
    </w:p>
    <w:p w:rsidR="00867BEC" w:rsidRPr="00AF6215" w:rsidRDefault="00867BEC" w:rsidP="00867BEC">
      <w:pPr>
        <w:pStyle w:val="Standard"/>
        <w:widowControl w:val="0"/>
        <w:spacing w:after="120"/>
        <w:jc w:val="both"/>
        <w:rPr>
          <w:rFonts w:ascii="Arial" w:hAnsi="Arial" w:cs="Arial"/>
          <w:sz w:val="22"/>
          <w:szCs w:val="22"/>
        </w:rPr>
      </w:pPr>
      <w:r w:rsidRPr="00AF6215">
        <w:rPr>
          <w:rFonts w:ascii="Arial" w:hAnsi="Arial" w:cs="Arial"/>
          <w:i/>
          <w:sz w:val="22"/>
          <w:szCs w:val="22"/>
        </w:rPr>
        <w:t>Jeżeli zidentyfikowane zostaną wskazania do obowiązujących opracowań planistycznych, to należy je umieścić w poniższym zestawieniu.</w:t>
      </w:r>
    </w:p>
    <w:tbl>
      <w:tblPr>
        <w:tblW w:w="14459" w:type="dxa"/>
        <w:tblInd w:w="-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0"/>
        <w:gridCol w:w="4480"/>
        <w:gridCol w:w="9559"/>
      </w:tblGrid>
      <w:tr w:rsidR="00867BEC" w:rsidRPr="00AF6215" w:rsidTr="002B68A4">
        <w:trPr>
          <w:cantSplit/>
          <w:trHeight w:val="256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2B68A4">
            <w:pPr>
              <w:pStyle w:val="Standard"/>
              <w:snapToGrid w:val="0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Lp.</w:t>
            </w: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2B68A4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Dokumentacja planistyczna</w:t>
            </w:r>
          </w:p>
        </w:tc>
        <w:tc>
          <w:tcPr>
            <w:tcW w:w="9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2B68A4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Wskazania do zmian w dokumentach planistycznych niezbędne do utrzymania bądź odtworzenia właściwego stanu ochrony siedlisk przyrodniczych oraz gatunków roślin i zwierząt, dla których ochrony został wyznaczony obszar Natura 2000 (</w:t>
            </w:r>
            <w:r w:rsidR="002B68A4" w:rsidRPr="00AF6215">
              <w:rPr>
                <w:rFonts w:ascii="Arial" w:hAnsi="Arial" w:cs="Arial"/>
                <w:b/>
                <w:i/>
                <w:sz w:val="18"/>
                <w:szCs w:val="18"/>
              </w:rPr>
              <w:t>a</w:t>
            </w: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rt. 28 ust 10 pkt 5 ustawy o ochronie przyrody)</w:t>
            </w:r>
          </w:p>
        </w:tc>
      </w:tr>
      <w:tr w:rsidR="00867BEC" w:rsidRPr="00AF6215" w:rsidTr="002B68A4">
        <w:trPr>
          <w:cantSplit/>
          <w:trHeight w:val="826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4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BEC" w:rsidRPr="00AF6215" w:rsidRDefault="002B68A4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Tytuł opracowania – pełna nazwa, nr aktu prawnego, organ ustanawiający/wydający, a w przypadku aktów publikowanych, także miejsce publikacji (rok i poz. dziennika urzędowego)</w:t>
            </w:r>
          </w:p>
        </w:tc>
        <w:tc>
          <w:tcPr>
            <w:tcW w:w="9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B68A4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Wskazania powinny wynikać z analizy zapisów z tab. z pkt: </w:t>
            </w:r>
            <w:r w:rsidR="002B68A4" w:rsidRPr="00AF6215">
              <w:rPr>
                <w:rFonts w:ascii="Arial" w:hAnsi="Arial" w:cs="Arial"/>
                <w:i/>
                <w:sz w:val="18"/>
                <w:szCs w:val="18"/>
              </w:rPr>
              <w:t>6.1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, </w:t>
            </w:r>
            <w:r w:rsidR="002B68A4" w:rsidRPr="00AF6215">
              <w:rPr>
                <w:rFonts w:ascii="Arial" w:hAnsi="Arial" w:cs="Arial"/>
                <w:i/>
                <w:sz w:val="18"/>
                <w:szCs w:val="18"/>
              </w:rPr>
              <w:t xml:space="preserve">3, 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4 oraz 5. </w:t>
            </w:r>
          </w:p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Zalecane</w:t>
            </w:r>
            <w:r w:rsidR="002B68A4" w:rsidRPr="00AF6215">
              <w:rPr>
                <w:rFonts w:ascii="Arial" w:hAnsi="Arial" w:cs="Arial"/>
                <w:i/>
                <w:sz w:val="18"/>
                <w:szCs w:val="18"/>
              </w:rPr>
              <w:t>,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 xml:space="preserve"> aby wskazać czemu służyć ma konkretny zapis, tj. np. któremu konkretnie zagrożeniu przeciwdziała, co ma na celu wprowadzenie proponowanej zmiany.</w:t>
            </w:r>
          </w:p>
        </w:tc>
      </w:tr>
    </w:tbl>
    <w:p w:rsidR="00867BEC" w:rsidRPr="00AF6215" w:rsidRDefault="00867BEC" w:rsidP="002B68A4">
      <w:pPr>
        <w:rPr>
          <w:rFonts w:ascii="Arial" w:hAnsi="Arial" w:cs="Arial"/>
        </w:rPr>
      </w:pPr>
    </w:p>
    <w:p w:rsidR="002B68A4" w:rsidRPr="00AF6215" w:rsidRDefault="002B68A4" w:rsidP="002B68A4">
      <w:pPr>
        <w:rPr>
          <w:rFonts w:ascii="Arial" w:hAnsi="Arial" w:cs="Arial"/>
        </w:rPr>
      </w:pPr>
    </w:p>
    <w:p w:rsidR="00867BEC" w:rsidRPr="00AF6215" w:rsidRDefault="002B68A4" w:rsidP="002B68A4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7</w:t>
      </w:r>
      <w:r w:rsidR="00867BEC" w:rsidRPr="00AF6215">
        <w:rPr>
          <w:rFonts w:ascii="Arial" w:hAnsi="Arial" w:cs="Arial"/>
          <w:b/>
          <w:sz w:val="22"/>
          <w:szCs w:val="22"/>
        </w:rPr>
        <w:t>. Projekt weryfikacji SDF obszaru i jego granic</w:t>
      </w:r>
    </w:p>
    <w:tbl>
      <w:tblPr>
        <w:tblW w:w="14567" w:type="dxa"/>
        <w:tblInd w:w="-11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67"/>
      </w:tblGrid>
      <w:tr w:rsidR="00867BEC" w:rsidRPr="00AF6215" w:rsidTr="008703F7">
        <w:trPr>
          <w:trHeight w:val="510"/>
        </w:trPr>
        <w:tc>
          <w:tcPr>
            <w:tcW w:w="14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2B68A4" w:rsidP="002B68A4">
            <w:pPr>
              <w:pStyle w:val="Standard"/>
              <w:snapToGrid w:val="0"/>
              <w:rPr>
                <w:rFonts w:ascii="Arial" w:hAnsi="Arial" w:cs="Arial"/>
                <w:i/>
                <w:sz w:val="22"/>
                <w:szCs w:val="22"/>
              </w:rPr>
            </w:pPr>
            <w:r w:rsidRPr="00AF6215">
              <w:rPr>
                <w:rFonts w:ascii="Arial" w:hAnsi="Arial" w:cs="Arial"/>
                <w:i/>
                <w:sz w:val="22"/>
                <w:szCs w:val="22"/>
              </w:rPr>
              <w:t>Do</w:t>
            </w:r>
            <w:r w:rsidR="00867BEC" w:rsidRPr="00AF6215">
              <w:rPr>
                <w:rFonts w:ascii="Arial" w:hAnsi="Arial" w:cs="Arial"/>
                <w:i/>
                <w:sz w:val="22"/>
                <w:szCs w:val="22"/>
              </w:rPr>
              <w:t xml:space="preserve"> tej części należy załączyć plik projektu </w:t>
            </w:r>
            <w:proofErr w:type="spellStart"/>
            <w:r w:rsidRPr="00AF6215">
              <w:rPr>
                <w:rFonts w:ascii="Arial" w:hAnsi="Arial" w:cs="Arial"/>
                <w:i/>
                <w:sz w:val="22"/>
                <w:szCs w:val="22"/>
              </w:rPr>
              <w:t>zweryfikowego</w:t>
            </w:r>
            <w:proofErr w:type="spellEnd"/>
            <w:r w:rsidRPr="00AF6215">
              <w:rPr>
                <w:rFonts w:ascii="Arial" w:hAnsi="Arial" w:cs="Arial"/>
                <w:i/>
                <w:sz w:val="22"/>
                <w:szCs w:val="22"/>
              </w:rPr>
              <w:t xml:space="preserve"> SDF </w:t>
            </w:r>
            <w:r w:rsidR="00867BEC" w:rsidRPr="00AF6215">
              <w:rPr>
                <w:rFonts w:ascii="Arial" w:hAnsi="Arial" w:cs="Arial"/>
                <w:i/>
                <w:sz w:val="22"/>
                <w:szCs w:val="22"/>
              </w:rPr>
              <w:t xml:space="preserve">oraz </w:t>
            </w:r>
            <w:proofErr w:type="spellStart"/>
            <w:r w:rsidR="00867BEC" w:rsidRPr="00AF6215">
              <w:rPr>
                <w:rFonts w:ascii="Arial" w:hAnsi="Arial" w:cs="Arial"/>
                <w:i/>
                <w:sz w:val="22"/>
                <w:szCs w:val="22"/>
              </w:rPr>
              <w:t>shp</w:t>
            </w:r>
            <w:proofErr w:type="spellEnd"/>
            <w:r w:rsidR="00867BEC" w:rsidRPr="00AF6215">
              <w:rPr>
                <w:rFonts w:ascii="Arial" w:hAnsi="Arial" w:cs="Arial"/>
                <w:i/>
                <w:sz w:val="22"/>
                <w:szCs w:val="22"/>
              </w:rPr>
              <w:t xml:space="preserve"> zmian granic obszaru</w:t>
            </w:r>
            <w:r w:rsidRPr="00AF6215">
              <w:rPr>
                <w:rFonts w:ascii="Arial" w:hAnsi="Arial" w:cs="Arial"/>
                <w:i/>
                <w:sz w:val="22"/>
                <w:szCs w:val="22"/>
              </w:rPr>
              <w:t xml:space="preserve"> (jeśli zostały zaprojektowane)</w:t>
            </w:r>
            <w:r w:rsidR="00867BEC" w:rsidRPr="00AF6215">
              <w:rPr>
                <w:rFonts w:ascii="Arial" w:hAnsi="Arial" w:cs="Arial"/>
                <w:i/>
                <w:sz w:val="22"/>
                <w:szCs w:val="22"/>
              </w:rPr>
              <w:t>.</w:t>
            </w:r>
          </w:p>
        </w:tc>
      </w:tr>
    </w:tbl>
    <w:p w:rsidR="002B68A4" w:rsidRPr="00AF6215" w:rsidRDefault="002B68A4" w:rsidP="00867BEC">
      <w:pPr>
        <w:pStyle w:val="Standard"/>
        <w:jc w:val="both"/>
        <w:rPr>
          <w:rFonts w:ascii="Arial" w:hAnsi="Arial" w:cs="Arial"/>
          <w:i/>
        </w:rPr>
      </w:pPr>
    </w:p>
    <w:p w:rsidR="00867BEC" w:rsidRPr="00AF6215" w:rsidRDefault="002B68A4" w:rsidP="002B68A4">
      <w:pPr>
        <w:pStyle w:val="Standard"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7</w:t>
      </w:r>
      <w:r w:rsidR="00867BEC" w:rsidRPr="00AF6215">
        <w:rPr>
          <w:rFonts w:ascii="Arial" w:hAnsi="Arial" w:cs="Arial"/>
          <w:b/>
          <w:sz w:val="22"/>
          <w:szCs w:val="22"/>
        </w:rPr>
        <w:t>.1</w:t>
      </w:r>
      <w:r w:rsidRPr="00AF6215">
        <w:rPr>
          <w:rFonts w:ascii="Arial" w:hAnsi="Arial" w:cs="Arial"/>
          <w:b/>
          <w:sz w:val="22"/>
          <w:szCs w:val="22"/>
        </w:rPr>
        <w:t>.</w:t>
      </w:r>
      <w:r w:rsidR="00867BEC" w:rsidRPr="00AF6215">
        <w:rPr>
          <w:rFonts w:ascii="Arial" w:hAnsi="Arial" w:cs="Arial"/>
          <w:b/>
          <w:sz w:val="22"/>
          <w:szCs w:val="22"/>
        </w:rPr>
        <w:t xml:space="preserve"> Projekt zmiany SDF</w:t>
      </w:r>
    </w:p>
    <w:tbl>
      <w:tblPr>
        <w:tblW w:w="14459" w:type="dxa"/>
        <w:tblInd w:w="-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0"/>
        <w:gridCol w:w="1480"/>
        <w:gridCol w:w="1780"/>
        <w:gridCol w:w="10779"/>
      </w:tblGrid>
      <w:tr w:rsidR="00867BEC" w:rsidRPr="00AF6215" w:rsidTr="008703F7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2B68A4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Lp.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2B68A4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Zapis SDF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2B68A4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Proponowany zapis SDF</w:t>
            </w:r>
          </w:p>
        </w:tc>
        <w:tc>
          <w:tcPr>
            <w:tcW w:w="10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2B68A4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Uzasadnienie do zmiany</w:t>
            </w:r>
          </w:p>
        </w:tc>
      </w:tr>
      <w:tr w:rsidR="00867BEC" w:rsidRPr="00AF6215" w:rsidTr="008703F7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0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Uzasadnienie merytoryczne dla każdej z wprowadzonych propozycji zmian.</w:t>
            </w:r>
          </w:p>
        </w:tc>
      </w:tr>
      <w:tr w:rsidR="00867BEC" w:rsidRPr="00AF6215" w:rsidTr="008703F7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0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867BEC" w:rsidRPr="00AF6215" w:rsidTr="008703F7"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0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8703F7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</w:tbl>
    <w:p w:rsidR="00867BEC" w:rsidRPr="00AF6215" w:rsidRDefault="00867BEC" w:rsidP="008703F7">
      <w:pPr>
        <w:pStyle w:val="Standard"/>
        <w:spacing w:before="120"/>
        <w:jc w:val="both"/>
        <w:rPr>
          <w:rFonts w:ascii="Arial" w:hAnsi="Arial" w:cs="Arial"/>
          <w:i/>
          <w:sz w:val="22"/>
          <w:szCs w:val="22"/>
        </w:rPr>
      </w:pPr>
      <w:r w:rsidRPr="00AF6215">
        <w:rPr>
          <w:rFonts w:ascii="Arial" w:hAnsi="Arial" w:cs="Arial"/>
          <w:i/>
          <w:sz w:val="22"/>
          <w:szCs w:val="22"/>
        </w:rPr>
        <w:lastRenderedPageBreak/>
        <w:t>W odniesieniu do SDF należy załączyć do dokumentacji propozycję zmienionego SDF (wg Instrukcji wypełniania SDF) przekazanej przez Zamawiającego.</w:t>
      </w:r>
      <w:r w:rsidRPr="00AF6215">
        <w:rPr>
          <w:rFonts w:ascii="Arial" w:hAnsi="Arial" w:cs="Arial"/>
          <w:sz w:val="22"/>
          <w:szCs w:val="22"/>
        </w:rPr>
        <w:t xml:space="preserve"> </w:t>
      </w:r>
      <w:r w:rsidRPr="00AF6215">
        <w:rPr>
          <w:rFonts w:ascii="Arial" w:hAnsi="Arial" w:cs="Arial"/>
          <w:i/>
          <w:sz w:val="22"/>
          <w:szCs w:val="22"/>
        </w:rPr>
        <w:t xml:space="preserve">W tabeli zawarte powinny być wyłącznie najważniejsze informacje dotyczące zmiany danych w rozdziale 3 i 4.2 </w:t>
      </w:r>
      <w:proofErr w:type="spellStart"/>
      <w:r w:rsidRPr="00AF6215">
        <w:rPr>
          <w:rFonts w:ascii="Arial" w:hAnsi="Arial" w:cs="Arial"/>
          <w:i/>
          <w:sz w:val="22"/>
          <w:szCs w:val="22"/>
        </w:rPr>
        <w:t>sdf</w:t>
      </w:r>
      <w:proofErr w:type="spellEnd"/>
      <w:r w:rsidRPr="00AF6215">
        <w:rPr>
          <w:rFonts w:ascii="Arial" w:hAnsi="Arial" w:cs="Arial"/>
          <w:i/>
          <w:sz w:val="22"/>
          <w:szCs w:val="22"/>
        </w:rPr>
        <w:t xml:space="preserve"> - INFORMACJE PRZYRODNICZE. (tj. pokrycie/populacja w obszarze, nadane oceny itd.). Pozostałe zmiany dotyczące opisu obszaru</w:t>
      </w:r>
      <w:r w:rsidR="008703F7" w:rsidRPr="00AF6215">
        <w:rPr>
          <w:rFonts w:ascii="Arial" w:hAnsi="Arial" w:cs="Arial"/>
          <w:i/>
          <w:sz w:val="22"/>
          <w:szCs w:val="22"/>
        </w:rPr>
        <w:t>,</w:t>
      </w:r>
      <w:r w:rsidRPr="00AF6215">
        <w:rPr>
          <w:rFonts w:ascii="Arial" w:hAnsi="Arial" w:cs="Arial"/>
          <w:i/>
          <w:sz w:val="22"/>
          <w:szCs w:val="22"/>
        </w:rPr>
        <w:t xml:space="preserve"> zagrożeń</w:t>
      </w:r>
      <w:r w:rsidR="008703F7" w:rsidRPr="00AF6215">
        <w:rPr>
          <w:rFonts w:ascii="Arial" w:hAnsi="Arial" w:cs="Arial"/>
          <w:i/>
          <w:sz w:val="22"/>
          <w:szCs w:val="22"/>
        </w:rPr>
        <w:t>,</w:t>
      </w:r>
      <w:r w:rsidRPr="00AF6215">
        <w:rPr>
          <w:rFonts w:ascii="Arial" w:hAnsi="Arial" w:cs="Arial"/>
          <w:i/>
          <w:sz w:val="22"/>
          <w:szCs w:val="22"/>
        </w:rPr>
        <w:t xml:space="preserve"> itp. zawarte będą w</w:t>
      </w:r>
      <w:r w:rsidR="008703F7" w:rsidRPr="00AF6215">
        <w:rPr>
          <w:rFonts w:ascii="Arial" w:hAnsi="Arial" w:cs="Arial"/>
          <w:i/>
          <w:sz w:val="22"/>
          <w:szCs w:val="22"/>
        </w:rPr>
        <w:t> </w:t>
      </w:r>
      <w:r w:rsidRPr="00AF6215">
        <w:rPr>
          <w:rFonts w:ascii="Arial" w:hAnsi="Arial" w:cs="Arial"/>
          <w:i/>
          <w:sz w:val="22"/>
          <w:szCs w:val="22"/>
        </w:rPr>
        <w:t xml:space="preserve">projekcie </w:t>
      </w:r>
      <w:proofErr w:type="spellStart"/>
      <w:r w:rsidRPr="00AF6215">
        <w:rPr>
          <w:rFonts w:ascii="Arial" w:hAnsi="Arial" w:cs="Arial"/>
          <w:i/>
          <w:sz w:val="22"/>
          <w:szCs w:val="22"/>
        </w:rPr>
        <w:t>sdf</w:t>
      </w:r>
      <w:proofErr w:type="spellEnd"/>
      <w:r w:rsidRPr="00AF6215">
        <w:rPr>
          <w:rFonts w:ascii="Arial" w:hAnsi="Arial" w:cs="Arial"/>
          <w:i/>
          <w:sz w:val="22"/>
          <w:szCs w:val="22"/>
        </w:rPr>
        <w:t>.</w:t>
      </w:r>
    </w:p>
    <w:p w:rsidR="008703F7" w:rsidRPr="00AF6215" w:rsidRDefault="008703F7" w:rsidP="008703F7">
      <w:pPr>
        <w:pStyle w:val="Standard"/>
        <w:spacing w:line="276" w:lineRule="auto"/>
        <w:rPr>
          <w:rFonts w:ascii="Arial" w:hAnsi="Arial" w:cs="Arial"/>
          <w:sz w:val="22"/>
          <w:szCs w:val="22"/>
        </w:rPr>
      </w:pPr>
    </w:p>
    <w:p w:rsidR="00867BEC" w:rsidRPr="00AF6215" w:rsidRDefault="00867BEC" w:rsidP="008703F7">
      <w:pPr>
        <w:pStyle w:val="Standard"/>
        <w:keepNext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9.2 Projekt zmiany granicy obszaru</w:t>
      </w:r>
    </w:p>
    <w:p w:rsidR="00867BEC" w:rsidRPr="00AF6215" w:rsidRDefault="00867BEC" w:rsidP="007F74ED">
      <w:pPr>
        <w:pStyle w:val="Nagwek10"/>
        <w:keepNext w:val="0"/>
        <w:spacing w:after="0" w:line="276" w:lineRule="auto"/>
        <w:jc w:val="both"/>
        <w:rPr>
          <w:rFonts w:cs="Arial"/>
          <w:bCs/>
          <w:i/>
          <w:iCs/>
          <w:sz w:val="22"/>
          <w:szCs w:val="22"/>
        </w:rPr>
      </w:pPr>
      <w:r w:rsidRPr="00AF6215">
        <w:rPr>
          <w:rFonts w:cs="Arial"/>
          <w:bCs/>
          <w:i/>
          <w:iCs/>
          <w:sz w:val="22"/>
          <w:szCs w:val="22"/>
        </w:rPr>
        <w:t>W odniesieniu do granic obszaru załączyć plik PDF oraz wektorową warstwę informacyjną GIS zawierające zmienione granice obszaru</w:t>
      </w:r>
      <w:r w:rsidR="008703F7" w:rsidRPr="00AF6215">
        <w:rPr>
          <w:rFonts w:cs="Arial"/>
          <w:bCs/>
          <w:i/>
          <w:iCs/>
          <w:sz w:val="22"/>
          <w:szCs w:val="22"/>
        </w:rPr>
        <w:t>.</w:t>
      </w: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73"/>
        <w:gridCol w:w="7380"/>
        <w:gridCol w:w="4467"/>
      </w:tblGrid>
      <w:tr w:rsidR="00867BEC" w:rsidRPr="00AF6215" w:rsidTr="007F74ED">
        <w:tc>
          <w:tcPr>
            <w:tcW w:w="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7F74ED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Proponowany przebieg granicy na tle istniejących granic obszaru</w:t>
            </w:r>
          </w:p>
        </w:tc>
        <w:tc>
          <w:tcPr>
            <w:tcW w:w="25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67BEC" w:rsidRPr="00AF6215" w:rsidRDefault="00867BEC" w:rsidP="007F74ED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Uzasadnienie do zmiany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:rsidR="00867BEC" w:rsidRPr="00AF6215" w:rsidRDefault="00867BEC" w:rsidP="007F74ED">
            <w:pPr>
              <w:pStyle w:val="Standard"/>
              <w:snapToGrid w:val="0"/>
              <w:ind w:left="-62" w:right="-108" w:hanging="14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b/>
                <w:i/>
                <w:sz w:val="18"/>
                <w:szCs w:val="18"/>
              </w:rPr>
              <w:t>Przedmioty ochrony</w:t>
            </w:r>
          </w:p>
        </w:tc>
      </w:tr>
      <w:tr w:rsidR="00867BEC" w:rsidRPr="00AF6215" w:rsidTr="00A57849">
        <w:tc>
          <w:tcPr>
            <w:tcW w:w="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BEC" w:rsidRPr="00AF6215" w:rsidRDefault="007F74ED" w:rsidP="00552C23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Określić lokalizację (np. w oddz. 40</w:t>
            </w:r>
            <w:r w:rsidR="00552C23" w:rsidRPr="00AF6215">
              <w:rPr>
                <w:rFonts w:ascii="Arial" w:hAnsi="Arial" w:cs="Arial"/>
                <w:i/>
                <w:sz w:val="18"/>
                <w:szCs w:val="18"/>
              </w:rPr>
              <w:t xml:space="preserve">, leśn. …, </w:t>
            </w:r>
            <w:proofErr w:type="spellStart"/>
            <w:r w:rsidR="00552C23" w:rsidRPr="00AF6215">
              <w:rPr>
                <w:rFonts w:ascii="Arial" w:hAnsi="Arial" w:cs="Arial"/>
                <w:i/>
                <w:sz w:val="18"/>
                <w:szCs w:val="18"/>
              </w:rPr>
              <w:t>Nadl</w:t>
            </w:r>
            <w:proofErr w:type="spellEnd"/>
            <w:r w:rsidR="00552C23" w:rsidRPr="00AF6215">
              <w:rPr>
                <w:rFonts w:ascii="Arial" w:hAnsi="Arial" w:cs="Arial"/>
                <w:i/>
                <w:sz w:val="18"/>
                <w:szCs w:val="18"/>
              </w:rPr>
              <w:t>. …</w:t>
            </w:r>
            <w:r w:rsidRPr="00AF6215">
              <w:rPr>
                <w:rFonts w:ascii="Arial" w:hAnsi="Arial" w:cs="Arial"/>
                <w:i/>
                <w:sz w:val="18"/>
                <w:szCs w:val="18"/>
              </w:rPr>
              <w:t>)</w:t>
            </w:r>
          </w:p>
        </w:tc>
        <w:tc>
          <w:tcPr>
            <w:tcW w:w="25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67BEC" w:rsidRPr="00AF6215" w:rsidRDefault="00867BEC" w:rsidP="007F74ED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Uzasadnienie merytoryczne dla wprowadzonych zmian</w:t>
            </w: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7BEC" w:rsidRPr="00AF6215" w:rsidRDefault="00867BEC" w:rsidP="007F74ED">
            <w:pPr>
              <w:pStyle w:val="Standard"/>
              <w:snapToGrid w:val="0"/>
              <w:ind w:right="-108"/>
              <w:rPr>
                <w:rFonts w:ascii="Arial" w:hAnsi="Arial" w:cs="Arial"/>
                <w:i/>
                <w:sz w:val="18"/>
                <w:szCs w:val="18"/>
              </w:rPr>
            </w:pPr>
            <w:r w:rsidRPr="00AF6215">
              <w:rPr>
                <w:rFonts w:ascii="Arial" w:hAnsi="Arial" w:cs="Arial"/>
                <w:i/>
                <w:sz w:val="18"/>
                <w:szCs w:val="18"/>
              </w:rPr>
              <w:t>Należy wymienić przedmioty ochrony, na które będzie wpływać zmiana granic oraz syntetycznie scharakteryzować ten wpływ.</w:t>
            </w:r>
          </w:p>
        </w:tc>
      </w:tr>
      <w:tr w:rsidR="00867BEC" w:rsidRPr="00AF6215" w:rsidTr="00A57849">
        <w:tc>
          <w:tcPr>
            <w:tcW w:w="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7F74ED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5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7F74ED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7F74ED">
            <w:pPr>
              <w:pStyle w:val="Standard"/>
              <w:snapToGrid w:val="0"/>
              <w:ind w:right="-108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  <w:tr w:rsidR="00867BEC" w:rsidRPr="00AF6215" w:rsidTr="00A57849">
        <w:tc>
          <w:tcPr>
            <w:tcW w:w="8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7F74ED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25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7BEC" w:rsidRPr="00AF6215" w:rsidRDefault="00867BEC" w:rsidP="007F74ED">
            <w:pPr>
              <w:pStyle w:val="Standard"/>
              <w:snapToGrid w:val="0"/>
              <w:ind w:left="-62" w:right="-108" w:hanging="14"/>
              <w:rPr>
                <w:rFonts w:ascii="Arial" w:hAnsi="Arial" w:cs="Arial"/>
                <w:i/>
                <w:sz w:val="18"/>
                <w:szCs w:val="18"/>
              </w:rPr>
            </w:pPr>
          </w:p>
        </w:tc>
        <w:tc>
          <w:tcPr>
            <w:tcW w:w="15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7BEC" w:rsidRPr="00AF6215" w:rsidRDefault="00867BEC" w:rsidP="007F74ED">
            <w:pPr>
              <w:pStyle w:val="Standard"/>
              <w:snapToGrid w:val="0"/>
              <w:ind w:right="-108"/>
              <w:rPr>
                <w:rFonts w:ascii="Arial" w:hAnsi="Arial" w:cs="Arial"/>
                <w:i/>
                <w:sz w:val="18"/>
                <w:szCs w:val="18"/>
              </w:rPr>
            </w:pPr>
          </w:p>
        </w:tc>
      </w:tr>
    </w:tbl>
    <w:p w:rsidR="007F74ED" w:rsidRPr="00AF6215" w:rsidRDefault="007F74ED" w:rsidP="007F74ED">
      <w:pPr>
        <w:pStyle w:val="Standard"/>
        <w:spacing w:line="276" w:lineRule="auto"/>
        <w:rPr>
          <w:rFonts w:ascii="Arial" w:hAnsi="Arial" w:cs="Arial"/>
          <w:sz w:val="22"/>
          <w:szCs w:val="22"/>
        </w:rPr>
      </w:pPr>
    </w:p>
    <w:p w:rsidR="007F74ED" w:rsidRPr="00AF6215" w:rsidRDefault="007F74ED" w:rsidP="007F74ED">
      <w:pPr>
        <w:pStyle w:val="Standard"/>
        <w:spacing w:line="276" w:lineRule="auto"/>
        <w:rPr>
          <w:rFonts w:ascii="Arial" w:hAnsi="Arial" w:cs="Arial"/>
          <w:sz w:val="22"/>
          <w:szCs w:val="22"/>
        </w:rPr>
      </w:pPr>
    </w:p>
    <w:p w:rsidR="00867BEC" w:rsidRPr="00AF6215" w:rsidRDefault="00867BEC" w:rsidP="007F74ED">
      <w:pPr>
        <w:pStyle w:val="Standard"/>
        <w:keepNext/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F6215">
        <w:rPr>
          <w:rFonts w:ascii="Arial" w:hAnsi="Arial" w:cs="Arial"/>
          <w:b/>
          <w:sz w:val="22"/>
          <w:szCs w:val="22"/>
        </w:rPr>
        <w:t>10. Literatura</w:t>
      </w:r>
    </w:p>
    <w:p w:rsidR="00867BEC" w:rsidRPr="00AF6215" w:rsidRDefault="00867BEC" w:rsidP="007F74ED">
      <w:pPr>
        <w:pStyle w:val="Nagwek10"/>
        <w:keepNext w:val="0"/>
        <w:spacing w:after="0" w:line="276" w:lineRule="auto"/>
        <w:jc w:val="both"/>
        <w:rPr>
          <w:rFonts w:cs="Arial"/>
          <w:bCs/>
          <w:i/>
          <w:iCs/>
          <w:sz w:val="22"/>
          <w:szCs w:val="22"/>
        </w:rPr>
      </w:pPr>
      <w:r w:rsidRPr="00AF6215">
        <w:rPr>
          <w:rFonts w:cs="Arial"/>
          <w:bCs/>
          <w:i/>
          <w:iCs/>
          <w:sz w:val="22"/>
          <w:szCs w:val="22"/>
        </w:rPr>
        <w:t>Zestawienie publikacji wykorzystanych do opracowania planu wg wzoru:</w:t>
      </w:r>
    </w:p>
    <w:p w:rsidR="007F74ED" w:rsidRPr="00AF6215" w:rsidRDefault="007F74ED" w:rsidP="007F74ED">
      <w:pPr>
        <w:pStyle w:val="Nagwek10"/>
        <w:keepNext w:val="0"/>
        <w:tabs>
          <w:tab w:val="left" w:pos="426"/>
        </w:tabs>
        <w:spacing w:before="0" w:after="0" w:line="276" w:lineRule="auto"/>
        <w:jc w:val="both"/>
        <w:rPr>
          <w:rFonts w:cs="Arial"/>
          <w:bCs/>
          <w:i/>
          <w:iCs/>
          <w:sz w:val="22"/>
          <w:szCs w:val="22"/>
        </w:rPr>
      </w:pPr>
      <w:r w:rsidRPr="00AF6215">
        <w:rPr>
          <w:rFonts w:cs="Arial"/>
          <w:bCs/>
          <w:i/>
          <w:iCs/>
          <w:sz w:val="22"/>
          <w:szCs w:val="22"/>
        </w:rPr>
        <w:t>1)</w:t>
      </w:r>
      <w:r w:rsidRPr="00AF6215">
        <w:rPr>
          <w:rFonts w:cs="Arial"/>
          <w:bCs/>
          <w:i/>
          <w:iCs/>
          <w:sz w:val="22"/>
          <w:szCs w:val="22"/>
        </w:rPr>
        <w:tab/>
        <w:t>w przypadku magazynów, zeszytów naukowych:</w:t>
      </w:r>
    </w:p>
    <w:p w:rsidR="007F74ED" w:rsidRPr="00AF6215" w:rsidRDefault="00867BEC" w:rsidP="007F74ED">
      <w:pPr>
        <w:pStyle w:val="Nagwek10"/>
        <w:keepNext w:val="0"/>
        <w:tabs>
          <w:tab w:val="left" w:pos="426"/>
        </w:tabs>
        <w:spacing w:before="0" w:after="0" w:line="276" w:lineRule="auto"/>
        <w:ind w:firstLine="426"/>
        <w:jc w:val="both"/>
        <w:rPr>
          <w:rFonts w:cs="Arial"/>
          <w:bCs/>
          <w:i/>
          <w:iCs/>
          <w:sz w:val="22"/>
          <w:szCs w:val="22"/>
        </w:rPr>
      </w:pPr>
      <w:r w:rsidRPr="00AF6215">
        <w:rPr>
          <w:rFonts w:cs="Arial"/>
          <w:bCs/>
          <w:i/>
          <w:iCs/>
          <w:sz w:val="22"/>
          <w:szCs w:val="22"/>
        </w:rPr>
        <w:t>&lt;Nazwisko i pierwsza litera imienia&gt;. &lt;</w:t>
      </w:r>
      <w:r w:rsidR="007F74ED" w:rsidRPr="00AF6215">
        <w:rPr>
          <w:rFonts w:cs="Arial"/>
          <w:bCs/>
          <w:i/>
          <w:iCs/>
          <w:sz w:val="22"/>
          <w:szCs w:val="22"/>
        </w:rPr>
        <w:t>R</w:t>
      </w:r>
      <w:r w:rsidRPr="00AF6215">
        <w:rPr>
          <w:rFonts w:cs="Arial"/>
          <w:bCs/>
          <w:i/>
          <w:iCs/>
          <w:sz w:val="22"/>
          <w:szCs w:val="22"/>
        </w:rPr>
        <w:t>ok&gt;. &lt;Tytuł&gt;. &lt;Wydawnictwo&gt; &lt;numer</w:t>
      </w:r>
      <w:r w:rsidR="007F74ED" w:rsidRPr="00AF6215">
        <w:rPr>
          <w:rFonts w:cs="Arial"/>
          <w:bCs/>
          <w:i/>
          <w:iCs/>
          <w:sz w:val="22"/>
          <w:szCs w:val="22"/>
        </w:rPr>
        <w:t xml:space="preserve"> </w:t>
      </w:r>
      <w:r w:rsidRPr="00AF6215">
        <w:rPr>
          <w:rFonts w:cs="Arial"/>
          <w:bCs/>
          <w:i/>
          <w:iCs/>
          <w:sz w:val="22"/>
          <w:szCs w:val="22"/>
        </w:rPr>
        <w:t>zeszytu&gt;: &lt;strona</w:t>
      </w:r>
      <w:r w:rsidR="007F74ED" w:rsidRPr="00AF6215">
        <w:rPr>
          <w:rFonts w:cs="Arial"/>
          <w:bCs/>
          <w:i/>
          <w:iCs/>
          <w:sz w:val="22"/>
          <w:szCs w:val="22"/>
        </w:rPr>
        <w:t>/strony</w:t>
      </w:r>
      <w:r w:rsidRPr="00AF6215">
        <w:rPr>
          <w:rFonts w:cs="Arial"/>
          <w:bCs/>
          <w:i/>
          <w:iCs/>
          <w:sz w:val="22"/>
          <w:szCs w:val="22"/>
        </w:rPr>
        <w:t>&gt;</w:t>
      </w:r>
    </w:p>
    <w:p w:rsidR="007F74ED" w:rsidRPr="00AF6215" w:rsidRDefault="007F74ED" w:rsidP="007F74ED">
      <w:pPr>
        <w:pStyle w:val="Textbody"/>
        <w:spacing w:after="0"/>
        <w:ind w:left="426"/>
        <w:jc w:val="both"/>
        <w:rPr>
          <w:rFonts w:ascii="Arial" w:hAnsi="Arial" w:cs="Arial"/>
          <w:sz w:val="22"/>
          <w:szCs w:val="22"/>
          <w:lang w:val="pl-PL"/>
        </w:rPr>
      </w:pPr>
      <w:r w:rsidRPr="00AF6215">
        <w:rPr>
          <w:rFonts w:ascii="Arial" w:hAnsi="Arial" w:cs="Arial"/>
          <w:sz w:val="22"/>
          <w:szCs w:val="22"/>
          <w:lang w:val="pl-PL"/>
        </w:rPr>
        <w:t>Np.:</w:t>
      </w:r>
    </w:p>
    <w:p w:rsidR="007F74ED" w:rsidRPr="00AF6215" w:rsidRDefault="007F74ED" w:rsidP="007F74ED">
      <w:pPr>
        <w:pStyle w:val="Textbody"/>
        <w:spacing w:after="0"/>
        <w:ind w:left="426"/>
        <w:jc w:val="both"/>
        <w:rPr>
          <w:rFonts w:ascii="Arial" w:hAnsi="Arial" w:cs="Arial"/>
          <w:sz w:val="22"/>
          <w:szCs w:val="22"/>
          <w:lang w:val="pl-PL"/>
        </w:rPr>
      </w:pPr>
      <w:r w:rsidRPr="00AF6215">
        <w:rPr>
          <w:rFonts w:ascii="Arial" w:hAnsi="Arial" w:cs="Arial"/>
          <w:sz w:val="22"/>
          <w:szCs w:val="22"/>
          <w:lang w:val="pl-PL"/>
        </w:rPr>
        <w:t xml:space="preserve">Kuźniak S., Dombrowski A., Goławski A., </w:t>
      </w:r>
      <w:proofErr w:type="spellStart"/>
      <w:r w:rsidRPr="00AF6215">
        <w:rPr>
          <w:rFonts w:ascii="Arial" w:hAnsi="Arial" w:cs="Arial"/>
          <w:sz w:val="22"/>
          <w:szCs w:val="22"/>
          <w:lang w:val="pl-PL"/>
        </w:rPr>
        <w:t>Tryjanowski</w:t>
      </w:r>
      <w:proofErr w:type="spellEnd"/>
      <w:r w:rsidRPr="00AF6215">
        <w:rPr>
          <w:rFonts w:ascii="Arial" w:hAnsi="Arial" w:cs="Arial"/>
          <w:sz w:val="22"/>
          <w:szCs w:val="22"/>
          <w:lang w:val="pl-PL"/>
        </w:rPr>
        <w:t xml:space="preserve"> P. 1997. Stan i zagrożenia polskiej populacji ortolana </w:t>
      </w:r>
      <w:proofErr w:type="spellStart"/>
      <w:r w:rsidRPr="00AF6215">
        <w:rPr>
          <w:rFonts w:ascii="Arial" w:hAnsi="Arial" w:cs="Arial"/>
          <w:sz w:val="22"/>
          <w:szCs w:val="22"/>
          <w:lang w:val="pl-PL"/>
        </w:rPr>
        <w:t>Emberiza</w:t>
      </w:r>
      <w:proofErr w:type="spellEnd"/>
      <w:r w:rsidRPr="00AF6215">
        <w:rPr>
          <w:rFonts w:ascii="Arial" w:hAnsi="Arial" w:cs="Arial"/>
          <w:sz w:val="22"/>
          <w:szCs w:val="22"/>
          <w:lang w:val="pl-PL"/>
        </w:rPr>
        <w:t xml:space="preserve"> </w:t>
      </w:r>
      <w:proofErr w:type="spellStart"/>
      <w:r w:rsidRPr="00AF6215">
        <w:rPr>
          <w:rFonts w:ascii="Arial" w:hAnsi="Arial" w:cs="Arial"/>
          <w:sz w:val="22"/>
          <w:szCs w:val="22"/>
          <w:lang w:val="pl-PL"/>
        </w:rPr>
        <w:t>hortulana</w:t>
      </w:r>
      <w:proofErr w:type="spellEnd"/>
      <w:r w:rsidRPr="00AF6215">
        <w:rPr>
          <w:rFonts w:ascii="Arial" w:hAnsi="Arial" w:cs="Arial"/>
          <w:sz w:val="22"/>
          <w:szCs w:val="22"/>
          <w:lang w:val="pl-PL"/>
        </w:rPr>
        <w:t xml:space="preserve"> na tle sytuacji gatunku w Europie. Notatki ornitologiczne 38: 141-150.</w:t>
      </w:r>
    </w:p>
    <w:p w:rsidR="007F74ED" w:rsidRPr="00AF6215" w:rsidRDefault="007F74ED" w:rsidP="007F74ED">
      <w:pPr>
        <w:pStyle w:val="Textbody"/>
        <w:spacing w:after="0"/>
        <w:ind w:left="426"/>
        <w:rPr>
          <w:rFonts w:ascii="Arial" w:hAnsi="Arial" w:cs="Arial"/>
          <w:sz w:val="22"/>
          <w:szCs w:val="22"/>
          <w:lang w:val="pl-PL"/>
        </w:rPr>
      </w:pPr>
      <w:r w:rsidRPr="00AF6215">
        <w:rPr>
          <w:rFonts w:ascii="Arial" w:hAnsi="Arial" w:cs="Arial"/>
          <w:sz w:val="22"/>
          <w:szCs w:val="22"/>
          <w:lang w:val="pl-PL"/>
        </w:rPr>
        <w:t xml:space="preserve">Walasz K., Mielczarek K. 1992. Atlas ptaków lęgowych Małopolski 195-1991. </w:t>
      </w:r>
      <w:proofErr w:type="spellStart"/>
      <w:r w:rsidRPr="00AF6215">
        <w:rPr>
          <w:rFonts w:ascii="Arial" w:hAnsi="Arial" w:cs="Arial"/>
          <w:sz w:val="22"/>
          <w:szCs w:val="22"/>
          <w:lang w:val="pl-PL"/>
        </w:rPr>
        <w:t>Biologica</w:t>
      </w:r>
      <w:proofErr w:type="spellEnd"/>
      <w:r w:rsidRPr="00AF6215">
        <w:rPr>
          <w:rFonts w:ascii="Arial" w:hAnsi="Arial" w:cs="Arial"/>
          <w:sz w:val="22"/>
          <w:szCs w:val="22"/>
          <w:lang w:val="pl-PL"/>
        </w:rPr>
        <w:t xml:space="preserve"> </w:t>
      </w:r>
      <w:proofErr w:type="spellStart"/>
      <w:r w:rsidRPr="00AF6215">
        <w:rPr>
          <w:rFonts w:ascii="Arial" w:hAnsi="Arial" w:cs="Arial"/>
          <w:sz w:val="22"/>
          <w:szCs w:val="22"/>
          <w:lang w:val="pl-PL"/>
        </w:rPr>
        <w:t>Silesiae</w:t>
      </w:r>
      <w:proofErr w:type="spellEnd"/>
      <w:r w:rsidRPr="00AF6215">
        <w:rPr>
          <w:rFonts w:ascii="Arial" w:hAnsi="Arial" w:cs="Arial"/>
          <w:sz w:val="22"/>
          <w:szCs w:val="22"/>
          <w:lang w:val="pl-PL"/>
        </w:rPr>
        <w:t>: 55-65.</w:t>
      </w:r>
    </w:p>
    <w:p w:rsidR="007F74ED" w:rsidRPr="00AF6215" w:rsidRDefault="007F74ED" w:rsidP="007F74ED">
      <w:pPr>
        <w:pStyle w:val="Nagwek10"/>
        <w:keepNext w:val="0"/>
        <w:spacing w:before="0" w:after="0" w:line="276" w:lineRule="auto"/>
        <w:jc w:val="both"/>
        <w:rPr>
          <w:rFonts w:cs="Arial"/>
          <w:bCs/>
          <w:i/>
          <w:iCs/>
          <w:sz w:val="22"/>
          <w:szCs w:val="22"/>
        </w:rPr>
      </w:pPr>
    </w:p>
    <w:p w:rsidR="007F74ED" w:rsidRPr="00AF6215" w:rsidRDefault="007F74ED" w:rsidP="007F74ED">
      <w:pPr>
        <w:pStyle w:val="Nagwek10"/>
        <w:keepNext w:val="0"/>
        <w:tabs>
          <w:tab w:val="left" w:pos="426"/>
        </w:tabs>
        <w:spacing w:before="0" w:after="0" w:line="276" w:lineRule="auto"/>
        <w:jc w:val="both"/>
        <w:rPr>
          <w:rFonts w:cs="Arial"/>
          <w:bCs/>
          <w:i/>
          <w:iCs/>
          <w:sz w:val="22"/>
          <w:szCs w:val="22"/>
        </w:rPr>
      </w:pPr>
      <w:r w:rsidRPr="00AF6215">
        <w:rPr>
          <w:rFonts w:cs="Arial"/>
          <w:bCs/>
          <w:i/>
          <w:iCs/>
          <w:sz w:val="22"/>
          <w:szCs w:val="22"/>
        </w:rPr>
        <w:t>2)</w:t>
      </w:r>
      <w:r w:rsidRPr="00AF6215">
        <w:rPr>
          <w:rFonts w:cs="Arial"/>
          <w:bCs/>
          <w:i/>
          <w:iCs/>
          <w:sz w:val="22"/>
          <w:szCs w:val="22"/>
        </w:rPr>
        <w:tab/>
        <w:t>w przypadku publikacji książkowych</w:t>
      </w:r>
    </w:p>
    <w:p w:rsidR="007F74ED" w:rsidRPr="00AF6215" w:rsidRDefault="007F74ED" w:rsidP="007F74ED">
      <w:pPr>
        <w:pStyle w:val="Nagwek10"/>
        <w:keepNext w:val="0"/>
        <w:spacing w:before="0" w:after="0" w:line="276" w:lineRule="auto"/>
        <w:ind w:firstLine="426"/>
        <w:jc w:val="both"/>
        <w:rPr>
          <w:rFonts w:cs="Arial"/>
          <w:bCs/>
          <w:i/>
          <w:iCs/>
          <w:sz w:val="22"/>
          <w:szCs w:val="22"/>
        </w:rPr>
      </w:pPr>
      <w:r w:rsidRPr="00AF6215">
        <w:rPr>
          <w:rFonts w:cs="Arial"/>
          <w:bCs/>
          <w:i/>
          <w:iCs/>
          <w:sz w:val="22"/>
          <w:szCs w:val="22"/>
        </w:rPr>
        <w:t>&lt;Nazwisko i pierwsza litera imienia&gt;. &lt;Rok&gt;. &lt;Tytuł&gt;. &lt;Wydawnictwo&gt;, &lt;miasto&gt;: &lt;strona/strony*&gt;</w:t>
      </w:r>
    </w:p>
    <w:p w:rsidR="007F74ED" w:rsidRPr="00AF6215" w:rsidRDefault="007F74ED" w:rsidP="007F74ED">
      <w:pPr>
        <w:pStyle w:val="Nagwek10"/>
        <w:keepNext w:val="0"/>
        <w:spacing w:before="0" w:after="0" w:line="276" w:lineRule="auto"/>
        <w:ind w:firstLine="426"/>
        <w:jc w:val="both"/>
        <w:rPr>
          <w:rFonts w:cs="Arial"/>
          <w:bCs/>
          <w:i/>
          <w:iCs/>
          <w:sz w:val="22"/>
          <w:szCs w:val="22"/>
        </w:rPr>
      </w:pPr>
      <w:r w:rsidRPr="00AF6215">
        <w:rPr>
          <w:rFonts w:cs="Arial"/>
          <w:bCs/>
          <w:i/>
          <w:iCs/>
          <w:sz w:val="22"/>
          <w:szCs w:val="22"/>
        </w:rPr>
        <w:t>* W przypadku &lt;strona/y&gt; wpisać strony gdzie znajdują przywoływane, cytowane informacje</w:t>
      </w:r>
    </w:p>
    <w:p w:rsidR="007F74ED" w:rsidRPr="00AF6215" w:rsidRDefault="007F74ED" w:rsidP="007F74ED">
      <w:pPr>
        <w:pStyle w:val="Textbody"/>
        <w:spacing w:after="0"/>
        <w:ind w:left="426"/>
        <w:jc w:val="both"/>
        <w:rPr>
          <w:rFonts w:ascii="Arial" w:hAnsi="Arial" w:cs="Arial"/>
          <w:sz w:val="22"/>
          <w:szCs w:val="22"/>
          <w:lang w:val="pl-PL"/>
        </w:rPr>
      </w:pPr>
      <w:r w:rsidRPr="00AF6215">
        <w:rPr>
          <w:rFonts w:ascii="Arial" w:hAnsi="Arial" w:cs="Arial"/>
          <w:sz w:val="22"/>
          <w:szCs w:val="22"/>
          <w:lang w:val="pl-PL"/>
        </w:rPr>
        <w:t>Np.:</w:t>
      </w:r>
    </w:p>
    <w:p w:rsidR="00341871" w:rsidRPr="00AF6215" w:rsidRDefault="0096639D" w:rsidP="0096639D">
      <w:pPr>
        <w:pStyle w:val="Textbody"/>
        <w:ind w:left="426"/>
        <w:jc w:val="both"/>
        <w:rPr>
          <w:rFonts w:ascii="Arial" w:hAnsi="Arial" w:cs="Arial"/>
          <w:sz w:val="22"/>
          <w:szCs w:val="22"/>
          <w:lang w:val="pl-PL"/>
        </w:rPr>
      </w:pPr>
      <w:proofErr w:type="spellStart"/>
      <w:r w:rsidRPr="00AF6215">
        <w:rPr>
          <w:rFonts w:ascii="Arial" w:hAnsi="Arial" w:cs="Arial"/>
          <w:sz w:val="22"/>
          <w:szCs w:val="22"/>
          <w:lang w:val="pl-PL"/>
        </w:rPr>
        <w:t>Anderwald</w:t>
      </w:r>
      <w:proofErr w:type="spellEnd"/>
      <w:r w:rsidRPr="00AF6215">
        <w:rPr>
          <w:rFonts w:ascii="Arial" w:hAnsi="Arial" w:cs="Arial"/>
          <w:sz w:val="22"/>
          <w:szCs w:val="22"/>
          <w:lang w:val="pl-PL"/>
        </w:rPr>
        <w:t xml:space="preserve"> D., Przybyliński T., Zawadzka D. 2014. Podręcznik najlepszych praktyk ochrony ptaków szponiastych</w:t>
      </w:r>
      <w:r w:rsidR="007F74ED" w:rsidRPr="00AF6215">
        <w:rPr>
          <w:rFonts w:ascii="Arial" w:hAnsi="Arial" w:cs="Arial"/>
          <w:sz w:val="22"/>
          <w:szCs w:val="22"/>
          <w:lang w:val="pl-PL"/>
        </w:rPr>
        <w:t xml:space="preserve">. </w:t>
      </w:r>
      <w:r w:rsidRPr="00AF6215">
        <w:rPr>
          <w:rFonts w:ascii="Arial" w:hAnsi="Arial" w:cs="Arial"/>
          <w:sz w:val="22"/>
          <w:szCs w:val="22"/>
          <w:lang w:val="pl-PL"/>
        </w:rPr>
        <w:t>Centrum Koordynacji Projektów Środowiskowych, Warszawa; 75-80</w:t>
      </w:r>
      <w:r w:rsidR="007F74ED" w:rsidRPr="00AF6215">
        <w:rPr>
          <w:rFonts w:ascii="Arial" w:hAnsi="Arial" w:cs="Arial"/>
          <w:sz w:val="22"/>
          <w:szCs w:val="22"/>
          <w:lang w:val="pl-PL"/>
        </w:rPr>
        <w:t>.</w:t>
      </w:r>
    </w:p>
    <w:sectPr w:rsidR="00341871" w:rsidRPr="00AF6215" w:rsidSect="0094672A">
      <w:footerReference w:type="default" r:id="rId12"/>
      <w:pgSz w:w="16840" w:h="11907" w:orient="landscape"/>
      <w:pgMar w:top="1134" w:right="1134" w:bottom="1247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C44" w:rsidRDefault="00AC0C44">
      <w:r>
        <w:separator/>
      </w:r>
    </w:p>
  </w:endnote>
  <w:endnote w:type="continuationSeparator" w:id="0">
    <w:p w:rsidR="00AC0C44" w:rsidRDefault="00AC0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Bats">
    <w:altName w:val="Symbol"/>
    <w:charset w:val="02"/>
    <w:family w:val="auto"/>
    <w:pitch w:val="variable"/>
  </w:font>
  <w:font w:name="StarSymbol, 'Arial Unicode MS'">
    <w:charset w:val="02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Univers-PL">
    <w:altName w:val="Courier New"/>
    <w:charset w:val="01"/>
    <w:family w:val="swiss"/>
    <w:pitch w:val="variable"/>
  </w:font>
  <w:font w:name="FrankfurtGothic">
    <w:altName w:val="Times New Roman"/>
    <w:charset w:val="00"/>
    <w:family w:val="auto"/>
    <w:pitch w:val="variable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Univers, Arial">
    <w:charset w:val="00"/>
    <w:family w:val="swiss"/>
    <w:pitch w:val="variable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imesNewRoman, 'Times New Roman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26832765"/>
      <w:docPartObj>
        <w:docPartGallery w:val="Page Numbers (Bottom of Page)"/>
        <w:docPartUnique/>
      </w:docPartObj>
    </w:sdtPr>
    <w:sdtEndPr/>
    <w:sdtContent>
      <w:p w:rsidR="00A949C8" w:rsidRDefault="00A949C8" w:rsidP="001319D5">
        <w:pPr>
          <w:pStyle w:val="Stopka"/>
          <w:jc w:val="right"/>
        </w:pPr>
        <w:r>
          <w:rPr>
            <w:noProof/>
          </w:rPr>
          <w:drawing>
            <wp:anchor distT="0" distB="0" distL="114300" distR="114300" simplePos="0" relativeHeight="251658752" behindDoc="1" locked="0" layoutInCell="1" allowOverlap="1" wp14:editId="0B2A8143">
              <wp:simplePos x="0" y="0"/>
              <wp:positionH relativeFrom="column">
                <wp:posOffset>1135380</wp:posOffset>
              </wp:positionH>
              <wp:positionV relativeFrom="paragraph">
                <wp:posOffset>-142240</wp:posOffset>
              </wp:positionV>
              <wp:extent cx="6066790" cy="615315"/>
              <wp:effectExtent l="0" t="0" r="0" b="0"/>
              <wp:wrapNone/>
              <wp:docPr id="6" name="Obraz 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az 2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066790" cy="615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AF6215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C44" w:rsidRDefault="00AC0C44">
      <w:r>
        <w:separator/>
      </w:r>
    </w:p>
  </w:footnote>
  <w:footnote w:type="continuationSeparator" w:id="0">
    <w:p w:rsidR="00AC0C44" w:rsidRDefault="00AC0C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2"/>
    <w:multiLevelType w:val="singleLevel"/>
    <w:tmpl w:val="F7946F56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D666B41C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6D2A4C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" w15:restartNumberingAfterBreak="0">
    <w:nsid w:val="00000002"/>
    <w:multiLevelType w:val="multilevel"/>
    <w:tmpl w:val="0C98931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0000003"/>
    <w:multiLevelType w:val="multilevel"/>
    <w:tmpl w:val="E67CD56C"/>
    <w:name w:val="WW8Num3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numFmt w:val="decimal"/>
      <w:pStyle w:val="Nagwekspisutreci"/>
      <w:lvlText w:val="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6" w15:restartNumberingAfterBreak="0">
    <w:nsid w:val="00000004"/>
    <w:multiLevelType w:val="multilevel"/>
    <w:tmpl w:val="620AB6AE"/>
    <w:name w:val="WW8Num5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sz w:val="22"/>
      </w:rPr>
    </w:lvl>
    <w:lvl w:ilvl="1">
      <w:start w:val="1"/>
      <w:numFmt w:val="lowerLetter"/>
      <w:lvlText w:val="%2)"/>
      <w:lvlJc w:val="left"/>
      <w:pPr>
        <w:tabs>
          <w:tab w:val="num" w:pos="720"/>
        </w:tabs>
      </w:pPr>
    </w:lvl>
    <w:lvl w:ilvl="2">
      <w:start w:val="1"/>
      <w:numFmt w:val="lowerRoman"/>
      <w:lvlText w:val="%3)"/>
      <w:lvlJc w:val="left"/>
      <w:pPr>
        <w:tabs>
          <w:tab w:val="num" w:pos="1080"/>
        </w:tabs>
      </w:pPr>
    </w:lvl>
    <w:lvl w:ilvl="3">
      <w:start w:val="1"/>
      <w:numFmt w:val="decimal"/>
      <w:lvlText w:val="(%4)"/>
      <w:lvlJc w:val="left"/>
      <w:pPr>
        <w:tabs>
          <w:tab w:val="num" w:pos="1440"/>
        </w:tabs>
      </w:pPr>
    </w:lvl>
    <w:lvl w:ilvl="4">
      <w:start w:val="1"/>
      <w:numFmt w:val="lowerLetter"/>
      <w:lvlText w:val="(%5)"/>
      <w:lvlJc w:val="left"/>
      <w:pPr>
        <w:tabs>
          <w:tab w:val="num" w:pos="1800"/>
        </w:tabs>
      </w:pPr>
    </w:lvl>
    <w:lvl w:ilvl="5">
      <w:start w:val="1"/>
      <w:numFmt w:val="lowerRoman"/>
      <w:lvlText w:val="(%6)"/>
      <w:lvlJc w:val="left"/>
      <w:pPr>
        <w:tabs>
          <w:tab w:val="num" w:pos="2160"/>
        </w:tabs>
      </w:pPr>
    </w:lvl>
    <w:lvl w:ilvl="6">
      <w:start w:val="1"/>
      <w:numFmt w:val="decimal"/>
      <w:lvlText w:val="%7."/>
      <w:lvlJc w:val="left"/>
      <w:pPr>
        <w:tabs>
          <w:tab w:val="num" w:pos="2520"/>
        </w:tabs>
      </w:pPr>
    </w:lvl>
    <w:lvl w:ilvl="7">
      <w:start w:val="1"/>
      <w:numFmt w:val="lowerLetter"/>
      <w:lvlText w:val="%8."/>
      <w:lvlJc w:val="left"/>
      <w:pPr>
        <w:tabs>
          <w:tab w:val="num" w:pos="2880"/>
        </w:tabs>
      </w:pPr>
    </w:lvl>
    <w:lvl w:ilvl="8">
      <w:start w:val="1"/>
      <w:numFmt w:val="lowerRoman"/>
      <w:lvlText w:val="%9."/>
      <w:lvlJc w:val="left"/>
      <w:pPr>
        <w:tabs>
          <w:tab w:val="num" w:pos="3240"/>
        </w:tabs>
      </w:pPr>
    </w:lvl>
  </w:abstractNum>
  <w:abstractNum w:abstractNumId="7" w15:restartNumberingAfterBreak="0">
    <w:nsid w:val="00000005"/>
    <w:multiLevelType w:val="multilevel"/>
    <w:tmpl w:val="F0520180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72"/>
      </w:pPr>
      <w:rPr>
        <w:b w:val="0"/>
        <w:bCs w:val="0"/>
        <w:i w:val="0"/>
        <w:iCs w:val="0"/>
        <w:sz w:val="26"/>
        <w:szCs w:val="2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0000006"/>
    <w:multiLevelType w:val="singleLevel"/>
    <w:tmpl w:val="04150017"/>
    <w:name w:val="WW8Num33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</w:abstractNum>
  <w:abstractNum w:abstractNumId="9" w15:restartNumberingAfterBreak="0">
    <w:nsid w:val="00000007"/>
    <w:multiLevelType w:val="singleLevel"/>
    <w:tmpl w:val="0415000F"/>
    <w:name w:val="WW8Num33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10" w15:restartNumberingAfterBreak="0">
    <w:nsid w:val="00000008"/>
    <w:multiLevelType w:val="multilevel"/>
    <w:tmpl w:val="E556C7B0"/>
    <w:name w:val="WW8Num8"/>
    <w:lvl w:ilvl="0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6"/>
        </w:tabs>
        <w:ind w:left="566" w:hanging="283"/>
      </w:pPr>
    </w:lvl>
    <w:lvl w:ilvl="2">
      <w:start w:val="1"/>
      <w:numFmt w:val="decimal"/>
      <w:lvlText w:val="%3."/>
      <w:lvlJc w:val="left"/>
      <w:pPr>
        <w:tabs>
          <w:tab w:val="num" w:pos="849"/>
        </w:tabs>
        <w:ind w:left="849" w:hanging="283"/>
      </w:pPr>
    </w:lvl>
    <w:lvl w:ilvl="3">
      <w:start w:val="1"/>
      <w:numFmt w:val="decimal"/>
      <w:lvlText w:val="%4."/>
      <w:lvlJc w:val="left"/>
      <w:pPr>
        <w:tabs>
          <w:tab w:val="num" w:pos="1132"/>
        </w:tabs>
        <w:ind w:left="1132" w:hanging="283"/>
      </w:pPr>
    </w:lvl>
    <w:lvl w:ilvl="4">
      <w:start w:val="1"/>
      <w:numFmt w:val="decimal"/>
      <w:lvlText w:val="%5."/>
      <w:lvlJc w:val="left"/>
      <w:pPr>
        <w:tabs>
          <w:tab w:val="num" w:pos="1415"/>
        </w:tabs>
        <w:ind w:left="1415" w:hanging="283"/>
      </w:pPr>
    </w:lvl>
    <w:lvl w:ilvl="5">
      <w:start w:val="1"/>
      <w:numFmt w:val="decimal"/>
      <w:lvlText w:val="%6."/>
      <w:lvlJc w:val="left"/>
      <w:pPr>
        <w:tabs>
          <w:tab w:val="num" w:pos="1698"/>
        </w:tabs>
        <w:ind w:left="1698" w:hanging="283"/>
      </w:pPr>
    </w:lvl>
    <w:lvl w:ilvl="6">
      <w:start w:val="1"/>
      <w:numFmt w:val="decimal"/>
      <w:lvlText w:val="%7."/>
      <w:lvlJc w:val="left"/>
      <w:pPr>
        <w:tabs>
          <w:tab w:val="num" w:pos="1981"/>
        </w:tabs>
        <w:ind w:left="1981" w:hanging="283"/>
      </w:pPr>
    </w:lvl>
    <w:lvl w:ilvl="7">
      <w:start w:val="1"/>
      <w:numFmt w:val="decimal"/>
      <w:lvlText w:val="%8."/>
      <w:lvlJc w:val="left"/>
      <w:pPr>
        <w:tabs>
          <w:tab w:val="num" w:pos="2264"/>
        </w:tabs>
        <w:ind w:left="2264" w:hanging="283"/>
      </w:pPr>
    </w:lvl>
    <w:lvl w:ilvl="8">
      <w:start w:val="1"/>
      <w:numFmt w:val="decimal"/>
      <w:lvlText w:val="%9."/>
      <w:lvlJc w:val="left"/>
      <w:pPr>
        <w:tabs>
          <w:tab w:val="num" w:pos="2547"/>
        </w:tabs>
        <w:ind w:left="2547" w:hanging="283"/>
      </w:pPr>
    </w:lvl>
  </w:abstractNum>
  <w:abstractNum w:abstractNumId="11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000000A"/>
    <w:multiLevelType w:val="multilevel"/>
    <w:tmpl w:val="A39AFD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000000B"/>
    <w:multiLevelType w:val="singleLevel"/>
    <w:tmpl w:val="56708CC6"/>
    <w:name w:val="WW8Num11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b w:val="0"/>
        <w:sz w:val="24"/>
        <w:szCs w:val="24"/>
      </w:rPr>
    </w:lvl>
  </w:abstractNum>
  <w:abstractNum w:abstractNumId="14" w15:restartNumberingAfterBreak="0">
    <w:nsid w:val="0000000C"/>
    <w:multiLevelType w:val="singleLevel"/>
    <w:tmpl w:val="0415000F"/>
    <w:name w:val="WW8Num332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15" w15:restartNumberingAfterBreak="0">
    <w:nsid w:val="0000000D"/>
    <w:multiLevelType w:val="singleLevel"/>
    <w:tmpl w:val="00000013"/>
    <w:name w:val="WW8Num3"/>
    <w:lvl w:ilvl="0">
      <w:start w:val="1"/>
      <w:numFmt w:val="decimal"/>
      <w:lvlText w:val="%1)"/>
      <w:lvlJc w:val="left"/>
      <w:pPr>
        <w:ind w:left="360" w:hanging="360"/>
      </w:pPr>
    </w:lvl>
  </w:abstractNum>
  <w:abstractNum w:abstractNumId="16" w15:restartNumberingAfterBreak="0">
    <w:nsid w:val="0000000E"/>
    <w:multiLevelType w:val="multilevel"/>
    <w:tmpl w:val="EF54072A"/>
    <w:name w:val="WW8Num4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suff w:val="nothing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800" w:hanging="180"/>
      </w:pPr>
    </w:lvl>
    <w:lvl w:ilvl="3">
      <w:start w:val="1"/>
      <w:numFmt w:val="decimal"/>
      <w:suff w:val="nothing"/>
      <w:lvlText w:val="%4."/>
      <w:lvlJc w:val="left"/>
      <w:pPr>
        <w:ind w:left="2520" w:hanging="360"/>
      </w:pPr>
    </w:lvl>
    <w:lvl w:ilvl="4">
      <w:start w:val="1"/>
      <w:numFmt w:val="lowerLetter"/>
      <w:suff w:val="nothing"/>
      <w:lvlText w:val="%5."/>
      <w:lvlJc w:val="left"/>
      <w:pPr>
        <w:ind w:left="3240" w:hanging="360"/>
      </w:pPr>
    </w:lvl>
    <w:lvl w:ilvl="5">
      <w:start w:val="1"/>
      <w:numFmt w:val="lowerRoman"/>
      <w:suff w:val="nothing"/>
      <w:lvlText w:val="%6."/>
      <w:lvlJc w:val="right"/>
      <w:pPr>
        <w:ind w:left="3960" w:hanging="180"/>
      </w:pPr>
    </w:lvl>
    <w:lvl w:ilvl="6">
      <w:start w:val="1"/>
      <w:numFmt w:val="decimal"/>
      <w:suff w:val="nothing"/>
      <w:lvlText w:val="%7."/>
      <w:lvlJc w:val="left"/>
      <w:pPr>
        <w:ind w:left="502" w:hanging="360"/>
      </w:pPr>
    </w:lvl>
    <w:lvl w:ilvl="7">
      <w:start w:val="1"/>
      <w:numFmt w:val="lowerLetter"/>
      <w:suff w:val="nothing"/>
      <w:lvlText w:val="%8."/>
      <w:lvlJc w:val="left"/>
      <w:pPr>
        <w:ind w:left="5400" w:hanging="360"/>
      </w:pPr>
    </w:lvl>
    <w:lvl w:ilvl="8">
      <w:start w:val="1"/>
      <w:numFmt w:val="lowerRoman"/>
      <w:suff w:val="nothing"/>
      <w:lvlText w:val="%9."/>
      <w:lvlJc w:val="right"/>
      <w:pPr>
        <w:ind w:left="6120" w:hanging="180"/>
      </w:pPr>
    </w:lvl>
  </w:abstractNum>
  <w:abstractNum w:abstractNumId="17" w15:restartNumberingAfterBreak="0">
    <w:nsid w:val="0000000F"/>
    <w:multiLevelType w:val="singleLevel"/>
    <w:tmpl w:val="922656A0"/>
    <w:name w:val="WW8Num31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ascii="Times New Roman" w:hAnsi="Times New Roman" w:cs="Times New Roman" w:hint="default"/>
        <w:color w:val="auto"/>
      </w:rPr>
    </w:lvl>
  </w:abstractNum>
  <w:abstractNum w:abstractNumId="18" w15:restartNumberingAfterBreak="0">
    <w:nsid w:val="00000010"/>
    <w:multiLevelType w:val="singleLevel"/>
    <w:tmpl w:val="00000010"/>
    <w:name w:val="WW8Num32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19" w15:restartNumberingAfterBreak="0">
    <w:nsid w:val="00000011"/>
    <w:multiLevelType w:val="multilevel"/>
    <w:tmpl w:val="F58EFD72"/>
    <w:lvl w:ilvl="0">
      <w:start w:val="6"/>
      <w:numFmt w:val="decimal"/>
      <w:lvlText w:val="%1."/>
      <w:lvlJc w:val="left"/>
      <w:pPr>
        <w:tabs>
          <w:tab w:val="num" w:pos="360"/>
        </w:tabs>
      </w:pPr>
      <w:rPr>
        <w:rFonts w:ascii="Times New Roman" w:hAnsi="Times New Roman"/>
        <w:sz w:val="22"/>
      </w:rPr>
    </w:lvl>
    <w:lvl w:ilvl="1">
      <w:start w:val="1"/>
      <w:numFmt w:val="decimal"/>
      <w:lvlText w:val="%2)"/>
      <w:lvlJc w:val="left"/>
      <w:pPr>
        <w:tabs>
          <w:tab w:val="num" w:pos="792"/>
        </w:tabs>
      </w:pPr>
    </w:lvl>
    <w:lvl w:ilvl="2">
      <w:start w:val="1"/>
      <w:numFmt w:val="lowerLetter"/>
      <w:lvlText w:val="%3."/>
      <w:lvlJc w:val="left"/>
      <w:pPr>
        <w:tabs>
          <w:tab w:val="num" w:pos="1224"/>
        </w:tabs>
      </w:pPr>
    </w:lvl>
    <w:lvl w:ilvl="3">
      <w:start w:val="1"/>
      <w:numFmt w:val="bullet"/>
      <w:lvlText w:val=""/>
      <w:lvlJc w:val="left"/>
      <w:pPr>
        <w:tabs>
          <w:tab w:val="num" w:pos="1728"/>
        </w:tabs>
      </w:pPr>
      <w:rPr>
        <w:rFonts w:ascii="Symbol" w:hAnsi="Symbol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</w:lvl>
  </w:abstractNum>
  <w:abstractNum w:abstractNumId="20" w15:restartNumberingAfterBreak="0">
    <w:nsid w:val="00000012"/>
    <w:multiLevelType w:val="multilevel"/>
    <w:tmpl w:val="C6B47294"/>
    <w:name w:val="WW8Num39"/>
    <w:lvl w:ilvl="0">
      <w:start w:val="1"/>
      <w:numFmt w:val="lowerLetter"/>
      <w:lvlText w:val="%1."/>
      <w:lvlJc w:val="left"/>
      <w:pPr>
        <w:tabs>
          <w:tab w:val="num" w:pos="1511"/>
        </w:tabs>
      </w:pPr>
      <w:rPr>
        <w:rFonts w:ascii="Times New Roman" w:eastAsia="Times New Roman" w:hAnsi="Times New Roman" w:cs="Times New Roman"/>
      </w:rPr>
    </w:lvl>
    <w:lvl w:ilvl="1">
      <w:start w:val="1"/>
      <w:numFmt w:val="none"/>
      <w:lvlText w:val="a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2"/>
      <w:numFmt w:val="lowerLetter"/>
      <w:lvlText w:val="%3."/>
      <w:lvlJc w:val="left"/>
      <w:pPr>
        <w:ind w:left="2160" w:hanging="360"/>
      </w:pPr>
      <w:rPr>
        <w:rFonts w:hint="default"/>
      </w:rPr>
    </w:lvl>
    <w:lvl w:ilvl="3">
      <w:start w:val="2"/>
      <w:numFmt w:val="upperRoman"/>
      <w:lvlText w:val="%4."/>
      <w:lvlJc w:val="left"/>
      <w:pPr>
        <w:ind w:left="3240" w:hanging="720"/>
      </w:pPr>
      <w:rPr>
        <w:rFonts w:hint="default"/>
        <w:b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00000013"/>
    <w:multiLevelType w:val="multilevel"/>
    <w:tmpl w:val="05BE8B40"/>
    <w:name w:val="WW8Num41"/>
    <w:lvl w:ilvl="0">
      <w:start w:val="1"/>
      <w:numFmt w:val="decimal"/>
      <w:lvlText w:val="%1)"/>
      <w:lvlJc w:val="left"/>
      <w:pPr>
        <w:tabs>
          <w:tab w:val="num" w:pos="360"/>
        </w:tabs>
      </w:pPr>
    </w:lvl>
    <w:lvl w:ilvl="1">
      <w:start w:val="1"/>
      <w:numFmt w:val="decimal"/>
      <w:lvlText w:val="%2)"/>
      <w:lvlJc w:val="left"/>
      <w:pPr>
        <w:tabs>
          <w:tab w:val="num" w:pos="1080"/>
        </w:tabs>
      </w:pPr>
    </w:lvl>
    <w:lvl w:ilvl="2">
      <w:start w:val="1"/>
      <w:numFmt w:val="lowerRoman"/>
      <w:lvlText w:val="%3."/>
      <w:lvlJc w:val="right"/>
      <w:pPr>
        <w:tabs>
          <w:tab w:val="num" w:pos="1800"/>
        </w:tabs>
      </w:pPr>
    </w:lvl>
    <w:lvl w:ilvl="3">
      <w:start w:val="1"/>
      <w:numFmt w:val="decimal"/>
      <w:lvlText w:val="%4."/>
      <w:lvlJc w:val="left"/>
      <w:pPr>
        <w:tabs>
          <w:tab w:val="num" w:pos="2520"/>
        </w:tabs>
      </w:pPr>
    </w:lvl>
    <w:lvl w:ilvl="4">
      <w:start w:val="1"/>
      <w:numFmt w:val="lowerLetter"/>
      <w:lvlText w:val="%5."/>
      <w:lvlJc w:val="left"/>
      <w:pPr>
        <w:tabs>
          <w:tab w:val="num" w:pos="3240"/>
        </w:tabs>
      </w:pPr>
    </w:lvl>
    <w:lvl w:ilvl="5">
      <w:start w:val="1"/>
      <w:numFmt w:val="lowerRoman"/>
      <w:lvlText w:val="%6."/>
      <w:lvlJc w:val="right"/>
      <w:pPr>
        <w:tabs>
          <w:tab w:val="num" w:pos="3960"/>
        </w:tabs>
      </w:pPr>
    </w:lvl>
    <w:lvl w:ilvl="6">
      <w:start w:val="1"/>
      <w:numFmt w:val="decimal"/>
      <w:lvlText w:val="%7."/>
      <w:lvlJc w:val="left"/>
      <w:pPr>
        <w:tabs>
          <w:tab w:val="num" w:pos="4680"/>
        </w:tabs>
      </w:pPr>
    </w:lvl>
    <w:lvl w:ilvl="7">
      <w:start w:val="1"/>
      <w:numFmt w:val="lowerLetter"/>
      <w:lvlText w:val="%8."/>
      <w:lvlJc w:val="left"/>
      <w:pPr>
        <w:tabs>
          <w:tab w:val="num" w:pos="5400"/>
        </w:tabs>
      </w:pPr>
    </w:lvl>
    <w:lvl w:ilvl="8">
      <w:start w:val="1"/>
      <w:numFmt w:val="lowerRoman"/>
      <w:lvlText w:val="%9."/>
      <w:lvlJc w:val="right"/>
      <w:pPr>
        <w:tabs>
          <w:tab w:val="num" w:pos="6120"/>
        </w:tabs>
      </w:pPr>
    </w:lvl>
  </w:abstractNum>
  <w:abstractNum w:abstractNumId="22" w15:restartNumberingAfterBreak="0">
    <w:nsid w:val="00000014"/>
    <w:multiLevelType w:val="singleLevel"/>
    <w:tmpl w:val="00000014"/>
    <w:lvl w:ilvl="0">
      <w:start w:val="1"/>
      <w:numFmt w:val="lowerLetter"/>
      <w:lvlText w:val="%1)"/>
      <w:lvlJc w:val="left"/>
      <w:pPr>
        <w:tabs>
          <w:tab w:val="num" w:pos="0"/>
        </w:tabs>
        <w:ind w:left="1140" w:hanging="360"/>
      </w:pPr>
    </w:lvl>
  </w:abstractNum>
  <w:abstractNum w:abstractNumId="23" w15:restartNumberingAfterBreak="0">
    <w:nsid w:val="00000015"/>
    <w:multiLevelType w:val="multilevel"/>
    <w:tmpl w:val="99E68AEA"/>
    <w:name w:val="WW8Num23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suff w:val="nothing"/>
      <w:lvlText w:val="%2)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24" w15:restartNumberingAfterBreak="0">
    <w:nsid w:val="00000016"/>
    <w:multiLevelType w:val="multilevel"/>
    <w:tmpl w:val="00000016"/>
    <w:name w:val="WW8Num24"/>
    <w:lvl w:ilvl="0">
      <w:start w:val="1"/>
      <w:numFmt w:val="lowerLetter"/>
      <w:suff w:val="nothing"/>
      <w:lvlText w:val="%1)"/>
      <w:lvlJc w:val="left"/>
      <w:pPr>
        <w:ind w:left="720" w:hanging="360"/>
      </w:pPr>
    </w:lvl>
    <w:lvl w:ilvl="1">
      <w:start w:val="1"/>
      <w:numFmt w:val="decimal"/>
      <w:suff w:val="nothing"/>
      <w:lvlText w:val="%2)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25" w15:restartNumberingAfterBreak="0">
    <w:nsid w:val="0000001B"/>
    <w:multiLevelType w:val="multilevel"/>
    <w:tmpl w:val="DA6AAE66"/>
    <w:name w:val="WW8Num16"/>
    <w:lvl w:ilvl="0">
      <w:start w:val="1"/>
      <w:numFmt w:val="decimal"/>
      <w:suff w:val="nothing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suff w:val="nothing"/>
      <w:lvlText w:val="%2.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26" w15:restartNumberingAfterBreak="0">
    <w:nsid w:val="0000001C"/>
    <w:multiLevelType w:val="multilevel"/>
    <w:tmpl w:val="6BA2B672"/>
    <w:name w:val="WW8Num7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suff w:val="nothing"/>
      <w:lvlText w:val="%2.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27" w15:restartNumberingAfterBreak="0">
    <w:nsid w:val="0000001F"/>
    <w:multiLevelType w:val="multilevel"/>
    <w:tmpl w:val="0000001F"/>
    <w:name w:val="WW8Num15"/>
    <w:lvl w:ilvl="0">
      <w:start w:val="1"/>
      <w:numFmt w:val="decimal"/>
      <w:suff w:val="nothing"/>
      <w:lvlText w:val="%1)"/>
      <w:lvlJc w:val="left"/>
      <w:pPr>
        <w:ind w:left="720" w:hanging="360"/>
      </w:pPr>
    </w:lvl>
    <w:lvl w:ilvl="1">
      <w:start w:val="1"/>
      <w:numFmt w:val="lowerLetter"/>
      <w:suff w:val="nothing"/>
      <w:lvlText w:val="%2.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28" w15:restartNumberingAfterBreak="0">
    <w:nsid w:val="00000020"/>
    <w:multiLevelType w:val="multilevel"/>
    <w:tmpl w:val="B6CC6128"/>
    <w:name w:val="WW8Num21"/>
    <w:lvl w:ilvl="0">
      <w:start w:val="1"/>
      <w:numFmt w:val="decimal"/>
      <w:lvlText w:val="%1)"/>
      <w:lvlJc w:val="left"/>
      <w:pPr>
        <w:tabs>
          <w:tab w:val="num" w:pos="284"/>
        </w:tabs>
        <w:ind w:left="284" w:hanging="284"/>
      </w:pPr>
      <w:rPr>
        <w:rFonts w:hint="default"/>
        <w:b/>
      </w:rPr>
    </w:lvl>
    <w:lvl w:ilvl="1">
      <w:start w:val="1"/>
      <w:numFmt w:val="lowerLetter"/>
      <w:suff w:val="nothing"/>
      <w:lvlText w:val="%2)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29" w15:restartNumberingAfterBreak="0">
    <w:nsid w:val="00000025"/>
    <w:multiLevelType w:val="multilevel"/>
    <w:tmpl w:val="00000025"/>
    <w:name w:val="WW8Num9"/>
    <w:lvl w:ilvl="0">
      <w:start w:val="1"/>
      <w:numFmt w:val="decimal"/>
      <w:suff w:val="nothing"/>
      <w:lvlText w:val="%1)"/>
      <w:lvlJc w:val="left"/>
      <w:pPr>
        <w:ind w:left="720" w:hanging="360"/>
      </w:pPr>
    </w:lvl>
    <w:lvl w:ilvl="1">
      <w:start w:val="1"/>
      <w:numFmt w:val="lowerLetter"/>
      <w:suff w:val="nothing"/>
      <w:lvlText w:val="%2.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30" w15:restartNumberingAfterBreak="0">
    <w:nsid w:val="00000026"/>
    <w:multiLevelType w:val="multilevel"/>
    <w:tmpl w:val="00000026"/>
    <w:name w:val="WW8Num42"/>
    <w:lvl w:ilvl="0">
      <w:start w:val="1"/>
      <w:numFmt w:val="bullet"/>
      <w:lvlText w:val="•"/>
      <w:lvlJc w:val="left"/>
      <w:pPr>
        <w:tabs>
          <w:tab w:val="num" w:pos="283"/>
        </w:tabs>
        <w:ind w:left="283" w:hanging="283"/>
      </w:pPr>
      <w:rPr>
        <w:rFonts w:ascii="StarBats" w:hAnsi="StarBats" w:cs="Wingdings"/>
        <w:sz w:val="18"/>
        <w:szCs w:val="18"/>
      </w:rPr>
    </w:lvl>
    <w:lvl w:ilvl="1">
      <w:start w:val="1"/>
      <w:numFmt w:val="bullet"/>
      <w:lvlText w:val="•"/>
      <w:lvlJc w:val="left"/>
      <w:pPr>
        <w:tabs>
          <w:tab w:val="num" w:pos="566"/>
        </w:tabs>
        <w:ind w:left="566" w:hanging="283"/>
      </w:pPr>
      <w:rPr>
        <w:rFonts w:ascii="StarBats" w:hAnsi="StarBats" w:cs="Wingdings"/>
        <w:sz w:val="18"/>
        <w:szCs w:val="18"/>
      </w:rPr>
    </w:lvl>
    <w:lvl w:ilvl="2">
      <w:start w:val="1"/>
      <w:numFmt w:val="bullet"/>
      <w:lvlText w:val="•"/>
      <w:lvlJc w:val="left"/>
      <w:pPr>
        <w:tabs>
          <w:tab w:val="num" w:pos="849"/>
        </w:tabs>
        <w:ind w:left="849" w:hanging="283"/>
      </w:pPr>
      <w:rPr>
        <w:rFonts w:ascii="StarBats" w:hAnsi="StarBats" w:cs="Wingdings"/>
        <w:sz w:val="18"/>
        <w:szCs w:val="18"/>
      </w:rPr>
    </w:lvl>
    <w:lvl w:ilvl="3">
      <w:start w:val="1"/>
      <w:numFmt w:val="bullet"/>
      <w:lvlText w:val="•"/>
      <w:lvlJc w:val="left"/>
      <w:pPr>
        <w:tabs>
          <w:tab w:val="num" w:pos="1132"/>
        </w:tabs>
        <w:ind w:left="1132" w:hanging="283"/>
      </w:pPr>
      <w:rPr>
        <w:rFonts w:ascii="StarBats" w:hAnsi="StarBats" w:cs="Wingdings"/>
        <w:sz w:val="18"/>
        <w:szCs w:val="18"/>
      </w:rPr>
    </w:lvl>
    <w:lvl w:ilvl="4">
      <w:start w:val="1"/>
      <w:numFmt w:val="bullet"/>
      <w:lvlText w:val="•"/>
      <w:lvlJc w:val="left"/>
      <w:pPr>
        <w:tabs>
          <w:tab w:val="num" w:pos="1415"/>
        </w:tabs>
        <w:ind w:left="1415" w:hanging="283"/>
      </w:pPr>
      <w:rPr>
        <w:rFonts w:ascii="StarBats" w:hAnsi="StarBats" w:cs="Wingdings"/>
        <w:sz w:val="18"/>
        <w:szCs w:val="18"/>
      </w:rPr>
    </w:lvl>
    <w:lvl w:ilvl="5">
      <w:start w:val="1"/>
      <w:numFmt w:val="bullet"/>
      <w:lvlText w:val="•"/>
      <w:lvlJc w:val="left"/>
      <w:pPr>
        <w:tabs>
          <w:tab w:val="num" w:pos="1698"/>
        </w:tabs>
        <w:ind w:left="1698" w:hanging="283"/>
      </w:pPr>
      <w:rPr>
        <w:rFonts w:ascii="StarBats" w:hAnsi="StarBats" w:cs="Wingdings"/>
        <w:sz w:val="18"/>
        <w:szCs w:val="18"/>
      </w:rPr>
    </w:lvl>
    <w:lvl w:ilvl="6">
      <w:start w:val="1"/>
      <w:numFmt w:val="bullet"/>
      <w:lvlText w:val="•"/>
      <w:lvlJc w:val="left"/>
      <w:pPr>
        <w:tabs>
          <w:tab w:val="num" w:pos="1981"/>
        </w:tabs>
        <w:ind w:left="1981" w:hanging="283"/>
      </w:pPr>
      <w:rPr>
        <w:rFonts w:ascii="StarBats" w:hAnsi="StarBats" w:cs="Wingdings"/>
        <w:sz w:val="18"/>
        <w:szCs w:val="18"/>
      </w:rPr>
    </w:lvl>
    <w:lvl w:ilvl="7">
      <w:start w:val="1"/>
      <w:numFmt w:val="bullet"/>
      <w:lvlText w:val="•"/>
      <w:lvlJc w:val="left"/>
      <w:pPr>
        <w:tabs>
          <w:tab w:val="num" w:pos="2264"/>
        </w:tabs>
        <w:ind w:left="2264" w:hanging="283"/>
      </w:pPr>
      <w:rPr>
        <w:rFonts w:ascii="StarBats" w:hAnsi="StarBats" w:cs="Wingdings"/>
        <w:sz w:val="18"/>
        <w:szCs w:val="18"/>
      </w:rPr>
    </w:lvl>
    <w:lvl w:ilvl="8">
      <w:start w:val="1"/>
      <w:numFmt w:val="bullet"/>
      <w:lvlText w:val="•"/>
      <w:lvlJc w:val="left"/>
      <w:pPr>
        <w:tabs>
          <w:tab w:val="num" w:pos="2547"/>
        </w:tabs>
        <w:ind w:left="2547" w:hanging="283"/>
      </w:pPr>
      <w:rPr>
        <w:rFonts w:ascii="StarBats" w:hAnsi="StarBats" w:cs="Wingdings"/>
        <w:sz w:val="18"/>
        <w:szCs w:val="18"/>
      </w:rPr>
    </w:lvl>
  </w:abstractNum>
  <w:abstractNum w:abstractNumId="31" w15:restartNumberingAfterBreak="0">
    <w:nsid w:val="00000027"/>
    <w:multiLevelType w:val="multilevel"/>
    <w:tmpl w:val="00000027"/>
    <w:name w:val="WW8Num43"/>
    <w:lvl w:ilvl="0">
      <w:start w:val="1"/>
      <w:numFmt w:val="bullet"/>
      <w:lvlText w:val="•"/>
      <w:lvlJc w:val="left"/>
      <w:pPr>
        <w:tabs>
          <w:tab w:val="num" w:pos="283"/>
        </w:tabs>
        <w:ind w:left="283" w:hanging="283"/>
      </w:pPr>
      <w:rPr>
        <w:rFonts w:ascii="StarBats" w:hAnsi="StarBats" w:cs="Wingdings"/>
        <w:sz w:val="18"/>
        <w:szCs w:val="18"/>
      </w:rPr>
    </w:lvl>
    <w:lvl w:ilvl="1">
      <w:start w:val="1"/>
      <w:numFmt w:val="bullet"/>
      <w:lvlText w:val="•"/>
      <w:lvlJc w:val="left"/>
      <w:pPr>
        <w:tabs>
          <w:tab w:val="num" w:pos="566"/>
        </w:tabs>
        <w:ind w:left="566" w:hanging="283"/>
      </w:pPr>
      <w:rPr>
        <w:rFonts w:ascii="StarBats" w:hAnsi="StarBats" w:cs="Wingdings"/>
        <w:sz w:val="18"/>
        <w:szCs w:val="18"/>
      </w:rPr>
    </w:lvl>
    <w:lvl w:ilvl="2">
      <w:start w:val="1"/>
      <w:numFmt w:val="bullet"/>
      <w:lvlText w:val="•"/>
      <w:lvlJc w:val="left"/>
      <w:pPr>
        <w:tabs>
          <w:tab w:val="num" w:pos="849"/>
        </w:tabs>
        <w:ind w:left="849" w:hanging="283"/>
      </w:pPr>
      <w:rPr>
        <w:rFonts w:ascii="StarBats" w:hAnsi="StarBats" w:cs="Wingdings"/>
        <w:sz w:val="18"/>
        <w:szCs w:val="18"/>
      </w:rPr>
    </w:lvl>
    <w:lvl w:ilvl="3">
      <w:start w:val="1"/>
      <w:numFmt w:val="bullet"/>
      <w:lvlText w:val="•"/>
      <w:lvlJc w:val="left"/>
      <w:pPr>
        <w:tabs>
          <w:tab w:val="num" w:pos="1132"/>
        </w:tabs>
        <w:ind w:left="1132" w:hanging="283"/>
      </w:pPr>
      <w:rPr>
        <w:rFonts w:ascii="StarBats" w:hAnsi="StarBats" w:cs="Wingdings"/>
        <w:sz w:val="18"/>
        <w:szCs w:val="18"/>
      </w:rPr>
    </w:lvl>
    <w:lvl w:ilvl="4">
      <w:start w:val="1"/>
      <w:numFmt w:val="bullet"/>
      <w:lvlText w:val="•"/>
      <w:lvlJc w:val="left"/>
      <w:pPr>
        <w:tabs>
          <w:tab w:val="num" w:pos="1415"/>
        </w:tabs>
        <w:ind w:left="1415" w:hanging="283"/>
      </w:pPr>
      <w:rPr>
        <w:rFonts w:ascii="StarBats" w:hAnsi="StarBats" w:cs="Wingdings"/>
        <w:sz w:val="18"/>
        <w:szCs w:val="18"/>
      </w:rPr>
    </w:lvl>
    <w:lvl w:ilvl="5">
      <w:start w:val="1"/>
      <w:numFmt w:val="bullet"/>
      <w:lvlText w:val="•"/>
      <w:lvlJc w:val="left"/>
      <w:pPr>
        <w:tabs>
          <w:tab w:val="num" w:pos="1698"/>
        </w:tabs>
        <w:ind w:left="1698" w:hanging="283"/>
      </w:pPr>
      <w:rPr>
        <w:rFonts w:ascii="StarBats" w:hAnsi="StarBats" w:cs="Wingdings"/>
        <w:sz w:val="18"/>
        <w:szCs w:val="18"/>
      </w:rPr>
    </w:lvl>
    <w:lvl w:ilvl="6">
      <w:start w:val="1"/>
      <w:numFmt w:val="bullet"/>
      <w:lvlText w:val="•"/>
      <w:lvlJc w:val="left"/>
      <w:pPr>
        <w:tabs>
          <w:tab w:val="num" w:pos="1981"/>
        </w:tabs>
        <w:ind w:left="1981" w:hanging="283"/>
      </w:pPr>
      <w:rPr>
        <w:rFonts w:ascii="StarBats" w:hAnsi="StarBats" w:cs="Wingdings"/>
        <w:sz w:val="18"/>
        <w:szCs w:val="18"/>
      </w:rPr>
    </w:lvl>
    <w:lvl w:ilvl="7">
      <w:start w:val="1"/>
      <w:numFmt w:val="bullet"/>
      <w:lvlText w:val="•"/>
      <w:lvlJc w:val="left"/>
      <w:pPr>
        <w:tabs>
          <w:tab w:val="num" w:pos="2264"/>
        </w:tabs>
        <w:ind w:left="2264" w:hanging="283"/>
      </w:pPr>
      <w:rPr>
        <w:rFonts w:ascii="StarBats" w:hAnsi="StarBats" w:cs="Wingdings"/>
        <w:sz w:val="18"/>
        <w:szCs w:val="18"/>
      </w:rPr>
    </w:lvl>
    <w:lvl w:ilvl="8">
      <w:start w:val="1"/>
      <w:numFmt w:val="bullet"/>
      <w:lvlText w:val="•"/>
      <w:lvlJc w:val="left"/>
      <w:pPr>
        <w:tabs>
          <w:tab w:val="num" w:pos="2547"/>
        </w:tabs>
        <w:ind w:left="2547" w:hanging="283"/>
      </w:pPr>
      <w:rPr>
        <w:rFonts w:ascii="StarBats" w:hAnsi="StarBats" w:cs="Wingdings"/>
        <w:sz w:val="18"/>
        <w:szCs w:val="18"/>
      </w:rPr>
    </w:lvl>
  </w:abstractNum>
  <w:abstractNum w:abstractNumId="32" w15:restartNumberingAfterBreak="0">
    <w:nsid w:val="00000028"/>
    <w:multiLevelType w:val="multilevel"/>
    <w:tmpl w:val="00000028"/>
    <w:name w:val="WW8Num44"/>
    <w:lvl w:ilvl="0">
      <w:start w:val="1"/>
      <w:numFmt w:val="bullet"/>
      <w:lvlText w:val="•"/>
      <w:lvlJc w:val="left"/>
      <w:pPr>
        <w:tabs>
          <w:tab w:val="num" w:pos="283"/>
        </w:tabs>
        <w:ind w:left="283" w:hanging="283"/>
      </w:pPr>
      <w:rPr>
        <w:rFonts w:ascii="StarBats" w:hAnsi="StarBats" w:cs="Wingdings"/>
        <w:sz w:val="18"/>
        <w:szCs w:val="18"/>
      </w:rPr>
    </w:lvl>
    <w:lvl w:ilvl="1">
      <w:start w:val="1"/>
      <w:numFmt w:val="bullet"/>
      <w:pStyle w:val="Tytu2"/>
      <w:lvlText w:val="•"/>
      <w:lvlJc w:val="left"/>
      <w:pPr>
        <w:tabs>
          <w:tab w:val="num" w:pos="566"/>
        </w:tabs>
        <w:ind w:left="566" w:hanging="283"/>
      </w:pPr>
      <w:rPr>
        <w:rFonts w:ascii="StarBats" w:hAnsi="StarBats" w:cs="Wingdings"/>
        <w:sz w:val="18"/>
        <w:szCs w:val="18"/>
      </w:rPr>
    </w:lvl>
    <w:lvl w:ilvl="2">
      <w:start w:val="1"/>
      <w:numFmt w:val="bullet"/>
      <w:pStyle w:val="Tytu3"/>
      <w:lvlText w:val="•"/>
      <w:lvlJc w:val="left"/>
      <w:pPr>
        <w:tabs>
          <w:tab w:val="num" w:pos="849"/>
        </w:tabs>
        <w:ind w:left="849" w:hanging="283"/>
      </w:pPr>
      <w:rPr>
        <w:rFonts w:ascii="StarBats" w:hAnsi="StarBats" w:cs="Wingdings"/>
        <w:sz w:val="18"/>
        <w:szCs w:val="18"/>
      </w:rPr>
    </w:lvl>
    <w:lvl w:ilvl="3">
      <w:start w:val="1"/>
      <w:numFmt w:val="bullet"/>
      <w:lvlText w:val="•"/>
      <w:lvlJc w:val="left"/>
      <w:pPr>
        <w:tabs>
          <w:tab w:val="num" w:pos="1132"/>
        </w:tabs>
        <w:ind w:left="1132" w:hanging="283"/>
      </w:pPr>
      <w:rPr>
        <w:rFonts w:ascii="StarBats" w:hAnsi="StarBats" w:cs="Wingdings"/>
        <w:sz w:val="18"/>
        <w:szCs w:val="18"/>
      </w:rPr>
    </w:lvl>
    <w:lvl w:ilvl="4">
      <w:start w:val="1"/>
      <w:numFmt w:val="bullet"/>
      <w:lvlText w:val="•"/>
      <w:lvlJc w:val="left"/>
      <w:pPr>
        <w:tabs>
          <w:tab w:val="num" w:pos="1415"/>
        </w:tabs>
        <w:ind w:left="1415" w:hanging="283"/>
      </w:pPr>
      <w:rPr>
        <w:rFonts w:ascii="StarBats" w:hAnsi="StarBats" w:cs="Wingdings"/>
        <w:sz w:val="18"/>
        <w:szCs w:val="18"/>
      </w:rPr>
    </w:lvl>
    <w:lvl w:ilvl="5">
      <w:start w:val="1"/>
      <w:numFmt w:val="bullet"/>
      <w:lvlText w:val="•"/>
      <w:lvlJc w:val="left"/>
      <w:pPr>
        <w:tabs>
          <w:tab w:val="num" w:pos="1698"/>
        </w:tabs>
        <w:ind w:left="1698" w:hanging="283"/>
      </w:pPr>
      <w:rPr>
        <w:rFonts w:ascii="StarBats" w:hAnsi="StarBats" w:cs="Wingdings"/>
        <w:sz w:val="18"/>
        <w:szCs w:val="18"/>
      </w:rPr>
    </w:lvl>
    <w:lvl w:ilvl="6">
      <w:start w:val="1"/>
      <w:numFmt w:val="bullet"/>
      <w:lvlText w:val="•"/>
      <w:lvlJc w:val="left"/>
      <w:pPr>
        <w:tabs>
          <w:tab w:val="num" w:pos="1981"/>
        </w:tabs>
        <w:ind w:left="1981" w:hanging="283"/>
      </w:pPr>
      <w:rPr>
        <w:rFonts w:ascii="StarBats" w:hAnsi="StarBats" w:cs="Wingdings"/>
        <w:sz w:val="18"/>
        <w:szCs w:val="18"/>
      </w:rPr>
    </w:lvl>
    <w:lvl w:ilvl="7">
      <w:start w:val="1"/>
      <w:numFmt w:val="bullet"/>
      <w:lvlText w:val="•"/>
      <w:lvlJc w:val="left"/>
      <w:pPr>
        <w:tabs>
          <w:tab w:val="num" w:pos="2264"/>
        </w:tabs>
        <w:ind w:left="2264" w:hanging="283"/>
      </w:pPr>
      <w:rPr>
        <w:rFonts w:ascii="StarBats" w:hAnsi="StarBats" w:cs="Wingdings"/>
        <w:sz w:val="18"/>
        <w:szCs w:val="18"/>
      </w:rPr>
    </w:lvl>
    <w:lvl w:ilvl="8">
      <w:start w:val="1"/>
      <w:numFmt w:val="bullet"/>
      <w:lvlText w:val="•"/>
      <w:lvlJc w:val="left"/>
      <w:pPr>
        <w:tabs>
          <w:tab w:val="num" w:pos="2547"/>
        </w:tabs>
        <w:ind w:left="2547" w:hanging="283"/>
      </w:pPr>
      <w:rPr>
        <w:rFonts w:ascii="StarBats" w:hAnsi="StarBats" w:cs="Wingdings"/>
        <w:sz w:val="18"/>
        <w:szCs w:val="18"/>
      </w:rPr>
    </w:lvl>
  </w:abstractNum>
  <w:abstractNum w:abstractNumId="33" w15:restartNumberingAfterBreak="0">
    <w:nsid w:val="00000029"/>
    <w:multiLevelType w:val="multilevel"/>
    <w:tmpl w:val="472A6A2A"/>
    <w:name w:val="WW8Num45"/>
    <w:lvl w:ilvl="0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4" w15:restartNumberingAfterBreak="0">
    <w:nsid w:val="0000002A"/>
    <w:multiLevelType w:val="multilevel"/>
    <w:tmpl w:val="0000002A"/>
    <w:name w:val="WW8Num4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2"/>
      <w:numFmt w:val="decimal"/>
      <w:lvlText w:val="%2)"/>
      <w:lvlJc w:val="left"/>
      <w:pPr>
        <w:tabs>
          <w:tab w:val="num" w:pos="566"/>
        </w:tabs>
        <w:ind w:left="566" w:hanging="283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5" w15:restartNumberingAfterBreak="0">
    <w:nsid w:val="0000002D"/>
    <w:multiLevelType w:val="multilevel"/>
    <w:tmpl w:val="0000002D"/>
    <w:name w:val="WW8Num27"/>
    <w:lvl w:ilvl="0">
      <w:start w:val="1"/>
      <w:numFmt w:val="decimal"/>
      <w:suff w:val="nothing"/>
      <w:lvlText w:val="%1)"/>
      <w:lvlJc w:val="left"/>
      <w:pPr>
        <w:ind w:left="720" w:hanging="360"/>
      </w:pPr>
    </w:lvl>
    <w:lvl w:ilvl="1">
      <w:start w:val="1"/>
      <w:numFmt w:val="lowerLetter"/>
      <w:suff w:val="nothing"/>
      <w:lvlText w:val="%2.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36" w15:restartNumberingAfterBreak="0">
    <w:nsid w:val="00000030"/>
    <w:multiLevelType w:val="multilevel"/>
    <w:tmpl w:val="00000030"/>
    <w:name w:val="WW8Num1"/>
    <w:lvl w:ilvl="0">
      <w:start w:val="1"/>
      <w:numFmt w:val="decimal"/>
      <w:suff w:val="nothing"/>
      <w:lvlText w:val="%1)"/>
      <w:lvlJc w:val="left"/>
      <w:pPr>
        <w:ind w:left="720" w:hanging="360"/>
      </w:pPr>
    </w:lvl>
    <w:lvl w:ilvl="1">
      <w:start w:val="1"/>
      <w:numFmt w:val="lowerLetter"/>
      <w:suff w:val="nothing"/>
      <w:lvlText w:val="%2)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37" w15:restartNumberingAfterBreak="0">
    <w:nsid w:val="00000032"/>
    <w:multiLevelType w:val="multilevel"/>
    <w:tmpl w:val="8AA45990"/>
    <w:name w:val="WW8Num63"/>
    <w:lvl w:ilvl="0">
      <w:start w:val="2"/>
      <w:numFmt w:val="decimal"/>
      <w:lvlText w:val="%1)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8" w15:restartNumberingAfterBreak="0">
    <w:nsid w:val="00000033"/>
    <w:multiLevelType w:val="multilevel"/>
    <w:tmpl w:val="F9664042"/>
    <w:name w:val="WW8Num64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566"/>
        </w:tabs>
        <w:ind w:left="566" w:hanging="283"/>
      </w:pPr>
    </w:lvl>
    <w:lvl w:ilvl="2">
      <w:start w:val="1"/>
      <w:numFmt w:val="decimal"/>
      <w:lvlText w:val="%3."/>
      <w:lvlJc w:val="left"/>
      <w:pPr>
        <w:tabs>
          <w:tab w:val="num" w:pos="849"/>
        </w:tabs>
        <w:ind w:left="849" w:hanging="283"/>
      </w:pPr>
    </w:lvl>
    <w:lvl w:ilvl="3">
      <w:start w:val="1"/>
      <w:numFmt w:val="decimal"/>
      <w:lvlText w:val="%4."/>
      <w:lvlJc w:val="left"/>
      <w:pPr>
        <w:tabs>
          <w:tab w:val="num" w:pos="1132"/>
        </w:tabs>
        <w:ind w:left="1132" w:hanging="283"/>
      </w:pPr>
    </w:lvl>
    <w:lvl w:ilvl="4">
      <w:start w:val="1"/>
      <w:numFmt w:val="decimal"/>
      <w:lvlText w:val="%5."/>
      <w:lvlJc w:val="left"/>
      <w:pPr>
        <w:tabs>
          <w:tab w:val="num" w:pos="1415"/>
        </w:tabs>
        <w:ind w:left="1415" w:hanging="283"/>
      </w:pPr>
    </w:lvl>
    <w:lvl w:ilvl="5">
      <w:start w:val="1"/>
      <w:numFmt w:val="decimal"/>
      <w:lvlText w:val="%6."/>
      <w:lvlJc w:val="left"/>
      <w:pPr>
        <w:tabs>
          <w:tab w:val="num" w:pos="1698"/>
        </w:tabs>
        <w:ind w:left="1698" w:hanging="283"/>
      </w:pPr>
    </w:lvl>
    <w:lvl w:ilvl="6">
      <w:start w:val="1"/>
      <w:numFmt w:val="decimal"/>
      <w:lvlText w:val="%7."/>
      <w:lvlJc w:val="left"/>
      <w:pPr>
        <w:tabs>
          <w:tab w:val="num" w:pos="1981"/>
        </w:tabs>
        <w:ind w:left="1981" w:hanging="283"/>
      </w:pPr>
    </w:lvl>
    <w:lvl w:ilvl="7">
      <w:start w:val="1"/>
      <w:numFmt w:val="decimal"/>
      <w:lvlText w:val="%8."/>
      <w:lvlJc w:val="left"/>
      <w:pPr>
        <w:tabs>
          <w:tab w:val="num" w:pos="2264"/>
        </w:tabs>
        <w:ind w:left="2264" w:hanging="283"/>
      </w:pPr>
    </w:lvl>
    <w:lvl w:ilvl="8">
      <w:start w:val="1"/>
      <w:numFmt w:val="decimal"/>
      <w:lvlText w:val="%9."/>
      <w:lvlJc w:val="left"/>
      <w:pPr>
        <w:tabs>
          <w:tab w:val="num" w:pos="2547"/>
        </w:tabs>
        <w:ind w:left="2547" w:hanging="283"/>
      </w:pPr>
    </w:lvl>
  </w:abstractNum>
  <w:abstractNum w:abstractNumId="39" w15:restartNumberingAfterBreak="0">
    <w:nsid w:val="00000034"/>
    <w:multiLevelType w:val="multilevel"/>
    <w:tmpl w:val="00000034"/>
    <w:name w:val="WW8Num6"/>
    <w:lvl w:ilvl="0">
      <w:start w:val="1"/>
      <w:numFmt w:val="decimal"/>
      <w:suff w:val="nothing"/>
      <w:lvlText w:val="%1)"/>
      <w:lvlJc w:val="left"/>
      <w:pPr>
        <w:ind w:left="720" w:hanging="360"/>
      </w:pPr>
    </w:lvl>
    <w:lvl w:ilvl="1">
      <w:start w:val="1"/>
      <w:numFmt w:val="lowerLetter"/>
      <w:suff w:val="nothing"/>
      <w:lvlText w:val="%2.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40" w15:restartNumberingAfterBreak="0">
    <w:nsid w:val="00000035"/>
    <w:multiLevelType w:val="multilevel"/>
    <w:tmpl w:val="00000035"/>
    <w:name w:val="WW8Num20"/>
    <w:lvl w:ilvl="0">
      <w:start w:val="1"/>
      <w:numFmt w:val="decimal"/>
      <w:suff w:val="nothing"/>
      <w:lvlText w:val="%1."/>
      <w:lvlJc w:val="left"/>
      <w:pPr>
        <w:ind w:left="720" w:hanging="360"/>
      </w:pPr>
    </w:lvl>
    <w:lvl w:ilvl="1">
      <w:start w:val="1"/>
      <w:numFmt w:val="lowerLetter"/>
      <w:suff w:val="nothing"/>
      <w:lvlText w:val="%2.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41" w15:restartNumberingAfterBreak="0">
    <w:nsid w:val="00000037"/>
    <w:multiLevelType w:val="singleLevel"/>
    <w:tmpl w:val="9BD49550"/>
    <w:name w:val="WW8Num70"/>
    <w:lvl w:ilvl="0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/>
      </w:rPr>
    </w:lvl>
  </w:abstractNum>
  <w:abstractNum w:abstractNumId="42" w15:restartNumberingAfterBreak="0">
    <w:nsid w:val="00000056"/>
    <w:multiLevelType w:val="multilevel"/>
    <w:tmpl w:val="00000056"/>
    <w:name w:val="WW8Num10"/>
    <w:lvl w:ilvl="0">
      <w:start w:val="1"/>
      <w:numFmt w:val="decimal"/>
      <w:suff w:val="nothing"/>
      <w:lvlText w:val="%1)"/>
      <w:lvlJc w:val="left"/>
      <w:pPr>
        <w:ind w:left="720" w:hanging="360"/>
      </w:pPr>
    </w:lvl>
    <w:lvl w:ilvl="1">
      <w:start w:val="1"/>
      <w:numFmt w:val="lowerLetter"/>
      <w:suff w:val="nothing"/>
      <w:lvlText w:val="%2.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43" w15:restartNumberingAfterBreak="0">
    <w:nsid w:val="001250D2"/>
    <w:multiLevelType w:val="multilevel"/>
    <w:tmpl w:val="C5003D7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00590474"/>
    <w:multiLevelType w:val="multilevel"/>
    <w:tmpl w:val="9E9E8CA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eastAsia="Times New Roman"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5" w15:restartNumberingAfterBreak="0">
    <w:nsid w:val="00660363"/>
    <w:multiLevelType w:val="hybridMultilevel"/>
    <w:tmpl w:val="EEDCF09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8D741B04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267A7F9A">
      <w:start w:val="1"/>
      <w:numFmt w:val="lowerLetter"/>
      <w:lvlText w:val="%3."/>
      <w:lvlJc w:val="left"/>
      <w:pPr>
        <w:ind w:left="2340" w:hanging="36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0A4410B"/>
    <w:multiLevelType w:val="hybridMultilevel"/>
    <w:tmpl w:val="EBC81EF4"/>
    <w:lvl w:ilvl="0" w:tplc="04150011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7" w15:restartNumberingAfterBreak="0">
    <w:nsid w:val="00AC0045"/>
    <w:multiLevelType w:val="hybridMultilevel"/>
    <w:tmpl w:val="60E843DC"/>
    <w:lvl w:ilvl="0" w:tplc="C4F6C43A">
      <w:start w:val="1"/>
      <w:numFmt w:val="lowerLetter"/>
      <w:lvlText w:val="%1.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48" w15:restartNumberingAfterBreak="0">
    <w:nsid w:val="00FD1B03"/>
    <w:multiLevelType w:val="multilevel"/>
    <w:tmpl w:val="DE82CE90"/>
    <w:styleLink w:val="WW8Num4"/>
    <w:lvl w:ilvl="0">
      <w:numFmt w:val="bullet"/>
      <w:lvlText w:val=""/>
      <w:lvlJc w:val="left"/>
      <w:rPr>
        <w:rFonts w:ascii="Wingdings" w:hAnsi="Wingdings" w:cs="StarSymbol, 'Arial Unicode MS'"/>
        <w:sz w:val="18"/>
        <w:szCs w:val="18"/>
      </w:rPr>
    </w:lvl>
    <w:lvl w:ilvl="1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2">
      <w:numFmt w:val="bullet"/>
      <w:lvlText w:val="■"/>
      <w:lvlJc w:val="left"/>
      <w:rPr>
        <w:rFonts w:ascii="StarSymbol, 'Arial Unicode MS'" w:hAnsi="StarSymbol, 'Arial Unicode MS'" w:cs="Symbol"/>
        <w:sz w:val="16"/>
        <w:szCs w:val="16"/>
      </w:rPr>
    </w:lvl>
    <w:lvl w:ilvl="3">
      <w:numFmt w:val="bullet"/>
      <w:lvlText w:val=""/>
      <w:lvlJc w:val="left"/>
      <w:rPr>
        <w:rFonts w:ascii="Wingdings" w:hAnsi="Wingdings" w:cs="StarSymbol, 'Arial Unicode MS'"/>
        <w:sz w:val="18"/>
        <w:szCs w:val="18"/>
      </w:rPr>
    </w:lvl>
    <w:lvl w:ilvl="4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5">
      <w:numFmt w:val="bullet"/>
      <w:lvlText w:val="■"/>
      <w:lvlJc w:val="left"/>
      <w:rPr>
        <w:rFonts w:ascii="StarSymbol, 'Arial Unicode MS'" w:hAnsi="StarSymbol, 'Arial Unicode MS'" w:cs="Symbol"/>
        <w:sz w:val="16"/>
        <w:szCs w:val="16"/>
      </w:rPr>
    </w:lvl>
    <w:lvl w:ilvl="6">
      <w:numFmt w:val="bullet"/>
      <w:lvlText w:val=""/>
      <w:lvlJc w:val="left"/>
      <w:rPr>
        <w:rFonts w:ascii="Wingdings" w:hAnsi="Wingdings" w:cs="StarSymbol, 'Arial Unicode MS'"/>
        <w:sz w:val="18"/>
        <w:szCs w:val="18"/>
      </w:rPr>
    </w:lvl>
    <w:lvl w:ilvl="7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8">
      <w:numFmt w:val="bullet"/>
      <w:lvlText w:val="■"/>
      <w:lvlJc w:val="left"/>
      <w:rPr>
        <w:rFonts w:ascii="StarSymbol, 'Arial Unicode MS'" w:hAnsi="StarSymbol, 'Arial Unicode MS'" w:cs="Symbol"/>
        <w:sz w:val="16"/>
        <w:szCs w:val="16"/>
      </w:rPr>
    </w:lvl>
  </w:abstractNum>
  <w:abstractNum w:abstractNumId="49" w15:restartNumberingAfterBreak="0">
    <w:nsid w:val="014C00E9"/>
    <w:multiLevelType w:val="hybridMultilevel"/>
    <w:tmpl w:val="C7661D38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01D90DB8"/>
    <w:multiLevelType w:val="multilevel"/>
    <w:tmpl w:val="46802CE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1" w15:restartNumberingAfterBreak="0">
    <w:nsid w:val="01E6167D"/>
    <w:multiLevelType w:val="hybridMultilevel"/>
    <w:tmpl w:val="436A993C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52" w15:restartNumberingAfterBreak="0">
    <w:nsid w:val="01F83058"/>
    <w:multiLevelType w:val="multilevel"/>
    <w:tmpl w:val="1D3A96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3" w15:restartNumberingAfterBreak="0">
    <w:nsid w:val="0234401D"/>
    <w:multiLevelType w:val="hybridMultilevel"/>
    <w:tmpl w:val="06427446"/>
    <w:lvl w:ilvl="0" w:tplc="081C985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54" w15:restartNumberingAfterBreak="0">
    <w:nsid w:val="02866F2F"/>
    <w:multiLevelType w:val="singleLevel"/>
    <w:tmpl w:val="04150017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</w:abstractNum>
  <w:abstractNum w:abstractNumId="55" w15:restartNumberingAfterBreak="0">
    <w:nsid w:val="02F22595"/>
    <w:multiLevelType w:val="multilevel"/>
    <w:tmpl w:val="DA7A2820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56" w15:restartNumberingAfterBreak="0">
    <w:nsid w:val="0317313E"/>
    <w:multiLevelType w:val="multilevel"/>
    <w:tmpl w:val="E7C02D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7" w15:restartNumberingAfterBreak="0">
    <w:nsid w:val="03271AC3"/>
    <w:multiLevelType w:val="multilevel"/>
    <w:tmpl w:val="40323A28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80" w:hanging="1440"/>
      </w:pPr>
      <w:rPr>
        <w:rFonts w:hint="default"/>
      </w:rPr>
    </w:lvl>
  </w:abstractNum>
  <w:abstractNum w:abstractNumId="58" w15:restartNumberingAfterBreak="0">
    <w:nsid w:val="03587A31"/>
    <w:multiLevelType w:val="multilevel"/>
    <w:tmpl w:val="0410251C"/>
    <w:styleLink w:val="WW8Num22"/>
    <w:lvl w:ilvl="0">
      <w:start w:val="9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9" w15:restartNumberingAfterBreak="0">
    <w:nsid w:val="037B2C34"/>
    <w:multiLevelType w:val="singleLevel"/>
    <w:tmpl w:val="61DCA3B2"/>
    <w:lvl w:ilvl="0">
      <w:start w:val="1"/>
      <w:numFmt w:val="decimal"/>
      <w:lvlText w:val="%1)"/>
      <w:lvlJc w:val="left"/>
      <w:pPr>
        <w:tabs>
          <w:tab w:val="num" w:pos="1069"/>
        </w:tabs>
        <w:ind w:left="1049" w:hanging="34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</w:rPr>
    </w:lvl>
  </w:abstractNum>
  <w:abstractNum w:abstractNumId="60" w15:restartNumberingAfterBreak="0">
    <w:nsid w:val="038D5C0C"/>
    <w:multiLevelType w:val="hybridMultilevel"/>
    <w:tmpl w:val="D3F4EC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039057DB"/>
    <w:multiLevelType w:val="multilevel"/>
    <w:tmpl w:val="694CE192"/>
    <w:styleLink w:val="WW8Num23"/>
    <w:lvl w:ilvl="0">
      <w:start w:val="1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62" w15:restartNumberingAfterBreak="0">
    <w:nsid w:val="039A65BA"/>
    <w:multiLevelType w:val="multilevel"/>
    <w:tmpl w:val="5930E21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1288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63" w15:restartNumberingAfterBreak="0">
    <w:nsid w:val="04462768"/>
    <w:multiLevelType w:val="hybridMultilevel"/>
    <w:tmpl w:val="B802B28A"/>
    <w:lvl w:ilvl="0" w:tplc="632E34A2">
      <w:start w:val="1"/>
      <w:numFmt w:val="lowerLetter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4" w15:restartNumberingAfterBreak="0">
    <w:nsid w:val="04887E54"/>
    <w:multiLevelType w:val="hybridMultilevel"/>
    <w:tmpl w:val="C64249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04AB489E"/>
    <w:multiLevelType w:val="hybridMultilevel"/>
    <w:tmpl w:val="134471F6"/>
    <w:lvl w:ilvl="0" w:tplc="450AF638">
      <w:start w:val="1"/>
      <w:numFmt w:val="decimal"/>
      <w:lvlText w:val="%1.2.3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051D5E2D"/>
    <w:multiLevelType w:val="singleLevel"/>
    <w:tmpl w:val="922656A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ascii="Times New Roman" w:hAnsi="Times New Roman" w:cs="Times New Roman" w:hint="default"/>
        <w:color w:val="auto"/>
      </w:rPr>
    </w:lvl>
  </w:abstractNum>
  <w:abstractNum w:abstractNumId="67" w15:restartNumberingAfterBreak="0">
    <w:nsid w:val="05857CD8"/>
    <w:multiLevelType w:val="multilevel"/>
    <w:tmpl w:val="A39AFD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05AD7842"/>
    <w:multiLevelType w:val="hybridMultilevel"/>
    <w:tmpl w:val="B8063F8A"/>
    <w:lvl w:ilvl="0" w:tplc="00000013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9" w15:restartNumberingAfterBreak="0">
    <w:nsid w:val="06190B4C"/>
    <w:multiLevelType w:val="multilevel"/>
    <w:tmpl w:val="9F82ED2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eastAsia="Times New Roman"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0" w15:restartNumberingAfterBreak="0">
    <w:nsid w:val="06273786"/>
    <w:multiLevelType w:val="multilevel"/>
    <w:tmpl w:val="1F2C43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1" w15:restartNumberingAfterBreak="0">
    <w:nsid w:val="064359FE"/>
    <w:multiLevelType w:val="hybridMultilevel"/>
    <w:tmpl w:val="5F1E9292"/>
    <w:lvl w:ilvl="0" w:tplc="0415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2" w15:restartNumberingAfterBreak="0">
    <w:nsid w:val="066326DF"/>
    <w:multiLevelType w:val="hybridMultilevel"/>
    <w:tmpl w:val="2D9E50DE"/>
    <w:lvl w:ilvl="0" w:tplc="D0141C52">
      <w:start w:val="1"/>
      <w:numFmt w:val="lowerLetter"/>
      <w:lvlText w:val="%1)"/>
      <w:lvlJc w:val="left"/>
      <w:pPr>
        <w:ind w:left="1062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73" w15:restartNumberingAfterBreak="0">
    <w:nsid w:val="06993904"/>
    <w:multiLevelType w:val="hybridMultilevel"/>
    <w:tmpl w:val="27B8352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06BB6882"/>
    <w:multiLevelType w:val="hybridMultilevel"/>
    <w:tmpl w:val="135CF0F4"/>
    <w:lvl w:ilvl="0" w:tplc="48E4AA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06D25AE5"/>
    <w:multiLevelType w:val="hybridMultilevel"/>
    <w:tmpl w:val="96F6D3E8"/>
    <w:lvl w:ilvl="0" w:tplc="B60C889A">
      <w:start w:val="1"/>
      <w:numFmt w:val="decimal"/>
      <w:lvlText w:val="%1.3.1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" w15:restartNumberingAfterBreak="0">
    <w:nsid w:val="06F51311"/>
    <w:multiLevelType w:val="hybridMultilevel"/>
    <w:tmpl w:val="B9D6CFD6"/>
    <w:name w:val="WW8Num172"/>
    <w:lvl w:ilvl="0" w:tplc="A1083CEE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96584B10">
      <w:start w:val="1"/>
      <w:numFmt w:val="lowerLetter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688094CC">
      <w:start w:val="1"/>
      <w:numFmt w:val="decimal"/>
      <w:lvlText w:val="%3)"/>
      <w:lvlJc w:val="left"/>
      <w:pPr>
        <w:tabs>
          <w:tab w:val="num" w:pos="2689"/>
        </w:tabs>
        <w:ind w:left="2689" w:hanging="360"/>
      </w:pPr>
      <w:rPr>
        <w:rFonts w:hint="default"/>
      </w:rPr>
    </w:lvl>
    <w:lvl w:ilvl="3" w:tplc="0FC2D7B2">
      <w:start w:val="1"/>
      <w:numFmt w:val="none"/>
      <w:lvlText w:val="3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4" w:tplc="3BD4A5FC">
      <w:start w:val="1"/>
      <w:numFmt w:val="lowerLetter"/>
      <w:lvlText w:val="%5)"/>
      <w:lvlJc w:val="left"/>
      <w:pPr>
        <w:tabs>
          <w:tab w:val="num" w:pos="3949"/>
        </w:tabs>
        <w:ind w:left="3949" w:hanging="360"/>
      </w:pPr>
      <w:rPr>
        <w:rFonts w:hint="default"/>
        <w:b w:val="0"/>
        <w:i w:val="0"/>
        <w:color w:val="auto"/>
        <w:sz w:val="24"/>
        <w:szCs w:val="24"/>
      </w:rPr>
    </w:lvl>
    <w:lvl w:ilvl="5" w:tplc="F57AD442">
      <w:start w:val="1"/>
      <w:numFmt w:val="upperLetter"/>
      <w:lvlText w:val="%6)"/>
      <w:lvlJc w:val="left"/>
      <w:pPr>
        <w:ind w:left="4849" w:hanging="360"/>
      </w:pPr>
      <w:rPr>
        <w:rFonts w:eastAsia="Times New Roman" w:hint="default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7" w15:restartNumberingAfterBreak="0">
    <w:nsid w:val="074C222A"/>
    <w:multiLevelType w:val="hybridMultilevel"/>
    <w:tmpl w:val="EBC81EF4"/>
    <w:lvl w:ilvl="0" w:tplc="04150011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8" w15:restartNumberingAfterBreak="0">
    <w:nsid w:val="07684397"/>
    <w:multiLevelType w:val="hybridMultilevel"/>
    <w:tmpl w:val="8A5096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07863DD4"/>
    <w:multiLevelType w:val="hybridMultilevel"/>
    <w:tmpl w:val="48F651BA"/>
    <w:lvl w:ilvl="0" w:tplc="BB9272A6">
      <w:start w:val="1"/>
      <w:numFmt w:val="bullet"/>
      <w:lvlText w:val=""/>
      <w:lvlJc w:val="left"/>
      <w:pPr>
        <w:ind w:left="27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80" w15:restartNumberingAfterBreak="0">
    <w:nsid w:val="080C5407"/>
    <w:multiLevelType w:val="hybridMultilevel"/>
    <w:tmpl w:val="C5ACDD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08137A46"/>
    <w:multiLevelType w:val="multilevel"/>
    <w:tmpl w:val="39F02888"/>
    <w:lvl w:ilvl="0">
      <w:start w:val="6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2" w15:restartNumberingAfterBreak="0">
    <w:nsid w:val="0816742E"/>
    <w:multiLevelType w:val="multilevel"/>
    <w:tmpl w:val="00000050"/>
    <w:name w:val="WW8Num21232222"/>
    <w:lvl w:ilvl="0">
      <w:start w:val="2"/>
      <w:numFmt w:val="decimal"/>
      <w:suff w:val="nothing"/>
      <w:lvlText w:val="%1)"/>
      <w:lvlJc w:val="left"/>
      <w:pPr>
        <w:ind w:left="463" w:hanging="283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08252EBB"/>
    <w:multiLevelType w:val="hybridMultilevel"/>
    <w:tmpl w:val="D3F4EC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08281F98"/>
    <w:multiLevelType w:val="multilevel"/>
    <w:tmpl w:val="8872285E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3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85" w15:restartNumberingAfterBreak="0">
    <w:nsid w:val="082B07AF"/>
    <w:multiLevelType w:val="hybridMultilevel"/>
    <w:tmpl w:val="38AECCE6"/>
    <w:lvl w:ilvl="0" w:tplc="2F40369E">
      <w:start w:val="1"/>
      <w:numFmt w:val="decimal"/>
      <w:lvlText w:val="%1)"/>
      <w:lvlJc w:val="left"/>
      <w:pPr>
        <w:ind w:left="644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6" w15:restartNumberingAfterBreak="0">
    <w:nsid w:val="08490224"/>
    <w:multiLevelType w:val="hybridMultilevel"/>
    <w:tmpl w:val="D36210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08792DFD"/>
    <w:multiLevelType w:val="multilevel"/>
    <w:tmpl w:val="A25C377A"/>
    <w:lvl w:ilvl="0">
      <w:start w:val="6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8" w15:restartNumberingAfterBreak="0">
    <w:nsid w:val="08AB34B6"/>
    <w:multiLevelType w:val="hybridMultilevel"/>
    <w:tmpl w:val="0D9A34DE"/>
    <w:lvl w:ilvl="0" w:tplc="AC4451CE">
      <w:start w:val="1"/>
      <w:numFmt w:val="lowerLetter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9" w15:restartNumberingAfterBreak="0">
    <w:nsid w:val="09855C05"/>
    <w:multiLevelType w:val="multilevel"/>
    <w:tmpl w:val="CA3CEDFA"/>
    <w:styleLink w:val="WW8Num7"/>
    <w:lvl w:ilvl="0">
      <w:start w:val="9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90" w15:restartNumberingAfterBreak="0">
    <w:nsid w:val="09D85C61"/>
    <w:multiLevelType w:val="hybridMultilevel"/>
    <w:tmpl w:val="4C98C83C"/>
    <w:name w:val="WW8Num21222"/>
    <w:lvl w:ilvl="0" w:tplc="2F703F9A">
      <w:start w:val="4"/>
      <w:numFmt w:val="decimal"/>
      <w:lvlText w:val="%1)"/>
      <w:lvlJc w:val="left"/>
      <w:pPr>
        <w:tabs>
          <w:tab w:val="num" w:pos="284"/>
        </w:tabs>
        <w:ind w:left="284" w:hanging="284"/>
      </w:pPr>
      <w:rPr>
        <w:rFonts w:hint="default"/>
        <w:b w:val="0"/>
      </w:rPr>
    </w:lvl>
    <w:lvl w:ilvl="1" w:tplc="5D5AAEC8">
      <w:start w:val="1"/>
      <w:numFmt w:val="lowerLetter"/>
      <w:lvlText w:val="%2)"/>
      <w:lvlJc w:val="left"/>
      <w:pPr>
        <w:tabs>
          <w:tab w:val="num" w:pos="1004"/>
        </w:tabs>
        <w:ind w:left="1004" w:hanging="284"/>
      </w:pPr>
      <w:rPr>
        <w:rFonts w:hint="default"/>
      </w:rPr>
    </w:lvl>
    <w:lvl w:ilvl="2" w:tplc="BBF8969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C62FF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6088AC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3C03ED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B1EA7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A0582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604EC6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1" w15:restartNumberingAfterBreak="0">
    <w:nsid w:val="0A1166C6"/>
    <w:multiLevelType w:val="hybridMultilevel"/>
    <w:tmpl w:val="604A9516"/>
    <w:lvl w:ilvl="0" w:tplc="DA58E33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2" w15:restartNumberingAfterBreak="0">
    <w:nsid w:val="0A4F2A6B"/>
    <w:multiLevelType w:val="hybridMultilevel"/>
    <w:tmpl w:val="451A87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0A6038BA"/>
    <w:multiLevelType w:val="hybridMultilevel"/>
    <w:tmpl w:val="E5C681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0A89523D"/>
    <w:multiLevelType w:val="multilevel"/>
    <w:tmpl w:val="976812E8"/>
    <w:numStyleLink w:val="Styl3"/>
  </w:abstractNum>
  <w:abstractNum w:abstractNumId="95" w15:restartNumberingAfterBreak="0">
    <w:nsid w:val="0AEC268F"/>
    <w:multiLevelType w:val="multilevel"/>
    <w:tmpl w:val="060EA22C"/>
    <w:styleLink w:val="WW8Num17"/>
    <w:lvl w:ilvl="0">
      <w:start w:val="1"/>
      <w:numFmt w:val="decimal"/>
      <w:lvlText w:val="%1."/>
      <w:lvlJc w:val="left"/>
    </w:lvl>
    <w:lvl w:ilvl="1">
      <w:start w:val="3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96" w15:restartNumberingAfterBreak="0">
    <w:nsid w:val="0B3E7B26"/>
    <w:multiLevelType w:val="multilevel"/>
    <w:tmpl w:val="0D98D3F2"/>
    <w:lvl w:ilvl="0">
      <w:start w:val="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imes New Roman" w:hAnsi="Times New Roman" w:cs="Times New Roman" w:hint="default"/>
        <w:b/>
        <w:strike w:val="0"/>
        <w:sz w:val="22"/>
        <w:szCs w:val="22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7" w15:restartNumberingAfterBreak="0">
    <w:nsid w:val="0B737029"/>
    <w:multiLevelType w:val="hybridMultilevel"/>
    <w:tmpl w:val="485AF3FE"/>
    <w:lvl w:ilvl="0" w:tplc="BB9272A6">
      <w:start w:val="1"/>
      <w:numFmt w:val="bullet"/>
      <w:lvlText w:val=""/>
      <w:lvlJc w:val="left"/>
      <w:pPr>
        <w:ind w:left="27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98" w15:restartNumberingAfterBreak="0">
    <w:nsid w:val="0BA866AA"/>
    <w:multiLevelType w:val="hybridMultilevel"/>
    <w:tmpl w:val="6340EEAA"/>
    <w:lvl w:ilvl="0" w:tplc="A66CFE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0BC06DD5"/>
    <w:multiLevelType w:val="hybridMultilevel"/>
    <w:tmpl w:val="040468BA"/>
    <w:lvl w:ilvl="0" w:tplc="0C74FFBA">
      <w:start w:val="1"/>
      <w:numFmt w:val="decimal"/>
      <w:lvlText w:val="%1)"/>
      <w:lvlJc w:val="left"/>
      <w:pPr>
        <w:ind w:left="2127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847" w:hanging="360"/>
      </w:pPr>
    </w:lvl>
    <w:lvl w:ilvl="2" w:tplc="0415001B" w:tentative="1">
      <w:start w:val="1"/>
      <w:numFmt w:val="lowerRoman"/>
      <w:lvlText w:val="%3."/>
      <w:lvlJc w:val="right"/>
      <w:pPr>
        <w:ind w:left="3567" w:hanging="180"/>
      </w:pPr>
    </w:lvl>
    <w:lvl w:ilvl="3" w:tplc="0415000F" w:tentative="1">
      <w:start w:val="1"/>
      <w:numFmt w:val="decimal"/>
      <w:lvlText w:val="%4."/>
      <w:lvlJc w:val="left"/>
      <w:pPr>
        <w:ind w:left="4287" w:hanging="360"/>
      </w:pPr>
    </w:lvl>
    <w:lvl w:ilvl="4" w:tplc="04150019" w:tentative="1">
      <w:start w:val="1"/>
      <w:numFmt w:val="lowerLetter"/>
      <w:lvlText w:val="%5."/>
      <w:lvlJc w:val="left"/>
      <w:pPr>
        <w:ind w:left="5007" w:hanging="360"/>
      </w:pPr>
    </w:lvl>
    <w:lvl w:ilvl="5" w:tplc="0415001B" w:tentative="1">
      <w:start w:val="1"/>
      <w:numFmt w:val="lowerRoman"/>
      <w:lvlText w:val="%6."/>
      <w:lvlJc w:val="right"/>
      <w:pPr>
        <w:ind w:left="5727" w:hanging="180"/>
      </w:pPr>
    </w:lvl>
    <w:lvl w:ilvl="6" w:tplc="0415000F" w:tentative="1">
      <w:start w:val="1"/>
      <w:numFmt w:val="decimal"/>
      <w:lvlText w:val="%7."/>
      <w:lvlJc w:val="left"/>
      <w:pPr>
        <w:ind w:left="6447" w:hanging="360"/>
      </w:pPr>
    </w:lvl>
    <w:lvl w:ilvl="7" w:tplc="04150019" w:tentative="1">
      <w:start w:val="1"/>
      <w:numFmt w:val="lowerLetter"/>
      <w:lvlText w:val="%8."/>
      <w:lvlJc w:val="left"/>
      <w:pPr>
        <w:ind w:left="7167" w:hanging="360"/>
      </w:pPr>
    </w:lvl>
    <w:lvl w:ilvl="8" w:tplc="0415001B" w:tentative="1">
      <w:start w:val="1"/>
      <w:numFmt w:val="lowerRoman"/>
      <w:lvlText w:val="%9."/>
      <w:lvlJc w:val="right"/>
      <w:pPr>
        <w:ind w:left="7887" w:hanging="180"/>
      </w:pPr>
    </w:lvl>
  </w:abstractNum>
  <w:abstractNum w:abstractNumId="100" w15:restartNumberingAfterBreak="0">
    <w:nsid w:val="0BE207DB"/>
    <w:multiLevelType w:val="hybridMultilevel"/>
    <w:tmpl w:val="14C2CBD2"/>
    <w:lvl w:ilvl="0" w:tplc="BE9ACB14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0C067D3D"/>
    <w:multiLevelType w:val="multilevel"/>
    <w:tmpl w:val="3B8848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63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2" w15:restartNumberingAfterBreak="0">
    <w:nsid w:val="0C472C5F"/>
    <w:multiLevelType w:val="hybridMultilevel"/>
    <w:tmpl w:val="C2B41210"/>
    <w:lvl w:ilvl="0" w:tplc="460C926A">
      <w:start w:val="1"/>
      <w:numFmt w:val="lowerLetter"/>
      <w:lvlText w:val="%1)"/>
      <w:lvlJc w:val="left"/>
      <w:pPr>
        <w:ind w:left="6848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7568" w:hanging="360"/>
      </w:pPr>
    </w:lvl>
    <w:lvl w:ilvl="2" w:tplc="0415001B" w:tentative="1">
      <w:start w:val="1"/>
      <w:numFmt w:val="lowerRoman"/>
      <w:lvlText w:val="%3."/>
      <w:lvlJc w:val="right"/>
      <w:pPr>
        <w:ind w:left="8288" w:hanging="180"/>
      </w:pPr>
    </w:lvl>
    <w:lvl w:ilvl="3" w:tplc="0415000F" w:tentative="1">
      <w:start w:val="1"/>
      <w:numFmt w:val="decimal"/>
      <w:lvlText w:val="%4."/>
      <w:lvlJc w:val="left"/>
      <w:pPr>
        <w:ind w:left="9008" w:hanging="360"/>
      </w:pPr>
    </w:lvl>
    <w:lvl w:ilvl="4" w:tplc="04150019" w:tentative="1">
      <w:start w:val="1"/>
      <w:numFmt w:val="lowerLetter"/>
      <w:lvlText w:val="%5."/>
      <w:lvlJc w:val="left"/>
      <w:pPr>
        <w:ind w:left="9728" w:hanging="360"/>
      </w:pPr>
    </w:lvl>
    <w:lvl w:ilvl="5" w:tplc="0415001B" w:tentative="1">
      <w:start w:val="1"/>
      <w:numFmt w:val="lowerRoman"/>
      <w:lvlText w:val="%6."/>
      <w:lvlJc w:val="right"/>
      <w:pPr>
        <w:ind w:left="10448" w:hanging="180"/>
      </w:pPr>
    </w:lvl>
    <w:lvl w:ilvl="6" w:tplc="0415000F" w:tentative="1">
      <w:start w:val="1"/>
      <w:numFmt w:val="decimal"/>
      <w:lvlText w:val="%7."/>
      <w:lvlJc w:val="left"/>
      <w:pPr>
        <w:ind w:left="11168" w:hanging="360"/>
      </w:pPr>
    </w:lvl>
    <w:lvl w:ilvl="7" w:tplc="04150019" w:tentative="1">
      <w:start w:val="1"/>
      <w:numFmt w:val="lowerLetter"/>
      <w:lvlText w:val="%8."/>
      <w:lvlJc w:val="left"/>
      <w:pPr>
        <w:ind w:left="11888" w:hanging="360"/>
      </w:pPr>
    </w:lvl>
    <w:lvl w:ilvl="8" w:tplc="0415001B" w:tentative="1">
      <w:start w:val="1"/>
      <w:numFmt w:val="lowerRoman"/>
      <w:lvlText w:val="%9."/>
      <w:lvlJc w:val="right"/>
      <w:pPr>
        <w:ind w:left="12608" w:hanging="180"/>
      </w:pPr>
    </w:lvl>
  </w:abstractNum>
  <w:abstractNum w:abstractNumId="103" w15:restartNumberingAfterBreak="0">
    <w:nsid w:val="0C595388"/>
    <w:multiLevelType w:val="hybridMultilevel"/>
    <w:tmpl w:val="9524003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4" w15:restartNumberingAfterBreak="0">
    <w:nsid w:val="0C6061F2"/>
    <w:multiLevelType w:val="singleLevel"/>
    <w:tmpl w:val="00000010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105" w15:restartNumberingAfterBreak="0">
    <w:nsid w:val="0CBE0FBB"/>
    <w:multiLevelType w:val="multilevel"/>
    <w:tmpl w:val="83EEC03E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6" w15:restartNumberingAfterBreak="0">
    <w:nsid w:val="0CF4270F"/>
    <w:multiLevelType w:val="hybridMultilevel"/>
    <w:tmpl w:val="3B58F45C"/>
    <w:name w:val="WW8Num26222"/>
    <w:lvl w:ilvl="0" w:tplc="64E88C0A">
      <w:start w:val="9"/>
      <w:numFmt w:val="upperRoman"/>
      <w:lvlText w:val="%1."/>
      <w:lvlJc w:val="left"/>
      <w:pPr>
        <w:tabs>
          <w:tab w:val="num" w:pos="60"/>
        </w:tabs>
        <w:ind w:left="344" w:hanging="284"/>
      </w:pPr>
      <w:rPr>
        <w:rFonts w:hint="default"/>
      </w:rPr>
    </w:lvl>
    <w:lvl w:ilvl="1" w:tplc="F70A02C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33442F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626AB7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F6A556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AD6F8E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53CAD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D80A45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87AF5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7" w15:restartNumberingAfterBreak="0">
    <w:nsid w:val="0D337E0E"/>
    <w:multiLevelType w:val="multilevel"/>
    <w:tmpl w:val="6C86C518"/>
    <w:lvl w:ilvl="0">
      <w:start w:val="4"/>
      <w:numFmt w:val="decimal"/>
      <w:lvlText w:val="%1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30" w:hanging="840"/>
      </w:pPr>
      <w:rPr>
        <w:rFonts w:hint="default"/>
        <w:b/>
      </w:rPr>
    </w:lvl>
    <w:lvl w:ilvl="2">
      <w:start w:val="3"/>
      <w:numFmt w:val="decimal"/>
      <w:lvlText w:val="%1.%2.%3"/>
      <w:lvlJc w:val="left"/>
      <w:pPr>
        <w:ind w:left="1020" w:hanging="84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110" w:hanging="840"/>
      </w:pPr>
      <w:rPr>
        <w:rFonts w:hint="default"/>
        <w:b/>
      </w:rPr>
    </w:lvl>
    <w:lvl w:ilvl="4">
      <w:start w:val="3"/>
      <w:numFmt w:val="decimal"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53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98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07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520" w:hanging="1800"/>
      </w:pPr>
      <w:rPr>
        <w:rFonts w:hint="default"/>
        <w:b/>
      </w:rPr>
    </w:lvl>
  </w:abstractNum>
  <w:abstractNum w:abstractNumId="108" w15:restartNumberingAfterBreak="0">
    <w:nsid w:val="0D802521"/>
    <w:multiLevelType w:val="hybridMultilevel"/>
    <w:tmpl w:val="B336CC9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 w15:restartNumberingAfterBreak="0">
    <w:nsid w:val="0E61637C"/>
    <w:multiLevelType w:val="hybridMultilevel"/>
    <w:tmpl w:val="C9625990"/>
    <w:lvl w:ilvl="0" w:tplc="A01A7EE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0" w15:restartNumberingAfterBreak="0">
    <w:nsid w:val="0E731611"/>
    <w:multiLevelType w:val="hybridMultilevel"/>
    <w:tmpl w:val="768C55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1" w15:restartNumberingAfterBreak="0">
    <w:nsid w:val="0E94079E"/>
    <w:multiLevelType w:val="multilevel"/>
    <w:tmpl w:val="0F349F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025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2" w15:restartNumberingAfterBreak="0">
    <w:nsid w:val="0EA33E1C"/>
    <w:multiLevelType w:val="hybridMultilevel"/>
    <w:tmpl w:val="B964A040"/>
    <w:lvl w:ilvl="0" w:tplc="BB9272A6">
      <w:start w:val="1"/>
      <w:numFmt w:val="bullet"/>
      <w:lvlText w:val=""/>
      <w:lvlJc w:val="left"/>
      <w:pPr>
        <w:ind w:left="1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113" w15:restartNumberingAfterBreak="0">
    <w:nsid w:val="0EF046DF"/>
    <w:multiLevelType w:val="multilevel"/>
    <w:tmpl w:val="7DB02AC4"/>
    <w:lvl w:ilvl="0">
      <w:start w:val="1"/>
      <w:numFmt w:val="decimal"/>
      <w:pStyle w:val="Punkt"/>
      <w:lvlText w:val="%1."/>
      <w:lvlJc w:val="left"/>
      <w:pPr>
        <w:tabs>
          <w:tab w:val="num" w:pos="454"/>
        </w:tabs>
        <w:ind w:left="454" w:hanging="454"/>
      </w:pPr>
      <w:rPr>
        <w:rFonts w:ascii="Times New Roman" w:hAnsi="Times New Roman" w:hint="default"/>
        <w:b w:val="0"/>
        <w:i w:val="0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757"/>
        </w:tabs>
        <w:ind w:left="757" w:hanging="397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4" w15:restartNumberingAfterBreak="0">
    <w:nsid w:val="0F101106"/>
    <w:multiLevelType w:val="hybridMultilevel"/>
    <w:tmpl w:val="5E205964"/>
    <w:name w:val="WW8Num642"/>
    <w:lvl w:ilvl="0" w:tplc="4BB01C38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E46A447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399200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F9CEE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C504F4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D5CA3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A062C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7B6BC9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DC8F3C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5" w15:restartNumberingAfterBreak="0">
    <w:nsid w:val="0F27011C"/>
    <w:multiLevelType w:val="hybridMultilevel"/>
    <w:tmpl w:val="72583E6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 w15:restartNumberingAfterBreak="0">
    <w:nsid w:val="0F5446C3"/>
    <w:multiLevelType w:val="hybridMultilevel"/>
    <w:tmpl w:val="E708E528"/>
    <w:name w:val="WW8Num702222"/>
    <w:lvl w:ilvl="0" w:tplc="5442F642">
      <w:start w:val="10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C7BC17C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44C153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49EA0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F2899C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A46FDF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54AEAA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DA4BA7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290676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7" w15:restartNumberingAfterBreak="0">
    <w:nsid w:val="0F7F348C"/>
    <w:multiLevelType w:val="hybridMultilevel"/>
    <w:tmpl w:val="D64CDEFE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0FB712B0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9" w15:restartNumberingAfterBreak="0">
    <w:nsid w:val="10164670"/>
    <w:multiLevelType w:val="hybridMultilevel"/>
    <w:tmpl w:val="EE2000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103C101D"/>
    <w:multiLevelType w:val="multilevel"/>
    <w:tmpl w:val="9F54D1EE"/>
    <w:styleLink w:val="WW8Num14"/>
    <w:lvl w:ilvl="0">
      <w:start w:val="1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21" w15:restartNumberingAfterBreak="0">
    <w:nsid w:val="106B790A"/>
    <w:multiLevelType w:val="hybridMultilevel"/>
    <w:tmpl w:val="0DF85B8A"/>
    <w:lvl w:ilvl="0" w:tplc="1CD0993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106C3E1F"/>
    <w:multiLevelType w:val="multilevel"/>
    <w:tmpl w:val="C57A7CF6"/>
    <w:styleLink w:val="WW8Num10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23" w15:restartNumberingAfterBreak="0">
    <w:nsid w:val="107173C0"/>
    <w:multiLevelType w:val="hybridMultilevel"/>
    <w:tmpl w:val="CFF443CA"/>
    <w:name w:val="WW8Num64222"/>
    <w:lvl w:ilvl="0" w:tplc="4AF02C40">
      <w:start w:val="4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2BA0D9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05E05F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B14E22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BB026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6644F9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57C2D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88487E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632DEA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4" w15:restartNumberingAfterBreak="0">
    <w:nsid w:val="10AD6C68"/>
    <w:multiLevelType w:val="hybridMultilevel"/>
    <w:tmpl w:val="14C2CBD2"/>
    <w:lvl w:ilvl="0" w:tplc="BE9ACB14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10B51638"/>
    <w:multiLevelType w:val="multilevel"/>
    <w:tmpl w:val="EF54072A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suff w:val="nothing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800" w:hanging="180"/>
      </w:pPr>
    </w:lvl>
    <w:lvl w:ilvl="3">
      <w:start w:val="1"/>
      <w:numFmt w:val="decimal"/>
      <w:suff w:val="nothing"/>
      <w:lvlText w:val="%4."/>
      <w:lvlJc w:val="left"/>
      <w:pPr>
        <w:ind w:left="2520" w:hanging="360"/>
      </w:pPr>
    </w:lvl>
    <w:lvl w:ilvl="4">
      <w:start w:val="1"/>
      <w:numFmt w:val="lowerLetter"/>
      <w:suff w:val="nothing"/>
      <w:lvlText w:val="%5."/>
      <w:lvlJc w:val="left"/>
      <w:pPr>
        <w:ind w:left="3240" w:hanging="360"/>
      </w:pPr>
    </w:lvl>
    <w:lvl w:ilvl="5">
      <w:start w:val="1"/>
      <w:numFmt w:val="lowerRoman"/>
      <w:suff w:val="nothing"/>
      <w:lvlText w:val="%6."/>
      <w:lvlJc w:val="right"/>
      <w:pPr>
        <w:ind w:left="3960" w:hanging="180"/>
      </w:pPr>
    </w:lvl>
    <w:lvl w:ilvl="6">
      <w:start w:val="1"/>
      <w:numFmt w:val="decimal"/>
      <w:suff w:val="nothing"/>
      <w:lvlText w:val="%7."/>
      <w:lvlJc w:val="left"/>
      <w:pPr>
        <w:ind w:left="502" w:hanging="360"/>
      </w:pPr>
    </w:lvl>
    <w:lvl w:ilvl="7">
      <w:start w:val="1"/>
      <w:numFmt w:val="lowerLetter"/>
      <w:suff w:val="nothing"/>
      <w:lvlText w:val="%8."/>
      <w:lvlJc w:val="left"/>
      <w:pPr>
        <w:ind w:left="5400" w:hanging="360"/>
      </w:pPr>
    </w:lvl>
    <w:lvl w:ilvl="8">
      <w:start w:val="1"/>
      <w:numFmt w:val="lowerRoman"/>
      <w:suff w:val="nothing"/>
      <w:lvlText w:val="%9."/>
      <w:lvlJc w:val="right"/>
      <w:pPr>
        <w:ind w:left="6120" w:hanging="180"/>
      </w:pPr>
    </w:lvl>
  </w:abstractNum>
  <w:abstractNum w:abstractNumId="126" w15:restartNumberingAfterBreak="0">
    <w:nsid w:val="1114507E"/>
    <w:multiLevelType w:val="hybridMultilevel"/>
    <w:tmpl w:val="574C6D54"/>
    <w:name w:val="WW8Num10222"/>
    <w:lvl w:ilvl="0" w:tplc="68724662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7394862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56872B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B2A02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26E9C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95031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7BA784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044F2D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AD2059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7" w15:restartNumberingAfterBreak="0">
    <w:nsid w:val="112A2012"/>
    <w:multiLevelType w:val="hybridMultilevel"/>
    <w:tmpl w:val="9730A726"/>
    <w:lvl w:ilvl="0" w:tplc="1F2650F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8" w15:restartNumberingAfterBreak="0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120A2CF0"/>
    <w:multiLevelType w:val="hybridMultilevel"/>
    <w:tmpl w:val="AE708CBE"/>
    <w:lvl w:ilvl="0" w:tplc="A7C8452C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0" w15:restartNumberingAfterBreak="0">
    <w:nsid w:val="121861DA"/>
    <w:multiLevelType w:val="hybridMultilevel"/>
    <w:tmpl w:val="4BA8FB5C"/>
    <w:lvl w:ilvl="0" w:tplc="04150017">
      <w:start w:val="1"/>
      <w:numFmt w:val="lowerLetter"/>
      <w:lvlText w:val="%1)"/>
      <w:lvlJc w:val="left"/>
      <w:pPr>
        <w:ind w:left="2145" w:hanging="360"/>
      </w:pPr>
    </w:lvl>
    <w:lvl w:ilvl="1" w:tplc="04150019" w:tentative="1">
      <w:start w:val="1"/>
      <w:numFmt w:val="lowerLetter"/>
      <w:lvlText w:val="%2."/>
      <w:lvlJc w:val="left"/>
      <w:pPr>
        <w:ind w:left="2865" w:hanging="360"/>
      </w:pPr>
    </w:lvl>
    <w:lvl w:ilvl="2" w:tplc="0415001B" w:tentative="1">
      <w:start w:val="1"/>
      <w:numFmt w:val="lowerRoman"/>
      <w:lvlText w:val="%3."/>
      <w:lvlJc w:val="right"/>
      <w:pPr>
        <w:ind w:left="3585" w:hanging="180"/>
      </w:pPr>
    </w:lvl>
    <w:lvl w:ilvl="3" w:tplc="0415000F" w:tentative="1">
      <w:start w:val="1"/>
      <w:numFmt w:val="decimal"/>
      <w:lvlText w:val="%4."/>
      <w:lvlJc w:val="left"/>
      <w:pPr>
        <w:ind w:left="4305" w:hanging="360"/>
      </w:pPr>
    </w:lvl>
    <w:lvl w:ilvl="4" w:tplc="04150019" w:tentative="1">
      <w:start w:val="1"/>
      <w:numFmt w:val="lowerLetter"/>
      <w:lvlText w:val="%5."/>
      <w:lvlJc w:val="left"/>
      <w:pPr>
        <w:ind w:left="5025" w:hanging="360"/>
      </w:pPr>
    </w:lvl>
    <w:lvl w:ilvl="5" w:tplc="0415001B" w:tentative="1">
      <w:start w:val="1"/>
      <w:numFmt w:val="lowerRoman"/>
      <w:lvlText w:val="%6."/>
      <w:lvlJc w:val="right"/>
      <w:pPr>
        <w:ind w:left="5745" w:hanging="180"/>
      </w:pPr>
    </w:lvl>
    <w:lvl w:ilvl="6" w:tplc="0415000F" w:tentative="1">
      <w:start w:val="1"/>
      <w:numFmt w:val="decimal"/>
      <w:lvlText w:val="%7."/>
      <w:lvlJc w:val="left"/>
      <w:pPr>
        <w:ind w:left="6465" w:hanging="360"/>
      </w:pPr>
    </w:lvl>
    <w:lvl w:ilvl="7" w:tplc="04150019" w:tentative="1">
      <w:start w:val="1"/>
      <w:numFmt w:val="lowerLetter"/>
      <w:lvlText w:val="%8."/>
      <w:lvlJc w:val="left"/>
      <w:pPr>
        <w:ind w:left="7185" w:hanging="360"/>
      </w:pPr>
    </w:lvl>
    <w:lvl w:ilvl="8" w:tplc="0415001B" w:tentative="1">
      <w:start w:val="1"/>
      <w:numFmt w:val="lowerRoman"/>
      <w:lvlText w:val="%9."/>
      <w:lvlJc w:val="right"/>
      <w:pPr>
        <w:ind w:left="7905" w:hanging="180"/>
      </w:pPr>
    </w:lvl>
  </w:abstractNum>
  <w:abstractNum w:abstractNumId="131" w15:restartNumberingAfterBreak="0">
    <w:nsid w:val="12CC4B23"/>
    <w:multiLevelType w:val="hybridMultilevel"/>
    <w:tmpl w:val="2D9E50DE"/>
    <w:lvl w:ilvl="0" w:tplc="D0141C52">
      <w:start w:val="1"/>
      <w:numFmt w:val="lowerLetter"/>
      <w:lvlText w:val="%1)"/>
      <w:lvlJc w:val="left"/>
      <w:pPr>
        <w:ind w:left="1062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32" w15:restartNumberingAfterBreak="0">
    <w:nsid w:val="12D22871"/>
    <w:multiLevelType w:val="hybridMultilevel"/>
    <w:tmpl w:val="D17C2ED6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133" w15:restartNumberingAfterBreak="0">
    <w:nsid w:val="12DF2FAD"/>
    <w:multiLevelType w:val="multilevel"/>
    <w:tmpl w:val="EC481C4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34" w15:restartNumberingAfterBreak="0">
    <w:nsid w:val="13182779"/>
    <w:multiLevelType w:val="multilevel"/>
    <w:tmpl w:val="A39AFD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35" w15:restartNumberingAfterBreak="0">
    <w:nsid w:val="136E15C2"/>
    <w:multiLevelType w:val="multilevel"/>
    <w:tmpl w:val="2EACC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771"/>
        </w:tabs>
        <w:ind w:left="2771" w:hanging="360"/>
      </w:pPr>
      <w:rPr>
        <w:rFonts w:ascii="Symbol" w:hAnsi="Symbol" w:hint="default"/>
        <w:sz w:val="20"/>
      </w:rPr>
    </w:lvl>
    <w:lvl w:ilvl="3">
      <w:start w:val="1"/>
      <w:numFmt w:val="decimal"/>
      <w:lvlText w:val="%4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decimal"/>
      <w:lvlText w:val="%6)"/>
      <w:lvlJc w:val="left"/>
      <w:pPr>
        <w:ind w:left="4320" w:hanging="360"/>
      </w:pPr>
      <w:rPr>
        <w:rFonts w:hint="default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6" w15:restartNumberingAfterBreak="0">
    <w:nsid w:val="14065677"/>
    <w:multiLevelType w:val="hybridMultilevel"/>
    <w:tmpl w:val="574A0626"/>
    <w:lvl w:ilvl="0" w:tplc="42729F1C">
      <w:start w:val="1"/>
      <w:numFmt w:val="lowerLetter"/>
      <w:lvlText w:val="%1)"/>
      <w:lvlJc w:val="left"/>
      <w:pPr>
        <w:ind w:left="2847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3567" w:hanging="360"/>
      </w:pPr>
    </w:lvl>
    <w:lvl w:ilvl="2" w:tplc="0415001B" w:tentative="1">
      <w:start w:val="1"/>
      <w:numFmt w:val="lowerRoman"/>
      <w:lvlText w:val="%3."/>
      <w:lvlJc w:val="right"/>
      <w:pPr>
        <w:ind w:left="4287" w:hanging="180"/>
      </w:pPr>
    </w:lvl>
    <w:lvl w:ilvl="3" w:tplc="0415000F" w:tentative="1">
      <w:start w:val="1"/>
      <w:numFmt w:val="decimal"/>
      <w:lvlText w:val="%4."/>
      <w:lvlJc w:val="left"/>
      <w:pPr>
        <w:ind w:left="5007" w:hanging="360"/>
      </w:pPr>
    </w:lvl>
    <w:lvl w:ilvl="4" w:tplc="04150019" w:tentative="1">
      <w:start w:val="1"/>
      <w:numFmt w:val="lowerLetter"/>
      <w:lvlText w:val="%5."/>
      <w:lvlJc w:val="left"/>
      <w:pPr>
        <w:ind w:left="5727" w:hanging="360"/>
      </w:pPr>
    </w:lvl>
    <w:lvl w:ilvl="5" w:tplc="0415001B" w:tentative="1">
      <w:start w:val="1"/>
      <w:numFmt w:val="lowerRoman"/>
      <w:lvlText w:val="%6."/>
      <w:lvlJc w:val="right"/>
      <w:pPr>
        <w:ind w:left="6447" w:hanging="180"/>
      </w:pPr>
    </w:lvl>
    <w:lvl w:ilvl="6" w:tplc="0415000F" w:tentative="1">
      <w:start w:val="1"/>
      <w:numFmt w:val="decimal"/>
      <w:lvlText w:val="%7."/>
      <w:lvlJc w:val="left"/>
      <w:pPr>
        <w:ind w:left="7167" w:hanging="360"/>
      </w:pPr>
    </w:lvl>
    <w:lvl w:ilvl="7" w:tplc="04150019" w:tentative="1">
      <w:start w:val="1"/>
      <w:numFmt w:val="lowerLetter"/>
      <w:lvlText w:val="%8."/>
      <w:lvlJc w:val="left"/>
      <w:pPr>
        <w:ind w:left="7887" w:hanging="360"/>
      </w:pPr>
    </w:lvl>
    <w:lvl w:ilvl="8" w:tplc="0415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137" w15:restartNumberingAfterBreak="0">
    <w:nsid w:val="144D6F48"/>
    <w:multiLevelType w:val="multilevel"/>
    <w:tmpl w:val="98988A7A"/>
    <w:name w:val="WW8Num7023"/>
    <w:lvl w:ilvl="0">
      <w:start w:val="2"/>
      <w:numFmt w:val="upperRoman"/>
      <w:lvlText w:val="%1."/>
      <w:lvlJc w:val="left"/>
      <w:pPr>
        <w:tabs>
          <w:tab w:val="num" w:pos="60"/>
        </w:tabs>
        <w:ind w:left="344" w:hanging="284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b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8" w15:restartNumberingAfterBreak="0">
    <w:nsid w:val="14640176"/>
    <w:multiLevelType w:val="multilevel"/>
    <w:tmpl w:val="EE36332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800"/>
      </w:pPr>
      <w:rPr>
        <w:rFonts w:hint="default"/>
      </w:rPr>
    </w:lvl>
  </w:abstractNum>
  <w:abstractNum w:abstractNumId="139" w15:restartNumberingAfterBreak="0">
    <w:nsid w:val="146763A0"/>
    <w:multiLevelType w:val="hybridMultilevel"/>
    <w:tmpl w:val="E6C6CEB6"/>
    <w:lvl w:ilvl="0" w:tplc="B66039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0" w15:restartNumberingAfterBreak="0">
    <w:nsid w:val="146D3E1F"/>
    <w:multiLevelType w:val="singleLevel"/>
    <w:tmpl w:val="00000013"/>
    <w:lvl w:ilvl="0">
      <w:start w:val="1"/>
      <w:numFmt w:val="decimal"/>
      <w:lvlText w:val="%1)"/>
      <w:lvlJc w:val="left"/>
      <w:pPr>
        <w:ind w:left="360" w:hanging="360"/>
      </w:pPr>
    </w:lvl>
  </w:abstractNum>
  <w:abstractNum w:abstractNumId="141" w15:restartNumberingAfterBreak="0">
    <w:nsid w:val="14721EAE"/>
    <w:multiLevelType w:val="hybridMultilevel"/>
    <w:tmpl w:val="94367B00"/>
    <w:lvl w:ilvl="0" w:tplc="18C0FE1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2" w15:restartNumberingAfterBreak="0">
    <w:nsid w:val="14B62DD2"/>
    <w:multiLevelType w:val="hybridMultilevel"/>
    <w:tmpl w:val="FF785DAC"/>
    <w:lvl w:ilvl="0" w:tplc="BB9272A6">
      <w:start w:val="1"/>
      <w:numFmt w:val="bullet"/>
      <w:lvlText w:val=""/>
      <w:lvlJc w:val="left"/>
      <w:pPr>
        <w:ind w:left="27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143" w15:restartNumberingAfterBreak="0">
    <w:nsid w:val="15535451"/>
    <w:multiLevelType w:val="hybridMultilevel"/>
    <w:tmpl w:val="6F14B03A"/>
    <w:lvl w:ilvl="0" w:tplc="44E8E73C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4" w15:restartNumberingAfterBreak="0">
    <w:nsid w:val="156A4008"/>
    <w:multiLevelType w:val="hybridMultilevel"/>
    <w:tmpl w:val="817CFDF6"/>
    <w:lvl w:ilvl="0" w:tplc="00000013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15B27DA0"/>
    <w:multiLevelType w:val="hybridMultilevel"/>
    <w:tmpl w:val="9072FD96"/>
    <w:name w:val="WW8Num212322"/>
    <w:lvl w:ilvl="0" w:tplc="29AE3E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6E06FA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B3243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7BE1C9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324C4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34C66D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B9E12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CC0AA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9227FE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6" w15:restartNumberingAfterBreak="0">
    <w:nsid w:val="15C312BF"/>
    <w:multiLevelType w:val="multilevel"/>
    <w:tmpl w:val="407A1122"/>
    <w:lvl w:ilvl="0">
      <w:start w:val="9"/>
      <w:numFmt w:val="decimal"/>
      <w:lvlText w:val="%1.2.3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7" w15:restartNumberingAfterBreak="0">
    <w:nsid w:val="163C204F"/>
    <w:multiLevelType w:val="hybridMultilevel"/>
    <w:tmpl w:val="249AB3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16B42804"/>
    <w:multiLevelType w:val="hybridMultilevel"/>
    <w:tmpl w:val="C4D0EAD8"/>
    <w:lvl w:ilvl="0" w:tplc="FC7E2D68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9" w15:restartNumberingAfterBreak="0">
    <w:nsid w:val="1749067F"/>
    <w:multiLevelType w:val="hybridMultilevel"/>
    <w:tmpl w:val="33F464A6"/>
    <w:lvl w:ilvl="0" w:tplc="B0121FCA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auto"/>
      </w:rPr>
    </w:lvl>
    <w:lvl w:ilvl="1" w:tplc="08D07C08">
      <w:start w:val="3"/>
      <w:numFmt w:val="decimal"/>
      <w:lvlText w:val="%2."/>
      <w:lvlJc w:val="center"/>
      <w:pPr>
        <w:tabs>
          <w:tab w:val="num" w:pos="1534"/>
        </w:tabs>
        <w:ind w:left="1534" w:hanging="45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175A7AD3"/>
    <w:multiLevelType w:val="singleLevel"/>
    <w:tmpl w:val="00000014"/>
    <w:lvl w:ilvl="0">
      <w:start w:val="1"/>
      <w:numFmt w:val="lowerLetter"/>
      <w:lvlText w:val="%1)"/>
      <w:lvlJc w:val="left"/>
      <w:pPr>
        <w:tabs>
          <w:tab w:val="num" w:pos="0"/>
        </w:tabs>
        <w:ind w:left="1140" w:hanging="360"/>
      </w:pPr>
    </w:lvl>
  </w:abstractNum>
  <w:abstractNum w:abstractNumId="151" w15:restartNumberingAfterBreak="0">
    <w:nsid w:val="17710663"/>
    <w:multiLevelType w:val="multilevel"/>
    <w:tmpl w:val="C5003D7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2" w15:restartNumberingAfterBreak="0">
    <w:nsid w:val="178A4304"/>
    <w:multiLevelType w:val="hybridMultilevel"/>
    <w:tmpl w:val="457E52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17960A0D"/>
    <w:multiLevelType w:val="hybridMultilevel"/>
    <w:tmpl w:val="A1F4900A"/>
    <w:lvl w:ilvl="0" w:tplc="BB9272A6">
      <w:start w:val="1"/>
      <w:numFmt w:val="bullet"/>
      <w:lvlText w:val=""/>
      <w:lvlJc w:val="left"/>
      <w:pPr>
        <w:ind w:left="27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520" w:hanging="360"/>
      </w:pPr>
      <w:rPr>
        <w:rFonts w:ascii="Wingdings" w:hAnsi="Wingdings" w:hint="default"/>
      </w:rPr>
    </w:lvl>
  </w:abstractNum>
  <w:abstractNum w:abstractNumId="154" w15:restartNumberingAfterBreak="0">
    <w:nsid w:val="17F95937"/>
    <w:multiLevelType w:val="hybridMultilevel"/>
    <w:tmpl w:val="3112F8A6"/>
    <w:lvl w:ilvl="0" w:tplc="61DCA3B2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5" w15:restartNumberingAfterBreak="0">
    <w:nsid w:val="17FD6896"/>
    <w:multiLevelType w:val="multilevel"/>
    <w:tmpl w:val="0C989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56" w15:restartNumberingAfterBreak="0">
    <w:nsid w:val="180654F6"/>
    <w:multiLevelType w:val="hybridMultilevel"/>
    <w:tmpl w:val="607CFCE0"/>
    <w:lvl w:ilvl="0" w:tplc="450AF638">
      <w:start w:val="1"/>
      <w:numFmt w:val="decimal"/>
      <w:lvlText w:val="%1.2.3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 w15:restartNumberingAfterBreak="0">
    <w:nsid w:val="182451B6"/>
    <w:multiLevelType w:val="hybridMultilevel"/>
    <w:tmpl w:val="EC5C39AA"/>
    <w:name w:val="WW8Num2122232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8" w15:restartNumberingAfterBreak="0">
    <w:nsid w:val="183610D0"/>
    <w:multiLevelType w:val="hybridMultilevel"/>
    <w:tmpl w:val="F1947F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189D66A8"/>
    <w:multiLevelType w:val="multilevel"/>
    <w:tmpl w:val="02A27D20"/>
    <w:styleLink w:val="WW8Num8"/>
    <w:lvl w:ilvl="0">
      <w:numFmt w:val="bullet"/>
      <w:lvlText w:val=""/>
      <w:lvlJc w:val="left"/>
      <w:rPr>
        <w:rFonts w:ascii="Wingdings" w:hAnsi="Wingdings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60" w15:restartNumberingAfterBreak="0">
    <w:nsid w:val="18A35703"/>
    <w:multiLevelType w:val="hybridMultilevel"/>
    <w:tmpl w:val="A6DEFD0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1" w15:restartNumberingAfterBreak="0">
    <w:nsid w:val="1914403C"/>
    <w:multiLevelType w:val="hybridMultilevel"/>
    <w:tmpl w:val="3D18326C"/>
    <w:lvl w:ilvl="0" w:tplc="7ABC20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2" w15:restartNumberingAfterBreak="0">
    <w:nsid w:val="193F396E"/>
    <w:multiLevelType w:val="hybridMultilevel"/>
    <w:tmpl w:val="3D18326C"/>
    <w:lvl w:ilvl="0" w:tplc="7ABC20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3" w15:restartNumberingAfterBreak="0">
    <w:nsid w:val="19586ABF"/>
    <w:multiLevelType w:val="hybridMultilevel"/>
    <w:tmpl w:val="436A993C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164" w15:restartNumberingAfterBreak="0">
    <w:nsid w:val="1A04533B"/>
    <w:multiLevelType w:val="hybridMultilevel"/>
    <w:tmpl w:val="6CB03ED2"/>
    <w:lvl w:ilvl="0" w:tplc="301C251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1A25234D"/>
    <w:multiLevelType w:val="hybridMultilevel"/>
    <w:tmpl w:val="4336C0CC"/>
    <w:lvl w:ilvl="0" w:tplc="D974B4D2">
      <w:start w:val="1"/>
      <w:numFmt w:val="decimal"/>
      <w:lvlText w:val="%1."/>
      <w:lvlJc w:val="right"/>
      <w:pPr>
        <w:tabs>
          <w:tab w:val="num" w:pos="72"/>
        </w:tabs>
        <w:ind w:left="72" w:hanging="72"/>
      </w:pPr>
      <w:rPr>
        <w:rFonts w:ascii="Times New Roman" w:hAnsi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1A58577E"/>
    <w:multiLevelType w:val="multilevel"/>
    <w:tmpl w:val="9F82ED2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eastAsia="Times New Roman"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67" w15:restartNumberingAfterBreak="0">
    <w:nsid w:val="1A805A9B"/>
    <w:multiLevelType w:val="multilevel"/>
    <w:tmpl w:val="5930E21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1288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68" w15:restartNumberingAfterBreak="0">
    <w:nsid w:val="1A8B0389"/>
    <w:multiLevelType w:val="multilevel"/>
    <w:tmpl w:val="B3CE9D9C"/>
    <w:styleLink w:val="WW8Num6"/>
    <w:lvl w:ilvl="0">
      <w:numFmt w:val="bullet"/>
      <w:lvlText w:val=""/>
      <w:lvlJc w:val="left"/>
      <w:rPr>
        <w:rFonts w:ascii="Wingdings" w:hAnsi="Wingdings"/>
        <w:sz w:val="20"/>
      </w:rPr>
    </w:lvl>
    <w:lvl w:ilvl="1">
      <w:numFmt w:val="bullet"/>
      <w:lvlText w:val=""/>
      <w:lvlJc w:val="left"/>
      <w:rPr>
        <w:rFonts w:ascii="Wingdings 2" w:hAnsi="Wingdings 2"/>
        <w:sz w:val="20"/>
      </w:rPr>
    </w:lvl>
    <w:lvl w:ilvl="2">
      <w:numFmt w:val="bullet"/>
      <w:lvlText w:val="■"/>
      <w:lvlJc w:val="left"/>
      <w:rPr>
        <w:rFonts w:ascii="StarSymbol, 'Arial Unicode MS'" w:hAnsi="StarSymbol, 'Arial Unicode MS'"/>
        <w:sz w:val="20"/>
      </w:rPr>
    </w:lvl>
    <w:lvl w:ilvl="3">
      <w:numFmt w:val="bullet"/>
      <w:lvlText w:val=""/>
      <w:lvlJc w:val="left"/>
      <w:rPr>
        <w:rFonts w:ascii="Wingdings" w:hAnsi="Wingdings"/>
        <w:sz w:val="20"/>
      </w:rPr>
    </w:lvl>
    <w:lvl w:ilvl="4">
      <w:numFmt w:val="bullet"/>
      <w:lvlText w:val=""/>
      <w:lvlJc w:val="left"/>
      <w:rPr>
        <w:rFonts w:ascii="Wingdings 2" w:hAnsi="Wingdings 2"/>
        <w:sz w:val="20"/>
      </w:rPr>
    </w:lvl>
    <w:lvl w:ilvl="5">
      <w:numFmt w:val="bullet"/>
      <w:lvlText w:val="■"/>
      <w:lvlJc w:val="left"/>
      <w:rPr>
        <w:rFonts w:ascii="StarSymbol, 'Arial Unicode MS'" w:hAnsi="StarSymbol, 'Arial Unicode MS'"/>
        <w:sz w:val="20"/>
      </w:rPr>
    </w:lvl>
    <w:lvl w:ilvl="6">
      <w:numFmt w:val="bullet"/>
      <w:lvlText w:val=""/>
      <w:lvlJc w:val="left"/>
      <w:rPr>
        <w:rFonts w:ascii="Wingdings" w:hAnsi="Wingdings"/>
        <w:sz w:val="20"/>
      </w:rPr>
    </w:lvl>
    <w:lvl w:ilvl="7">
      <w:numFmt w:val="bullet"/>
      <w:lvlText w:val=""/>
      <w:lvlJc w:val="left"/>
      <w:rPr>
        <w:rFonts w:ascii="Wingdings 2" w:hAnsi="Wingdings 2"/>
        <w:sz w:val="20"/>
      </w:rPr>
    </w:lvl>
    <w:lvl w:ilvl="8">
      <w:numFmt w:val="bullet"/>
      <w:lvlText w:val="■"/>
      <w:lvlJc w:val="left"/>
      <w:rPr>
        <w:rFonts w:ascii="StarSymbol, 'Arial Unicode MS'" w:hAnsi="StarSymbol, 'Arial Unicode MS'"/>
        <w:sz w:val="20"/>
      </w:rPr>
    </w:lvl>
  </w:abstractNum>
  <w:abstractNum w:abstractNumId="169" w15:restartNumberingAfterBreak="0">
    <w:nsid w:val="1A97415A"/>
    <w:multiLevelType w:val="hybridMultilevel"/>
    <w:tmpl w:val="DD521548"/>
    <w:lvl w:ilvl="0" w:tplc="00000013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0" w15:restartNumberingAfterBreak="0">
    <w:nsid w:val="1ABA7F4E"/>
    <w:multiLevelType w:val="hybridMultilevel"/>
    <w:tmpl w:val="88EC38D0"/>
    <w:lvl w:ilvl="0" w:tplc="68BEBF6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1" w15:restartNumberingAfterBreak="0">
    <w:nsid w:val="1AC36F1A"/>
    <w:multiLevelType w:val="hybridMultilevel"/>
    <w:tmpl w:val="6C2EA33A"/>
    <w:lvl w:ilvl="0" w:tplc="7A6E69E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2" w15:restartNumberingAfterBreak="0">
    <w:nsid w:val="1AE60DB1"/>
    <w:multiLevelType w:val="hybridMultilevel"/>
    <w:tmpl w:val="817CFDF6"/>
    <w:lvl w:ilvl="0" w:tplc="00000013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 w15:restartNumberingAfterBreak="0">
    <w:nsid w:val="1B3F000F"/>
    <w:multiLevelType w:val="hybridMultilevel"/>
    <w:tmpl w:val="A04CF3CE"/>
    <w:lvl w:ilvl="0" w:tplc="9CC82736">
      <w:start w:val="1"/>
      <w:numFmt w:val="lowerLetter"/>
      <w:lvlText w:val="%1)"/>
      <w:lvlJc w:val="left"/>
      <w:pPr>
        <w:ind w:left="1778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74" w15:restartNumberingAfterBreak="0">
    <w:nsid w:val="1BED7956"/>
    <w:multiLevelType w:val="hybridMultilevel"/>
    <w:tmpl w:val="817CFDF6"/>
    <w:lvl w:ilvl="0" w:tplc="00000013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 w15:restartNumberingAfterBreak="0">
    <w:nsid w:val="1C813AD4"/>
    <w:multiLevelType w:val="hybridMultilevel"/>
    <w:tmpl w:val="42868E9E"/>
    <w:name w:val="WW8Num443"/>
    <w:lvl w:ilvl="0" w:tplc="2974CB6A">
      <w:start w:val="4"/>
      <w:numFmt w:val="decimal"/>
      <w:lvlText w:val="%1)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56E6508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37E2C1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F1CE7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39A8B6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EBE3F4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FB021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C766A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3AEBB3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6" w15:restartNumberingAfterBreak="0">
    <w:nsid w:val="1C854DF6"/>
    <w:multiLevelType w:val="hybridMultilevel"/>
    <w:tmpl w:val="0CB83966"/>
    <w:lvl w:ilvl="0" w:tplc="FCDAE6FC">
      <w:start w:val="2"/>
      <w:numFmt w:val="bullet"/>
      <w:lvlText w:val="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7" w15:restartNumberingAfterBreak="0">
    <w:nsid w:val="1CB45337"/>
    <w:multiLevelType w:val="singleLevel"/>
    <w:tmpl w:val="00000014"/>
    <w:lvl w:ilvl="0">
      <w:start w:val="1"/>
      <w:numFmt w:val="lowerLetter"/>
      <w:lvlText w:val="%1)"/>
      <w:lvlJc w:val="left"/>
      <w:pPr>
        <w:tabs>
          <w:tab w:val="num" w:pos="0"/>
        </w:tabs>
        <w:ind w:left="1140" w:hanging="360"/>
      </w:pPr>
    </w:lvl>
  </w:abstractNum>
  <w:abstractNum w:abstractNumId="178" w15:restartNumberingAfterBreak="0">
    <w:nsid w:val="1CDB34E6"/>
    <w:multiLevelType w:val="hybridMultilevel"/>
    <w:tmpl w:val="22A2EA5C"/>
    <w:lvl w:ilvl="0" w:tplc="0415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79" w15:restartNumberingAfterBreak="0">
    <w:nsid w:val="1D0F1065"/>
    <w:multiLevelType w:val="hybridMultilevel"/>
    <w:tmpl w:val="F914F72E"/>
    <w:lvl w:ilvl="0" w:tplc="2732F600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0" w15:restartNumberingAfterBreak="0">
    <w:nsid w:val="1D8C35D4"/>
    <w:multiLevelType w:val="hybridMultilevel"/>
    <w:tmpl w:val="A964EDC4"/>
    <w:lvl w:ilvl="0" w:tplc="900C7EB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1" w15:restartNumberingAfterBreak="0">
    <w:nsid w:val="1EBE1951"/>
    <w:multiLevelType w:val="hybridMultilevel"/>
    <w:tmpl w:val="455C4062"/>
    <w:lvl w:ilvl="0" w:tplc="5F0CE5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150011" w:tentative="1">
      <w:start w:val="1"/>
      <w:numFmt w:val="lowerLetter"/>
      <w:lvlText w:val="%2."/>
      <w:lvlJc w:val="left"/>
      <w:pPr>
        <w:tabs>
          <w:tab w:val="num" w:pos="1151"/>
        </w:tabs>
        <w:ind w:left="1151" w:hanging="360"/>
      </w:pPr>
    </w:lvl>
    <w:lvl w:ilvl="2" w:tplc="0415000F" w:tentative="1">
      <w:start w:val="1"/>
      <w:numFmt w:val="lowerRoman"/>
      <w:lvlText w:val="%3."/>
      <w:lvlJc w:val="right"/>
      <w:pPr>
        <w:tabs>
          <w:tab w:val="num" w:pos="1871"/>
        </w:tabs>
        <w:ind w:left="187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1"/>
        </w:tabs>
        <w:ind w:left="259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1"/>
        </w:tabs>
        <w:ind w:left="331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1"/>
        </w:tabs>
        <w:ind w:left="403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1"/>
        </w:tabs>
        <w:ind w:left="475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1"/>
        </w:tabs>
        <w:ind w:left="547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1"/>
        </w:tabs>
        <w:ind w:left="6191" w:hanging="180"/>
      </w:pPr>
    </w:lvl>
  </w:abstractNum>
  <w:abstractNum w:abstractNumId="182" w15:restartNumberingAfterBreak="0">
    <w:nsid w:val="1EE455CC"/>
    <w:multiLevelType w:val="hybridMultilevel"/>
    <w:tmpl w:val="905C906C"/>
    <w:lvl w:ilvl="0" w:tplc="1E88D14A">
      <w:start w:val="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3" w15:restartNumberingAfterBreak="0">
    <w:nsid w:val="1F1C39A9"/>
    <w:multiLevelType w:val="multilevel"/>
    <w:tmpl w:val="820A369C"/>
    <w:styleLink w:val="WW8Num15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84" w15:restartNumberingAfterBreak="0">
    <w:nsid w:val="1F605D1A"/>
    <w:multiLevelType w:val="multilevel"/>
    <w:tmpl w:val="273E02B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5" w15:restartNumberingAfterBreak="0">
    <w:nsid w:val="1FAE1BCF"/>
    <w:multiLevelType w:val="multilevel"/>
    <w:tmpl w:val="0C989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6" w15:restartNumberingAfterBreak="0">
    <w:nsid w:val="1FE13658"/>
    <w:multiLevelType w:val="hybridMultilevel"/>
    <w:tmpl w:val="4F0A899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7" w15:restartNumberingAfterBreak="0">
    <w:nsid w:val="1FEA0373"/>
    <w:multiLevelType w:val="multilevel"/>
    <w:tmpl w:val="F0A81B3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lowerLetter"/>
      <w:lvlText w:val="%3)"/>
      <w:lvlJc w:val="left"/>
      <w:pPr>
        <w:ind w:left="1288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88" w15:restartNumberingAfterBreak="0">
    <w:nsid w:val="1FF37690"/>
    <w:multiLevelType w:val="hybridMultilevel"/>
    <w:tmpl w:val="7C6EFA3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9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90" w15:restartNumberingAfterBreak="0">
    <w:nsid w:val="200E61B5"/>
    <w:multiLevelType w:val="hybridMultilevel"/>
    <w:tmpl w:val="69EE4BCA"/>
    <w:lvl w:ilvl="0" w:tplc="2100694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1" w15:restartNumberingAfterBreak="0">
    <w:nsid w:val="20161312"/>
    <w:multiLevelType w:val="hybridMultilevel"/>
    <w:tmpl w:val="24BC9486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2" w15:restartNumberingAfterBreak="0">
    <w:nsid w:val="20162EDB"/>
    <w:multiLevelType w:val="hybridMultilevel"/>
    <w:tmpl w:val="96B06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3" w15:restartNumberingAfterBreak="0">
    <w:nsid w:val="2049384A"/>
    <w:multiLevelType w:val="hybridMultilevel"/>
    <w:tmpl w:val="70F837E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4" w15:restartNumberingAfterBreak="0">
    <w:nsid w:val="20656792"/>
    <w:multiLevelType w:val="hybridMultilevel"/>
    <w:tmpl w:val="229E6C3A"/>
    <w:lvl w:ilvl="0" w:tplc="450AF638">
      <w:start w:val="1"/>
      <w:numFmt w:val="decimal"/>
      <w:lvlText w:val="%1.2.3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5" w15:restartNumberingAfterBreak="0">
    <w:nsid w:val="20B61C1C"/>
    <w:multiLevelType w:val="multilevel"/>
    <w:tmpl w:val="322C4400"/>
    <w:lvl w:ilvl="0">
      <w:start w:val="5"/>
      <w:numFmt w:val="decimal"/>
      <w:lvlText w:val="%1"/>
      <w:lvlJc w:val="left"/>
      <w:pPr>
        <w:ind w:left="600" w:hanging="600"/>
      </w:pPr>
      <w:rPr>
        <w:rFonts w:ascii="Calibri" w:hAnsi="Calibri" w:hint="default"/>
      </w:rPr>
    </w:lvl>
    <w:lvl w:ilvl="1">
      <w:start w:val="2"/>
      <w:numFmt w:val="decimal"/>
      <w:lvlText w:val="%1.%2"/>
      <w:lvlJc w:val="left"/>
      <w:pPr>
        <w:ind w:left="1025" w:hanging="600"/>
      </w:pPr>
      <w:rPr>
        <w:rFonts w:ascii="Calibri" w:hAnsi="Calibri" w:hint="default"/>
      </w:rPr>
    </w:lvl>
    <w:lvl w:ilvl="2">
      <w:start w:val="2"/>
      <w:numFmt w:val="decimal"/>
      <w:lvlText w:val="%1.%2.%3"/>
      <w:lvlJc w:val="left"/>
      <w:pPr>
        <w:ind w:left="1570" w:hanging="720"/>
      </w:pPr>
      <w:rPr>
        <w:rFonts w:ascii="Calibri" w:hAnsi="Calibri"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ascii="Calibri" w:hAnsi="Calibri"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ascii="Calibri" w:hAnsi="Calibri"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ascii="Calibri" w:hAnsi="Calibri"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ascii="Calibri" w:hAnsi="Calibri"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ascii="Calibri" w:hAnsi="Calibri" w:hint="default"/>
      </w:rPr>
    </w:lvl>
    <w:lvl w:ilvl="8">
      <w:start w:val="1"/>
      <w:numFmt w:val="decimal"/>
      <w:lvlText w:val="%1.%2.%3.%4.%5.%6.%7.%8.%9"/>
      <w:lvlJc w:val="left"/>
      <w:pPr>
        <w:ind w:left="4840" w:hanging="1440"/>
      </w:pPr>
      <w:rPr>
        <w:rFonts w:ascii="Calibri" w:hAnsi="Calibri" w:hint="default"/>
      </w:rPr>
    </w:lvl>
  </w:abstractNum>
  <w:abstractNum w:abstractNumId="196" w15:restartNumberingAfterBreak="0">
    <w:nsid w:val="20CA1D9F"/>
    <w:multiLevelType w:val="multilevel"/>
    <w:tmpl w:val="3B8848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63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7" w15:restartNumberingAfterBreak="0">
    <w:nsid w:val="20CF5D9C"/>
    <w:multiLevelType w:val="hybridMultilevel"/>
    <w:tmpl w:val="491C29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8" w15:restartNumberingAfterBreak="0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199" w15:restartNumberingAfterBreak="0">
    <w:nsid w:val="212D74BF"/>
    <w:multiLevelType w:val="hybridMultilevel"/>
    <w:tmpl w:val="2DC670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E922438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0" w15:restartNumberingAfterBreak="0">
    <w:nsid w:val="213F2A53"/>
    <w:multiLevelType w:val="hybridMultilevel"/>
    <w:tmpl w:val="F15CFBBC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1" w15:restartNumberingAfterBreak="0">
    <w:nsid w:val="215A2ACC"/>
    <w:multiLevelType w:val="hybridMultilevel"/>
    <w:tmpl w:val="2584C6B6"/>
    <w:name w:val="WW8Num142"/>
    <w:lvl w:ilvl="0" w:tplc="3FBA32A4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2" w15:restartNumberingAfterBreak="0">
    <w:nsid w:val="21601B98"/>
    <w:multiLevelType w:val="multilevel"/>
    <w:tmpl w:val="D22694E8"/>
    <w:lvl w:ilvl="0">
      <w:start w:val="1"/>
      <w:numFmt w:val="decimal"/>
      <w:pStyle w:val="StylArialCzarnyWyjustowany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2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3" w15:restartNumberingAfterBreak="0">
    <w:nsid w:val="2190583B"/>
    <w:multiLevelType w:val="hybridMultilevel"/>
    <w:tmpl w:val="C9F68AC0"/>
    <w:lvl w:ilvl="0" w:tplc="4B42A214">
      <w:start w:val="1"/>
      <w:numFmt w:val="decimal"/>
      <w:lvlText w:val="%1."/>
      <w:lvlJc w:val="right"/>
      <w:pPr>
        <w:tabs>
          <w:tab w:val="num" w:pos="1214"/>
        </w:tabs>
        <w:ind w:left="1364" w:firstLine="0"/>
      </w:pPr>
      <w:rPr>
        <w:rFonts w:hint="default"/>
      </w:rPr>
    </w:lvl>
    <w:lvl w:ilvl="1" w:tplc="7ADA77F6">
      <w:start w:val="1"/>
      <w:numFmt w:val="decimal"/>
      <w:lvlText w:val="%2)"/>
      <w:lvlJc w:val="left"/>
      <w:pPr>
        <w:ind w:left="1724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19">
      <w:start w:val="1"/>
      <w:numFmt w:val="lowerLetter"/>
      <w:lvlText w:val="%4."/>
      <w:lvlJc w:val="left"/>
      <w:pPr>
        <w:ind w:left="3164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04" w15:restartNumberingAfterBreak="0">
    <w:nsid w:val="221529C3"/>
    <w:multiLevelType w:val="multilevel"/>
    <w:tmpl w:val="3A5064AE"/>
    <w:lvl w:ilvl="0">
      <w:start w:val="6"/>
      <w:numFmt w:val="decimal"/>
      <w:lvlText w:val="%1."/>
      <w:lvlJc w:val="left"/>
      <w:pPr>
        <w:ind w:left="744" w:hanging="360"/>
      </w:pPr>
      <w:rPr>
        <w:rFonts w:hint="default"/>
        <w:b/>
      </w:rPr>
    </w:lvl>
    <w:lvl w:ilvl="1">
      <w:start w:val="7"/>
      <w:numFmt w:val="decimal"/>
      <w:isLgl/>
      <w:lvlText w:val="%1.%2."/>
      <w:lvlJc w:val="left"/>
      <w:pPr>
        <w:ind w:left="744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0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10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6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64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2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2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84" w:hanging="1800"/>
      </w:pPr>
      <w:rPr>
        <w:rFonts w:hint="default"/>
        <w:b/>
      </w:rPr>
    </w:lvl>
  </w:abstractNum>
  <w:abstractNum w:abstractNumId="205" w15:restartNumberingAfterBreak="0">
    <w:nsid w:val="22710B36"/>
    <w:multiLevelType w:val="hybridMultilevel"/>
    <w:tmpl w:val="89E248DE"/>
    <w:lvl w:ilvl="0" w:tplc="BB9272A6">
      <w:start w:val="1"/>
      <w:numFmt w:val="bullet"/>
      <w:lvlText w:val=""/>
      <w:lvlJc w:val="left"/>
      <w:pPr>
        <w:ind w:left="27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206" w15:restartNumberingAfterBreak="0">
    <w:nsid w:val="22A30ECD"/>
    <w:multiLevelType w:val="hybridMultilevel"/>
    <w:tmpl w:val="8130B180"/>
    <w:lvl w:ilvl="0" w:tplc="984AD70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38ED304">
      <w:start w:val="4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669CDFC2">
      <w:start w:val="1"/>
      <w:numFmt w:val="lowerLetter"/>
      <w:lvlText w:val="%3)"/>
      <w:lvlJc w:val="left"/>
      <w:pPr>
        <w:ind w:left="2160" w:hanging="180"/>
      </w:pPr>
      <w:rPr>
        <w:b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7" w15:restartNumberingAfterBreak="0">
    <w:nsid w:val="22B06E72"/>
    <w:multiLevelType w:val="multilevel"/>
    <w:tmpl w:val="120E0C8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08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9" w15:restartNumberingAfterBreak="0">
    <w:nsid w:val="23523A32"/>
    <w:multiLevelType w:val="hybridMultilevel"/>
    <w:tmpl w:val="31D4EE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0" w15:restartNumberingAfterBreak="0">
    <w:nsid w:val="236E5CFA"/>
    <w:multiLevelType w:val="hybridMultilevel"/>
    <w:tmpl w:val="B0765442"/>
    <w:lvl w:ilvl="0" w:tplc="C36C7FEC">
      <w:start w:val="1"/>
      <w:numFmt w:val="decimal"/>
      <w:lvlText w:val="%1)"/>
      <w:lvlJc w:val="left"/>
      <w:pPr>
        <w:ind w:left="720" w:hanging="360"/>
      </w:pPr>
      <w:rPr>
        <w:b w:val="0"/>
        <w:i w:val="0"/>
        <w:strike w:val="0"/>
        <w:color w:val="auto"/>
      </w:rPr>
    </w:lvl>
    <w:lvl w:ilvl="1" w:tplc="08D07C08">
      <w:start w:val="3"/>
      <w:numFmt w:val="decimal"/>
      <w:lvlText w:val="%2."/>
      <w:lvlJc w:val="center"/>
      <w:pPr>
        <w:tabs>
          <w:tab w:val="num" w:pos="1534"/>
        </w:tabs>
        <w:ind w:left="1534" w:hanging="45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1" w15:restartNumberingAfterBreak="0">
    <w:nsid w:val="23AE7ADA"/>
    <w:multiLevelType w:val="hybridMultilevel"/>
    <w:tmpl w:val="8A5096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2" w15:restartNumberingAfterBreak="0">
    <w:nsid w:val="23AF2000"/>
    <w:multiLevelType w:val="hybridMultilevel"/>
    <w:tmpl w:val="768C550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3" w15:restartNumberingAfterBreak="0">
    <w:nsid w:val="23B4692E"/>
    <w:multiLevelType w:val="hybridMultilevel"/>
    <w:tmpl w:val="2D9E50DE"/>
    <w:lvl w:ilvl="0" w:tplc="D0141C52">
      <w:start w:val="1"/>
      <w:numFmt w:val="lowerLetter"/>
      <w:lvlText w:val="%1)"/>
      <w:lvlJc w:val="left"/>
      <w:pPr>
        <w:ind w:left="1062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214" w15:restartNumberingAfterBreak="0">
    <w:nsid w:val="241C6E7B"/>
    <w:multiLevelType w:val="hybridMultilevel"/>
    <w:tmpl w:val="34120D48"/>
    <w:name w:val="WW8Num2122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F690A05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sz w:val="24"/>
        <w:szCs w:val="24"/>
      </w:r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i/>
      </w:rPr>
    </w:lvl>
    <w:lvl w:ilvl="3" w:tplc="0192AE74">
      <w:start w:val="1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5" w15:restartNumberingAfterBreak="0">
    <w:nsid w:val="24201424"/>
    <w:multiLevelType w:val="multilevel"/>
    <w:tmpl w:val="D416DDD0"/>
    <w:lvl w:ilvl="0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6" w15:restartNumberingAfterBreak="0">
    <w:nsid w:val="24226324"/>
    <w:multiLevelType w:val="hybridMultilevel"/>
    <w:tmpl w:val="5304563C"/>
    <w:lvl w:ilvl="0" w:tplc="7C5424F2">
      <w:start w:val="1"/>
      <w:numFmt w:val="decimal"/>
      <w:lvlText w:val="%1)"/>
      <w:lvlJc w:val="left"/>
      <w:pPr>
        <w:tabs>
          <w:tab w:val="num" w:pos="1477"/>
        </w:tabs>
        <w:ind w:left="147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7" w15:restartNumberingAfterBreak="0">
    <w:nsid w:val="24713152"/>
    <w:multiLevelType w:val="singleLevel"/>
    <w:tmpl w:val="922656A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ascii="Times New Roman" w:hAnsi="Times New Roman" w:cs="Times New Roman" w:hint="default"/>
        <w:color w:val="auto"/>
      </w:rPr>
    </w:lvl>
  </w:abstractNum>
  <w:abstractNum w:abstractNumId="218" w15:restartNumberingAfterBreak="0">
    <w:nsid w:val="24CA124A"/>
    <w:multiLevelType w:val="hybridMultilevel"/>
    <w:tmpl w:val="8A5096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9" w15:restartNumberingAfterBreak="0">
    <w:nsid w:val="2505634C"/>
    <w:multiLevelType w:val="multilevel"/>
    <w:tmpl w:val="5930E21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1288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20" w15:restartNumberingAfterBreak="0">
    <w:nsid w:val="254E60AF"/>
    <w:multiLevelType w:val="hybridMultilevel"/>
    <w:tmpl w:val="BBDEA24C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1" w15:restartNumberingAfterBreak="0">
    <w:nsid w:val="25D235C2"/>
    <w:multiLevelType w:val="singleLevel"/>
    <w:tmpl w:val="00000014"/>
    <w:lvl w:ilvl="0">
      <w:start w:val="1"/>
      <w:numFmt w:val="lowerLetter"/>
      <w:lvlText w:val="%1)"/>
      <w:lvlJc w:val="left"/>
      <w:pPr>
        <w:tabs>
          <w:tab w:val="num" w:pos="0"/>
        </w:tabs>
        <w:ind w:left="1140" w:hanging="360"/>
      </w:pPr>
    </w:lvl>
  </w:abstractNum>
  <w:abstractNum w:abstractNumId="222" w15:restartNumberingAfterBreak="0">
    <w:nsid w:val="2603716F"/>
    <w:multiLevelType w:val="multilevel"/>
    <w:tmpl w:val="0BEEFEBA"/>
    <w:styleLink w:val="WW8Num1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23" w15:restartNumberingAfterBreak="0">
    <w:nsid w:val="263B5CF9"/>
    <w:multiLevelType w:val="multilevel"/>
    <w:tmpl w:val="31E0C34A"/>
    <w:styleLink w:val="WW8Num1"/>
    <w:lvl w:ilvl="0">
      <w:numFmt w:val="bullet"/>
      <w:lvlText w:val=""/>
      <w:lvlJc w:val="left"/>
      <w:rPr>
        <w:rFonts w:ascii="Wingdings" w:hAnsi="Wingdings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24" w15:restartNumberingAfterBreak="0">
    <w:nsid w:val="264264A1"/>
    <w:multiLevelType w:val="multilevel"/>
    <w:tmpl w:val="76DC794C"/>
    <w:lvl w:ilvl="0">
      <w:start w:val="5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5" w15:restartNumberingAfterBreak="0">
    <w:nsid w:val="264C75DA"/>
    <w:multiLevelType w:val="hybridMultilevel"/>
    <w:tmpl w:val="574A0626"/>
    <w:lvl w:ilvl="0" w:tplc="42729F1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6" w15:restartNumberingAfterBreak="0">
    <w:nsid w:val="264F4B73"/>
    <w:multiLevelType w:val="hybridMultilevel"/>
    <w:tmpl w:val="DC94BD18"/>
    <w:lvl w:ilvl="0" w:tplc="7F042FA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7" w15:restartNumberingAfterBreak="0">
    <w:nsid w:val="268034A3"/>
    <w:multiLevelType w:val="hybridMultilevel"/>
    <w:tmpl w:val="1C22AD24"/>
    <w:lvl w:ilvl="0" w:tplc="0415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8" w15:restartNumberingAfterBreak="0">
    <w:nsid w:val="26C33B9D"/>
    <w:multiLevelType w:val="multilevel"/>
    <w:tmpl w:val="786E9642"/>
    <w:styleLink w:val="WW8Num1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29" w15:restartNumberingAfterBreak="0">
    <w:nsid w:val="26E2785B"/>
    <w:multiLevelType w:val="hybridMultilevel"/>
    <w:tmpl w:val="3D18326C"/>
    <w:lvl w:ilvl="0" w:tplc="7ABC20D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0" w15:restartNumberingAfterBreak="0">
    <w:nsid w:val="26E83FCD"/>
    <w:multiLevelType w:val="hybridMultilevel"/>
    <w:tmpl w:val="9D262C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1" w15:restartNumberingAfterBreak="0">
    <w:nsid w:val="273D0A49"/>
    <w:multiLevelType w:val="hybridMultilevel"/>
    <w:tmpl w:val="9BF23312"/>
    <w:lvl w:ilvl="0" w:tplc="BB9272A6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32" w15:restartNumberingAfterBreak="0">
    <w:nsid w:val="27A46E6B"/>
    <w:multiLevelType w:val="hybridMultilevel"/>
    <w:tmpl w:val="ABE8975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E598A60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3" w15:restartNumberingAfterBreak="0">
    <w:nsid w:val="27C740B2"/>
    <w:multiLevelType w:val="multilevel"/>
    <w:tmpl w:val="1FA448A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34" w15:restartNumberingAfterBreak="0">
    <w:nsid w:val="27CE5227"/>
    <w:multiLevelType w:val="hybridMultilevel"/>
    <w:tmpl w:val="209C419E"/>
    <w:lvl w:ilvl="0" w:tplc="04150017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5" w15:restartNumberingAfterBreak="0">
    <w:nsid w:val="27EC3DB6"/>
    <w:multiLevelType w:val="hybridMultilevel"/>
    <w:tmpl w:val="3D904078"/>
    <w:lvl w:ilvl="0" w:tplc="76F64CB2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6" w15:restartNumberingAfterBreak="0">
    <w:nsid w:val="285B6864"/>
    <w:multiLevelType w:val="hybridMultilevel"/>
    <w:tmpl w:val="459859CE"/>
    <w:lvl w:ilvl="0" w:tplc="A372C29A">
      <w:start w:val="1"/>
      <w:numFmt w:val="decimal"/>
      <w:lvlText w:val="%1)"/>
      <w:lvlJc w:val="left"/>
      <w:pPr>
        <w:ind w:left="2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04" w:hanging="360"/>
      </w:pPr>
    </w:lvl>
    <w:lvl w:ilvl="2" w:tplc="0415001B" w:tentative="1">
      <w:start w:val="1"/>
      <w:numFmt w:val="lowerRoman"/>
      <w:lvlText w:val="%3."/>
      <w:lvlJc w:val="right"/>
      <w:pPr>
        <w:ind w:left="1724" w:hanging="180"/>
      </w:pPr>
    </w:lvl>
    <w:lvl w:ilvl="3" w:tplc="0415000F" w:tentative="1">
      <w:start w:val="1"/>
      <w:numFmt w:val="decimal"/>
      <w:lvlText w:val="%4."/>
      <w:lvlJc w:val="left"/>
      <w:pPr>
        <w:ind w:left="2444" w:hanging="360"/>
      </w:pPr>
    </w:lvl>
    <w:lvl w:ilvl="4" w:tplc="04150019" w:tentative="1">
      <w:start w:val="1"/>
      <w:numFmt w:val="lowerLetter"/>
      <w:lvlText w:val="%5."/>
      <w:lvlJc w:val="left"/>
      <w:pPr>
        <w:ind w:left="3164" w:hanging="360"/>
      </w:pPr>
    </w:lvl>
    <w:lvl w:ilvl="5" w:tplc="0415001B" w:tentative="1">
      <w:start w:val="1"/>
      <w:numFmt w:val="lowerRoman"/>
      <w:lvlText w:val="%6."/>
      <w:lvlJc w:val="right"/>
      <w:pPr>
        <w:ind w:left="3884" w:hanging="180"/>
      </w:pPr>
    </w:lvl>
    <w:lvl w:ilvl="6" w:tplc="0415000F" w:tentative="1">
      <w:start w:val="1"/>
      <w:numFmt w:val="decimal"/>
      <w:lvlText w:val="%7."/>
      <w:lvlJc w:val="left"/>
      <w:pPr>
        <w:ind w:left="4604" w:hanging="360"/>
      </w:pPr>
    </w:lvl>
    <w:lvl w:ilvl="7" w:tplc="04150019" w:tentative="1">
      <w:start w:val="1"/>
      <w:numFmt w:val="lowerLetter"/>
      <w:lvlText w:val="%8."/>
      <w:lvlJc w:val="left"/>
      <w:pPr>
        <w:ind w:left="5324" w:hanging="360"/>
      </w:pPr>
    </w:lvl>
    <w:lvl w:ilvl="8" w:tplc="0415001B" w:tentative="1">
      <w:start w:val="1"/>
      <w:numFmt w:val="lowerRoman"/>
      <w:lvlText w:val="%9."/>
      <w:lvlJc w:val="right"/>
      <w:pPr>
        <w:ind w:left="6044" w:hanging="180"/>
      </w:pPr>
    </w:lvl>
  </w:abstractNum>
  <w:abstractNum w:abstractNumId="237" w15:restartNumberingAfterBreak="0">
    <w:nsid w:val="287709BD"/>
    <w:multiLevelType w:val="hybridMultilevel"/>
    <w:tmpl w:val="B802B28A"/>
    <w:lvl w:ilvl="0" w:tplc="632E34A2">
      <w:start w:val="1"/>
      <w:numFmt w:val="lowerLetter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8" w15:restartNumberingAfterBreak="0">
    <w:nsid w:val="288D6122"/>
    <w:multiLevelType w:val="hybridMultilevel"/>
    <w:tmpl w:val="F37C6D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9" w15:restartNumberingAfterBreak="0">
    <w:nsid w:val="289805BE"/>
    <w:multiLevelType w:val="hybridMultilevel"/>
    <w:tmpl w:val="FCCA6184"/>
    <w:name w:val="WW8Num442"/>
    <w:lvl w:ilvl="0" w:tplc="EF0C3FBA">
      <w:start w:val="7"/>
      <w:numFmt w:val="upperRoman"/>
      <w:lvlText w:val="%1."/>
      <w:lvlJc w:val="left"/>
      <w:pPr>
        <w:tabs>
          <w:tab w:val="num" w:pos="60"/>
        </w:tabs>
        <w:ind w:left="344" w:hanging="284"/>
      </w:pPr>
      <w:rPr>
        <w:rFonts w:hint="default"/>
      </w:rPr>
    </w:lvl>
    <w:lvl w:ilvl="1" w:tplc="46742CA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B5A6DD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3D6921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75CCA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B16729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A9A08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96E39F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F5087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0" w15:restartNumberingAfterBreak="0">
    <w:nsid w:val="28BB4986"/>
    <w:multiLevelType w:val="hybridMultilevel"/>
    <w:tmpl w:val="C28AB880"/>
    <w:lvl w:ilvl="0" w:tplc="04150011">
      <w:start w:val="1"/>
      <w:numFmt w:val="decimal"/>
      <w:lvlText w:val="%1)"/>
      <w:lvlJc w:val="left"/>
      <w:pPr>
        <w:ind w:left="2136" w:hanging="360"/>
      </w:pPr>
    </w:lvl>
    <w:lvl w:ilvl="1" w:tplc="04150019" w:tentative="1">
      <w:start w:val="1"/>
      <w:numFmt w:val="lowerLetter"/>
      <w:lvlText w:val="%2."/>
      <w:lvlJc w:val="left"/>
      <w:pPr>
        <w:ind w:left="2856" w:hanging="360"/>
      </w:pPr>
    </w:lvl>
    <w:lvl w:ilvl="2" w:tplc="0415001B" w:tentative="1">
      <w:start w:val="1"/>
      <w:numFmt w:val="lowerRoman"/>
      <w:lvlText w:val="%3."/>
      <w:lvlJc w:val="right"/>
      <w:pPr>
        <w:ind w:left="3576" w:hanging="180"/>
      </w:pPr>
    </w:lvl>
    <w:lvl w:ilvl="3" w:tplc="0415000F" w:tentative="1">
      <w:start w:val="1"/>
      <w:numFmt w:val="decimal"/>
      <w:lvlText w:val="%4."/>
      <w:lvlJc w:val="left"/>
      <w:pPr>
        <w:ind w:left="4296" w:hanging="360"/>
      </w:pPr>
    </w:lvl>
    <w:lvl w:ilvl="4" w:tplc="04150019" w:tentative="1">
      <w:start w:val="1"/>
      <w:numFmt w:val="lowerLetter"/>
      <w:lvlText w:val="%5."/>
      <w:lvlJc w:val="left"/>
      <w:pPr>
        <w:ind w:left="5016" w:hanging="360"/>
      </w:pPr>
    </w:lvl>
    <w:lvl w:ilvl="5" w:tplc="0415001B" w:tentative="1">
      <w:start w:val="1"/>
      <w:numFmt w:val="lowerRoman"/>
      <w:lvlText w:val="%6."/>
      <w:lvlJc w:val="right"/>
      <w:pPr>
        <w:ind w:left="5736" w:hanging="180"/>
      </w:pPr>
    </w:lvl>
    <w:lvl w:ilvl="6" w:tplc="0415000F" w:tentative="1">
      <w:start w:val="1"/>
      <w:numFmt w:val="decimal"/>
      <w:lvlText w:val="%7."/>
      <w:lvlJc w:val="left"/>
      <w:pPr>
        <w:ind w:left="6456" w:hanging="360"/>
      </w:pPr>
    </w:lvl>
    <w:lvl w:ilvl="7" w:tplc="04150019" w:tentative="1">
      <w:start w:val="1"/>
      <w:numFmt w:val="lowerLetter"/>
      <w:lvlText w:val="%8."/>
      <w:lvlJc w:val="left"/>
      <w:pPr>
        <w:ind w:left="7176" w:hanging="360"/>
      </w:pPr>
    </w:lvl>
    <w:lvl w:ilvl="8" w:tplc="0415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241" w15:restartNumberingAfterBreak="0">
    <w:nsid w:val="28C83B1D"/>
    <w:multiLevelType w:val="hybridMultilevel"/>
    <w:tmpl w:val="FC2E16EE"/>
    <w:name w:val="WW8Num262"/>
    <w:lvl w:ilvl="0" w:tplc="598A5A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2"/>
        <w:szCs w:val="22"/>
      </w:rPr>
    </w:lvl>
    <w:lvl w:ilvl="1" w:tplc="3B382DF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986DC0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8A0BC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A46334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B646B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C3A87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CEF49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C14104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2" w15:restartNumberingAfterBreak="0">
    <w:nsid w:val="28D93987"/>
    <w:multiLevelType w:val="multilevel"/>
    <w:tmpl w:val="E556C7B0"/>
    <w:lvl w:ilvl="0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6"/>
        </w:tabs>
        <w:ind w:left="566" w:hanging="283"/>
      </w:pPr>
    </w:lvl>
    <w:lvl w:ilvl="2">
      <w:start w:val="1"/>
      <w:numFmt w:val="decimal"/>
      <w:lvlText w:val="%3."/>
      <w:lvlJc w:val="left"/>
      <w:pPr>
        <w:tabs>
          <w:tab w:val="num" w:pos="849"/>
        </w:tabs>
        <w:ind w:left="849" w:hanging="283"/>
      </w:pPr>
    </w:lvl>
    <w:lvl w:ilvl="3">
      <w:start w:val="1"/>
      <w:numFmt w:val="decimal"/>
      <w:lvlText w:val="%4."/>
      <w:lvlJc w:val="left"/>
      <w:pPr>
        <w:tabs>
          <w:tab w:val="num" w:pos="1132"/>
        </w:tabs>
        <w:ind w:left="1132" w:hanging="283"/>
      </w:pPr>
    </w:lvl>
    <w:lvl w:ilvl="4">
      <w:start w:val="1"/>
      <w:numFmt w:val="decimal"/>
      <w:lvlText w:val="%5."/>
      <w:lvlJc w:val="left"/>
      <w:pPr>
        <w:tabs>
          <w:tab w:val="num" w:pos="1415"/>
        </w:tabs>
        <w:ind w:left="1415" w:hanging="283"/>
      </w:pPr>
    </w:lvl>
    <w:lvl w:ilvl="5">
      <w:start w:val="1"/>
      <w:numFmt w:val="decimal"/>
      <w:lvlText w:val="%6."/>
      <w:lvlJc w:val="left"/>
      <w:pPr>
        <w:tabs>
          <w:tab w:val="num" w:pos="1698"/>
        </w:tabs>
        <w:ind w:left="1698" w:hanging="283"/>
      </w:pPr>
    </w:lvl>
    <w:lvl w:ilvl="6">
      <w:start w:val="1"/>
      <w:numFmt w:val="decimal"/>
      <w:lvlText w:val="%7."/>
      <w:lvlJc w:val="left"/>
      <w:pPr>
        <w:tabs>
          <w:tab w:val="num" w:pos="1981"/>
        </w:tabs>
        <w:ind w:left="1981" w:hanging="283"/>
      </w:pPr>
    </w:lvl>
    <w:lvl w:ilvl="7">
      <w:start w:val="1"/>
      <w:numFmt w:val="decimal"/>
      <w:lvlText w:val="%8."/>
      <w:lvlJc w:val="left"/>
      <w:pPr>
        <w:tabs>
          <w:tab w:val="num" w:pos="2264"/>
        </w:tabs>
        <w:ind w:left="2264" w:hanging="283"/>
      </w:pPr>
    </w:lvl>
    <w:lvl w:ilvl="8">
      <w:start w:val="1"/>
      <w:numFmt w:val="decimal"/>
      <w:lvlText w:val="%9."/>
      <w:lvlJc w:val="left"/>
      <w:pPr>
        <w:tabs>
          <w:tab w:val="num" w:pos="2547"/>
        </w:tabs>
        <w:ind w:left="2547" w:hanging="283"/>
      </w:pPr>
    </w:lvl>
  </w:abstractNum>
  <w:abstractNum w:abstractNumId="243" w15:restartNumberingAfterBreak="0">
    <w:nsid w:val="28FD3576"/>
    <w:multiLevelType w:val="hybridMultilevel"/>
    <w:tmpl w:val="4336C0CC"/>
    <w:lvl w:ilvl="0" w:tplc="D974B4D2">
      <w:start w:val="1"/>
      <w:numFmt w:val="decimal"/>
      <w:lvlText w:val="%1."/>
      <w:lvlJc w:val="right"/>
      <w:pPr>
        <w:tabs>
          <w:tab w:val="num" w:pos="72"/>
        </w:tabs>
        <w:ind w:left="72" w:hanging="72"/>
      </w:pPr>
      <w:rPr>
        <w:rFonts w:ascii="Times New Roman" w:hAnsi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4" w15:restartNumberingAfterBreak="0">
    <w:nsid w:val="290B3667"/>
    <w:multiLevelType w:val="hybridMultilevel"/>
    <w:tmpl w:val="A1863F4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5" w15:restartNumberingAfterBreak="0">
    <w:nsid w:val="29304BEF"/>
    <w:multiLevelType w:val="hybridMultilevel"/>
    <w:tmpl w:val="EBC81EF4"/>
    <w:lvl w:ilvl="0" w:tplc="04150011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6" w15:restartNumberingAfterBreak="0">
    <w:nsid w:val="298751EC"/>
    <w:multiLevelType w:val="singleLevel"/>
    <w:tmpl w:val="00000013"/>
    <w:lvl w:ilvl="0">
      <w:start w:val="1"/>
      <w:numFmt w:val="decimal"/>
      <w:lvlText w:val="%1)"/>
      <w:lvlJc w:val="left"/>
      <w:pPr>
        <w:ind w:left="360" w:hanging="360"/>
      </w:pPr>
    </w:lvl>
  </w:abstractNum>
  <w:abstractNum w:abstractNumId="247" w15:restartNumberingAfterBreak="0">
    <w:nsid w:val="29D21967"/>
    <w:multiLevelType w:val="multilevel"/>
    <w:tmpl w:val="9F82ED2A"/>
    <w:name w:val="WW8Num1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eastAsia="Times New Roman"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48" w15:restartNumberingAfterBreak="0">
    <w:nsid w:val="29DE6D1F"/>
    <w:multiLevelType w:val="hybridMultilevel"/>
    <w:tmpl w:val="6C2EA33A"/>
    <w:lvl w:ilvl="0" w:tplc="7A6E69E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9" w15:restartNumberingAfterBreak="0">
    <w:nsid w:val="29EB4423"/>
    <w:multiLevelType w:val="hybridMultilevel"/>
    <w:tmpl w:val="87820E58"/>
    <w:lvl w:ilvl="0" w:tplc="04150011">
      <w:start w:val="1"/>
      <w:numFmt w:val="decimal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50" w15:restartNumberingAfterBreak="0">
    <w:nsid w:val="2A0C435E"/>
    <w:multiLevelType w:val="multilevel"/>
    <w:tmpl w:val="EF54072A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suff w:val="nothing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800" w:hanging="180"/>
      </w:pPr>
    </w:lvl>
    <w:lvl w:ilvl="3">
      <w:start w:val="1"/>
      <w:numFmt w:val="decimal"/>
      <w:suff w:val="nothing"/>
      <w:lvlText w:val="%4."/>
      <w:lvlJc w:val="left"/>
      <w:pPr>
        <w:ind w:left="2520" w:hanging="360"/>
      </w:pPr>
    </w:lvl>
    <w:lvl w:ilvl="4">
      <w:start w:val="1"/>
      <w:numFmt w:val="lowerLetter"/>
      <w:suff w:val="nothing"/>
      <w:lvlText w:val="%5."/>
      <w:lvlJc w:val="left"/>
      <w:pPr>
        <w:ind w:left="3240" w:hanging="360"/>
      </w:pPr>
    </w:lvl>
    <w:lvl w:ilvl="5">
      <w:start w:val="1"/>
      <w:numFmt w:val="lowerRoman"/>
      <w:suff w:val="nothing"/>
      <w:lvlText w:val="%6."/>
      <w:lvlJc w:val="right"/>
      <w:pPr>
        <w:ind w:left="3960" w:hanging="180"/>
      </w:pPr>
    </w:lvl>
    <w:lvl w:ilvl="6">
      <w:start w:val="1"/>
      <w:numFmt w:val="decimal"/>
      <w:suff w:val="nothing"/>
      <w:lvlText w:val="%7."/>
      <w:lvlJc w:val="left"/>
      <w:pPr>
        <w:ind w:left="502" w:hanging="360"/>
      </w:pPr>
    </w:lvl>
    <w:lvl w:ilvl="7">
      <w:start w:val="1"/>
      <w:numFmt w:val="lowerLetter"/>
      <w:suff w:val="nothing"/>
      <w:lvlText w:val="%8."/>
      <w:lvlJc w:val="left"/>
      <w:pPr>
        <w:ind w:left="5400" w:hanging="360"/>
      </w:pPr>
    </w:lvl>
    <w:lvl w:ilvl="8">
      <w:start w:val="1"/>
      <w:numFmt w:val="lowerRoman"/>
      <w:suff w:val="nothing"/>
      <w:lvlText w:val="%9."/>
      <w:lvlJc w:val="right"/>
      <w:pPr>
        <w:ind w:left="6120" w:hanging="180"/>
      </w:pPr>
    </w:lvl>
  </w:abstractNum>
  <w:abstractNum w:abstractNumId="251" w15:restartNumberingAfterBreak="0">
    <w:nsid w:val="2AA95473"/>
    <w:multiLevelType w:val="hybridMultilevel"/>
    <w:tmpl w:val="17CEA59C"/>
    <w:lvl w:ilvl="0" w:tplc="04150011">
      <w:start w:val="1"/>
      <w:numFmt w:val="decimal"/>
      <w:lvlText w:val="%1)"/>
      <w:lvlJc w:val="left"/>
      <w:pPr>
        <w:ind w:left="644" w:hanging="360"/>
      </w:pPr>
      <w:rPr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2" w15:restartNumberingAfterBreak="0">
    <w:nsid w:val="2AB4040A"/>
    <w:multiLevelType w:val="hybridMultilevel"/>
    <w:tmpl w:val="660EB7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3" w15:restartNumberingAfterBreak="0">
    <w:nsid w:val="2B050C72"/>
    <w:multiLevelType w:val="hybridMultilevel"/>
    <w:tmpl w:val="69EE4BCA"/>
    <w:lvl w:ilvl="0" w:tplc="2100694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4" w15:restartNumberingAfterBreak="0">
    <w:nsid w:val="2B2A2A22"/>
    <w:multiLevelType w:val="hybridMultilevel"/>
    <w:tmpl w:val="499E9A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5" w15:restartNumberingAfterBreak="0">
    <w:nsid w:val="2B341FC0"/>
    <w:multiLevelType w:val="hybridMultilevel"/>
    <w:tmpl w:val="8318AA60"/>
    <w:lvl w:ilvl="0" w:tplc="41DAAE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C3C61C56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6" w15:restartNumberingAfterBreak="0">
    <w:nsid w:val="2B906FDE"/>
    <w:multiLevelType w:val="hybridMultilevel"/>
    <w:tmpl w:val="DE202716"/>
    <w:lvl w:ilvl="0" w:tplc="BB9272A6">
      <w:start w:val="1"/>
      <w:numFmt w:val="bullet"/>
      <w:lvlText w:val=""/>
      <w:lvlJc w:val="left"/>
      <w:pPr>
        <w:ind w:left="27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257" w15:restartNumberingAfterBreak="0">
    <w:nsid w:val="2BC02812"/>
    <w:multiLevelType w:val="singleLevel"/>
    <w:tmpl w:val="0415000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258" w15:restartNumberingAfterBreak="0">
    <w:nsid w:val="2C3B0D63"/>
    <w:multiLevelType w:val="hybridMultilevel"/>
    <w:tmpl w:val="040468BA"/>
    <w:lvl w:ilvl="0" w:tplc="0C74FFBA">
      <w:start w:val="1"/>
      <w:numFmt w:val="decimal"/>
      <w:lvlText w:val="%1)"/>
      <w:lvlJc w:val="left"/>
      <w:pPr>
        <w:ind w:left="1778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59" w15:restartNumberingAfterBreak="0">
    <w:nsid w:val="2C6314B3"/>
    <w:multiLevelType w:val="hybridMultilevel"/>
    <w:tmpl w:val="BC885A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0" w15:restartNumberingAfterBreak="0">
    <w:nsid w:val="2C9A57F2"/>
    <w:multiLevelType w:val="multilevel"/>
    <w:tmpl w:val="E7C87C9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Styl1"/>
      <w:lvlText w:val="2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61" w15:restartNumberingAfterBreak="0">
    <w:nsid w:val="2CD821E2"/>
    <w:multiLevelType w:val="hybridMultilevel"/>
    <w:tmpl w:val="39002EE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2" w15:restartNumberingAfterBreak="0">
    <w:nsid w:val="2D1250AD"/>
    <w:multiLevelType w:val="hybridMultilevel"/>
    <w:tmpl w:val="A5CABFB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3" w15:restartNumberingAfterBreak="0">
    <w:nsid w:val="2D816134"/>
    <w:multiLevelType w:val="hybridMultilevel"/>
    <w:tmpl w:val="ADA4DCE6"/>
    <w:lvl w:ilvl="0" w:tplc="0415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4" w15:restartNumberingAfterBreak="0">
    <w:nsid w:val="2D8C0803"/>
    <w:multiLevelType w:val="hybridMultilevel"/>
    <w:tmpl w:val="3C8E87E8"/>
    <w:lvl w:ilvl="0" w:tplc="900C7EB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5" w15:restartNumberingAfterBreak="0">
    <w:nsid w:val="2E221B52"/>
    <w:multiLevelType w:val="hybridMultilevel"/>
    <w:tmpl w:val="C64249A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6" w15:restartNumberingAfterBreak="0">
    <w:nsid w:val="2E397AF1"/>
    <w:multiLevelType w:val="multilevel"/>
    <w:tmpl w:val="C08C630E"/>
    <w:lvl w:ilvl="0">
      <w:start w:val="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5" w:hanging="43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40" w:hanging="720"/>
      </w:pPr>
      <w:rPr>
        <w:rFonts w:ascii="Times New Roman" w:hAnsi="Times New Roman" w:cs="Times New Roman" w:hint="default"/>
        <w:b/>
        <w:strike w:val="0"/>
        <w:sz w:val="22"/>
        <w:szCs w:val="22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67" w15:restartNumberingAfterBreak="0">
    <w:nsid w:val="2E6C25BE"/>
    <w:multiLevelType w:val="hybridMultilevel"/>
    <w:tmpl w:val="7B503E78"/>
    <w:lvl w:ilvl="0" w:tplc="0DEEC34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C484FD6">
      <w:start w:val="1"/>
      <w:numFmt w:val="lowerLetter"/>
      <w:lvlText w:val="%2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 w:tplc="EFF423A8">
      <w:start w:val="1"/>
      <w:numFmt w:val="decimal"/>
      <w:lvlText w:val="%3."/>
      <w:lvlJc w:val="left"/>
      <w:pPr>
        <w:tabs>
          <w:tab w:val="num" w:pos="2490"/>
        </w:tabs>
        <w:ind w:left="2490" w:hanging="510"/>
      </w:pPr>
      <w:rPr>
        <w:rFonts w:hint="default"/>
      </w:rPr>
    </w:lvl>
    <w:lvl w:ilvl="3" w:tplc="F9BE8BCE">
      <w:start w:val="3"/>
      <w:numFmt w:val="decimal"/>
      <w:lvlText w:val="%4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8" w15:restartNumberingAfterBreak="0">
    <w:nsid w:val="2EC56A0E"/>
    <w:multiLevelType w:val="hybridMultilevel"/>
    <w:tmpl w:val="BC885A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9" w15:restartNumberingAfterBreak="0">
    <w:nsid w:val="2ECF0785"/>
    <w:multiLevelType w:val="multilevel"/>
    <w:tmpl w:val="F51CE9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2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70" w15:restartNumberingAfterBreak="0">
    <w:nsid w:val="2EE832CF"/>
    <w:multiLevelType w:val="hybridMultilevel"/>
    <w:tmpl w:val="DD48BB8C"/>
    <w:lvl w:ilvl="0" w:tplc="FC32D6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1" w15:restartNumberingAfterBreak="0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72" w15:restartNumberingAfterBreak="0">
    <w:nsid w:val="2F6458BA"/>
    <w:multiLevelType w:val="hybridMultilevel"/>
    <w:tmpl w:val="5F687A0E"/>
    <w:lvl w:ilvl="0" w:tplc="923EC84A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73" w15:restartNumberingAfterBreak="0">
    <w:nsid w:val="2FB20402"/>
    <w:multiLevelType w:val="hybridMultilevel"/>
    <w:tmpl w:val="BDB45D0E"/>
    <w:lvl w:ilvl="0" w:tplc="F3A6EFB4">
      <w:start w:val="4"/>
      <w:numFmt w:val="decimal"/>
      <w:pStyle w:val="Tytu1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611CE8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9B8527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75E9F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7E71F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BD232C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2F0F0C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B5460EA" w:tentative="1">
      <w:start w:val="1"/>
      <w:numFmt w:val="lowerLetter"/>
      <w:pStyle w:val="Tytu8"/>
      <w:lvlText w:val="%8."/>
      <w:lvlJc w:val="left"/>
      <w:pPr>
        <w:tabs>
          <w:tab w:val="num" w:pos="5760"/>
        </w:tabs>
        <w:ind w:left="5760" w:hanging="360"/>
      </w:pPr>
    </w:lvl>
    <w:lvl w:ilvl="8" w:tplc="903490C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4" w15:restartNumberingAfterBreak="0">
    <w:nsid w:val="30446A7E"/>
    <w:multiLevelType w:val="hybridMultilevel"/>
    <w:tmpl w:val="B0345E9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5" w15:restartNumberingAfterBreak="0">
    <w:nsid w:val="30AD0CAE"/>
    <w:multiLevelType w:val="hybridMultilevel"/>
    <w:tmpl w:val="F1F250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6" w15:restartNumberingAfterBreak="0">
    <w:nsid w:val="310A0695"/>
    <w:multiLevelType w:val="hybridMultilevel"/>
    <w:tmpl w:val="5CC6B4E0"/>
    <w:lvl w:ilvl="0" w:tplc="41DAAE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7" w15:restartNumberingAfterBreak="0">
    <w:nsid w:val="31413AE8"/>
    <w:multiLevelType w:val="hybridMultilevel"/>
    <w:tmpl w:val="52C6FE50"/>
    <w:lvl w:ilvl="0" w:tplc="A6ACAFE6">
      <w:start w:val="9"/>
      <w:numFmt w:val="decimal"/>
      <w:lvlText w:val="%1.3.2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8" w15:restartNumberingAfterBreak="0">
    <w:nsid w:val="314E46A6"/>
    <w:multiLevelType w:val="multilevel"/>
    <w:tmpl w:val="99E68AE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suff w:val="nothing"/>
      <w:lvlText w:val="%2)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279" w15:restartNumberingAfterBreak="0">
    <w:nsid w:val="31F3011C"/>
    <w:multiLevelType w:val="hybridMultilevel"/>
    <w:tmpl w:val="71F8BD24"/>
    <w:lvl w:ilvl="0" w:tplc="BB7E58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0" w15:restartNumberingAfterBreak="0">
    <w:nsid w:val="323D17C0"/>
    <w:multiLevelType w:val="multilevel"/>
    <w:tmpl w:val="F0C697B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1" w15:restartNumberingAfterBreak="0">
    <w:nsid w:val="33C00181"/>
    <w:multiLevelType w:val="hybridMultilevel"/>
    <w:tmpl w:val="CD0827F4"/>
    <w:lvl w:ilvl="0" w:tplc="6FD22676">
      <w:start w:val="1"/>
      <w:numFmt w:val="decimal"/>
      <w:lvlText w:val="%1.2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2" w15:restartNumberingAfterBreak="0">
    <w:nsid w:val="340F7006"/>
    <w:multiLevelType w:val="multilevel"/>
    <w:tmpl w:val="D3F60868"/>
    <w:styleLink w:val="WW8Num2"/>
    <w:lvl w:ilvl="0">
      <w:numFmt w:val="bullet"/>
      <w:lvlText w:val=""/>
      <w:lvlJc w:val="left"/>
      <w:rPr>
        <w:rFonts w:ascii="Wingdings" w:hAnsi="Wingdings" w:cs="Symbol"/>
        <w:sz w:val="16"/>
        <w:szCs w:val="16"/>
      </w:rPr>
    </w:lvl>
    <w:lvl w:ilvl="1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2">
      <w:numFmt w:val="bullet"/>
      <w:lvlText w:val="■"/>
      <w:lvlJc w:val="left"/>
      <w:rPr>
        <w:rFonts w:ascii="StarSymbol, 'Arial Unicode MS'" w:hAnsi="StarSymbol, 'Arial Unicode MS'" w:cs="StarSymbol, 'Arial Unicode MS'"/>
        <w:sz w:val="18"/>
        <w:szCs w:val="18"/>
      </w:rPr>
    </w:lvl>
    <w:lvl w:ilvl="3">
      <w:numFmt w:val="bullet"/>
      <w:lvlText w:val=""/>
      <w:lvlJc w:val="left"/>
      <w:rPr>
        <w:rFonts w:ascii="Wingdings" w:hAnsi="Wingdings" w:cs="Symbol"/>
        <w:sz w:val="16"/>
        <w:szCs w:val="16"/>
      </w:rPr>
    </w:lvl>
    <w:lvl w:ilvl="4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5">
      <w:numFmt w:val="bullet"/>
      <w:lvlText w:val="■"/>
      <w:lvlJc w:val="left"/>
      <w:rPr>
        <w:rFonts w:ascii="StarSymbol, 'Arial Unicode MS'" w:hAnsi="StarSymbol, 'Arial Unicode MS'" w:cs="StarSymbol, 'Arial Unicode MS'"/>
        <w:sz w:val="18"/>
        <w:szCs w:val="18"/>
      </w:rPr>
    </w:lvl>
    <w:lvl w:ilvl="6">
      <w:numFmt w:val="bullet"/>
      <w:lvlText w:val=""/>
      <w:lvlJc w:val="left"/>
      <w:rPr>
        <w:rFonts w:ascii="Wingdings" w:hAnsi="Wingdings" w:cs="Symbol"/>
        <w:sz w:val="16"/>
        <w:szCs w:val="16"/>
      </w:rPr>
    </w:lvl>
    <w:lvl w:ilvl="7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8">
      <w:numFmt w:val="bullet"/>
      <w:lvlText w:val="■"/>
      <w:lvlJc w:val="left"/>
      <w:rPr>
        <w:rFonts w:ascii="StarSymbol, 'Arial Unicode MS'" w:hAnsi="StarSymbol, 'Arial Unicode MS'" w:cs="StarSymbol, 'Arial Unicode MS'"/>
        <w:sz w:val="18"/>
        <w:szCs w:val="18"/>
      </w:rPr>
    </w:lvl>
  </w:abstractNum>
  <w:abstractNum w:abstractNumId="283" w15:restartNumberingAfterBreak="0">
    <w:nsid w:val="347413CA"/>
    <w:multiLevelType w:val="hybridMultilevel"/>
    <w:tmpl w:val="FB50DAC2"/>
    <w:lvl w:ilvl="0" w:tplc="B60C889A">
      <w:start w:val="1"/>
      <w:numFmt w:val="decimal"/>
      <w:lvlText w:val="%1.3.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4" w15:restartNumberingAfterBreak="0">
    <w:nsid w:val="34751F22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5" w15:restartNumberingAfterBreak="0">
    <w:nsid w:val="34B1320C"/>
    <w:multiLevelType w:val="hybridMultilevel"/>
    <w:tmpl w:val="197604A0"/>
    <w:lvl w:ilvl="0" w:tplc="A7C8452C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6" w15:restartNumberingAfterBreak="0">
    <w:nsid w:val="351945F6"/>
    <w:multiLevelType w:val="multilevel"/>
    <w:tmpl w:val="1FA448A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87" w15:restartNumberingAfterBreak="0">
    <w:nsid w:val="352639D0"/>
    <w:multiLevelType w:val="hybridMultilevel"/>
    <w:tmpl w:val="C4301C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211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8" w15:restartNumberingAfterBreak="0">
    <w:nsid w:val="353F7F18"/>
    <w:multiLevelType w:val="hybridMultilevel"/>
    <w:tmpl w:val="A1C23FCE"/>
    <w:lvl w:ilvl="0" w:tplc="2E9A153E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9" w15:restartNumberingAfterBreak="0">
    <w:nsid w:val="355258C7"/>
    <w:multiLevelType w:val="hybridMultilevel"/>
    <w:tmpl w:val="CFFA61C8"/>
    <w:lvl w:ilvl="0" w:tplc="04150005">
      <w:start w:val="1"/>
      <w:numFmt w:val="bullet"/>
      <w:lvlText w:val=""/>
      <w:lvlJc w:val="left"/>
      <w:pPr>
        <w:ind w:left="77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90" w15:restartNumberingAfterBreak="0">
    <w:nsid w:val="35582333"/>
    <w:multiLevelType w:val="hybridMultilevel"/>
    <w:tmpl w:val="17CEA59C"/>
    <w:lvl w:ilvl="0" w:tplc="04150011">
      <w:start w:val="1"/>
      <w:numFmt w:val="decimal"/>
      <w:lvlText w:val="%1)"/>
      <w:lvlJc w:val="left"/>
      <w:pPr>
        <w:ind w:left="644" w:hanging="360"/>
      </w:pPr>
      <w:rPr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1" w15:restartNumberingAfterBreak="0">
    <w:nsid w:val="35745D90"/>
    <w:multiLevelType w:val="hybridMultilevel"/>
    <w:tmpl w:val="68B69FEA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2" w15:restartNumberingAfterBreak="0">
    <w:nsid w:val="3599718E"/>
    <w:multiLevelType w:val="multilevel"/>
    <w:tmpl w:val="4322BE8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93" w15:restartNumberingAfterBreak="0">
    <w:nsid w:val="35E97556"/>
    <w:multiLevelType w:val="hybridMultilevel"/>
    <w:tmpl w:val="B08C988A"/>
    <w:lvl w:ilvl="0" w:tplc="44E8E73C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4" w15:restartNumberingAfterBreak="0">
    <w:nsid w:val="36022DC0"/>
    <w:multiLevelType w:val="multilevel"/>
    <w:tmpl w:val="0C989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95" w15:restartNumberingAfterBreak="0">
    <w:nsid w:val="363014F2"/>
    <w:multiLevelType w:val="hybridMultilevel"/>
    <w:tmpl w:val="391664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6" w15:restartNumberingAfterBreak="0">
    <w:nsid w:val="367F6AEC"/>
    <w:multiLevelType w:val="hybridMultilevel"/>
    <w:tmpl w:val="6A7CA91C"/>
    <w:lvl w:ilvl="0" w:tplc="76F64CB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7" w15:restartNumberingAfterBreak="0">
    <w:nsid w:val="36FC116B"/>
    <w:multiLevelType w:val="hybridMultilevel"/>
    <w:tmpl w:val="DF5C7958"/>
    <w:lvl w:ilvl="0" w:tplc="CA1E5C7E">
      <w:start w:val="1"/>
      <w:numFmt w:val="decimal"/>
      <w:lvlText w:val="%1)"/>
      <w:lvlJc w:val="left"/>
      <w:pPr>
        <w:ind w:left="1004" w:hanging="360"/>
      </w:pPr>
      <w:rPr>
        <w:b w:val="0"/>
        <w:i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8" w15:restartNumberingAfterBreak="0">
    <w:nsid w:val="37091F64"/>
    <w:multiLevelType w:val="hybridMultilevel"/>
    <w:tmpl w:val="BC885A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9" w15:restartNumberingAfterBreak="0">
    <w:nsid w:val="377B3276"/>
    <w:multiLevelType w:val="hybridMultilevel"/>
    <w:tmpl w:val="BAD2BC86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300" w15:restartNumberingAfterBreak="0">
    <w:nsid w:val="3790425E"/>
    <w:multiLevelType w:val="hybridMultilevel"/>
    <w:tmpl w:val="B600B1C4"/>
    <w:lvl w:ilvl="0" w:tplc="BB9272A6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01" w15:restartNumberingAfterBreak="0">
    <w:nsid w:val="37F455CE"/>
    <w:multiLevelType w:val="hybridMultilevel"/>
    <w:tmpl w:val="D64CDEFE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2" w15:restartNumberingAfterBreak="0">
    <w:nsid w:val="38427EC9"/>
    <w:multiLevelType w:val="singleLevel"/>
    <w:tmpl w:val="0415000F"/>
    <w:name w:val="WW8Num21222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3" w15:restartNumberingAfterBreak="0">
    <w:nsid w:val="38803E60"/>
    <w:multiLevelType w:val="hybridMultilevel"/>
    <w:tmpl w:val="491C3766"/>
    <w:lvl w:ilvl="0" w:tplc="7C8C8622">
      <w:start w:val="1"/>
      <w:numFmt w:val="lowerLetter"/>
      <w:lvlText w:val="%1)"/>
      <w:lvlJc w:val="left"/>
      <w:pPr>
        <w:ind w:left="177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04" w15:restartNumberingAfterBreak="0">
    <w:nsid w:val="38AF46A3"/>
    <w:multiLevelType w:val="hybridMultilevel"/>
    <w:tmpl w:val="4F10A4B8"/>
    <w:lvl w:ilvl="0" w:tplc="5B56799A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5" w15:restartNumberingAfterBreak="0">
    <w:nsid w:val="38E5646A"/>
    <w:multiLevelType w:val="hybridMultilevel"/>
    <w:tmpl w:val="22BE21A2"/>
    <w:lvl w:ilvl="0" w:tplc="F06E5334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6" w15:restartNumberingAfterBreak="0">
    <w:nsid w:val="390A7B99"/>
    <w:multiLevelType w:val="hybridMultilevel"/>
    <w:tmpl w:val="0588A930"/>
    <w:lvl w:ilvl="0" w:tplc="6FD22676">
      <w:start w:val="1"/>
      <w:numFmt w:val="decimal"/>
      <w:lvlText w:val="%1.2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7" w15:restartNumberingAfterBreak="0">
    <w:nsid w:val="397324C2"/>
    <w:multiLevelType w:val="hybridMultilevel"/>
    <w:tmpl w:val="8968DCA0"/>
    <w:lvl w:ilvl="0" w:tplc="64DA7E84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8" w15:restartNumberingAfterBreak="0">
    <w:nsid w:val="39C033A9"/>
    <w:multiLevelType w:val="hybridMultilevel"/>
    <w:tmpl w:val="E820CA54"/>
    <w:lvl w:ilvl="0" w:tplc="4288AC04">
      <w:start w:val="1"/>
      <w:numFmt w:val="lowerLetter"/>
      <w:lvlText w:val="%1)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9" w15:restartNumberingAfterBreak="0">
    <w:nsid w:val="39C21063"/>
    <w:multiLevelType w:val="hybridMultilevel"/>
    <w:tmpl w:val="D726509E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0" w15:restartNumberingAfterBreak="0">
    <w:nsid w:val="39C878D5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1" w15:restartNumberingAfterBreak="0">
    <w:nsid w:val="39CC7F23"/>
    <w:multiLevelType w:val="hybridMultilevel"/>
    <w:tmpl w:val="59047D48"/>
    <w:lvl w:ilvl="0" w:tplc="8FDC61EE">
      <w:start w:val="1"/>
      <w:numFmt w:val="lowerLetter"/>
      <w:lvlText w:val="%1)"/>
      <w:lvlJc w:val="left"/>
      <w:pPr>
        <w:ind w:left="2138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12" w15:restartNumberingAfterBreak="0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3" w15:restartNumberingAfterBreak="0">
    <w:nsid w:val="39D4332E"/>
    <w:multiLevelType w:val="multilevel"/>
    <w:tmpl w:val="9F82ED2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eastAsia="Times New Roman"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14" w15:restartNumberingAfterBreak="0">
    <w:nsid w:val="3AB0280B"/>
    <w:multiLevelType w:val="hybridMultilevel"/>
    <w:tmpl w:val="D9820D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5" w15:restartNumberingAfterBreak="0">
    <w:nsid w:val="3AC66AD8"/>
    <w:multiLevelType w:val="hybridMultilevel"/>
    <w:tmpl w:val="52C6FE50"/>
    <w:lvl w:ilvl="0" w:tplc="A6ACAFE6">
      <w:start w:val="9"/>
      <w:numFmt w:val="decimal"/>
      <w:lvlText w:val="%1.3.2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6" w15:restartNumberingAfterBreak="0">
    <w:nsid w:val="3B1B364C"/>
    <w:multiLevelType w:val="hybridMultilevel"/>
    <w:tmpl w:val="C39CB546"/>
    <w:name w:val="WW8Num7022"/>
    <w:lvl w:ilvl="0" w:tplc="031EEE82">
      <w:start w:val="1"/>
      <w:numFmt w:val="decimal"/>
      <w:lvlText w:val="%1)"/>
      <w:lvlJc w:val="left"/>
      <w:pPr>
        <w:tabs>
          <w:tab w:val="num" w:pos="2880"/>
        </w:tabs>
        <w:ind w:left="2880" w:hanging="360"/>
      </w:pPr>
      <w:rPr>
        <w:rFonts w:hint="default"/>
        <w:color w:val="auto"/>
      </w:rPr>
    </w:lvl>
    <w:lvl w:ilvl="1" w:tplc="8558190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428280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502159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14E97A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3086D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5547A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20EAEE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BC4AC2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7" w15:restartNumberingAfterBreak="0">
    <w:nsid w:val="3B6C50D9"/>
    <w:multiLevelType w:val="hybridMultilevel"/>
    <w:tmpl w:val="660EB7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8" w15:restartNumberingAfterBreak="0">
    <w:nsid w:val="3B822D8F"/>
    <w:multiLevelType w:val="hybridMultilevel"/>
    <w:tmpl w:val="0934869C"/>
    <w:lvl w:ilvl="0" w:tplc="0A1AC3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9" w15:restartNumberingAfterBreak="0">
    <w:nsid w:val="3BB30BEC"/>
    <w:multiLevelType w:val="hybridMultilevel"/>
    <w:tmpl w:val="38CE9964"/>
    <w:lvl w:ilvl="0" w:tplc="900C7EB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0" w15:restartNumberingAfterBreak="0">
    <w:nsid w:val="3C0831A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1" w15:restartNumberingAfterBreak="0">
    <w:nsid w:val="3C7F1749"/>
    <w:multiLevelType w:val="multilevel"/>
    <w:tmpl w:val="A39AFD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color w:val="00000A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22" w15:restartNumberingAfterBreak="0">
    <w:nsid w:val="3C9B5258"/>
    <w:multiLevelType w:val="multilevel"/>
    <w:tmpl w:val="E556C7B0"/>
    <w:lvl w:ilvl="0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6"/>
        </w:tabs>
        <w:ind w:left="566" w:hanging="283"/>
      </w:pPr>
    </w:lvl>
    <w:lvl w:ilvl="2">
      <w:start w:val="1"/>
      <w:numFmt w:val="decimal"/>
      <w:lvlText w:val="%3."/>
      <w:lvlJc w:val="left"/>
      <w:pPr>
        <w:tabs>
          <w:tab w:val="num" w:pos="849"/>
        </w:tabs>
        <w:ind w:left="849" w:hanging="283"/>
      </w:pPr>
    </w:lvl>
    <w:lvl w:ilvl="3">
      <w:start w:val="1"/>
      <w:numFmt w:val="decimal"/>
      <w:lvlText w:val="%4."/>
      <w:lvlJc w:val="left"/>
      <w:pPr>
        <w:tabs>
          <w:tab w:val="num" w:pos="1132"/>
        </w:tabs>
        <w:ind w:left="1132" w:hanging="283"/>
      </w:pPr>
    </w:lvl>
    <w:lvl w:ilvl="4">
      <w:start w:val="1"/>
      <w:numFmt w:val="decimal"/>
      <w:lvlText w:val="%5."/>
      <w:lvlJc w:val="left"/>
      <w:pPr>
        <w:tabs>
          <w:tab w:val="num" w:pos="1415"/>
        </w:tabs>
        <w:ind w:left="1415" w:hanging="283"/>
      </w:pPr>
    </w:lvl>
    <w:lvl w:ilvl="5">
      <w:start w:val="1"/>
      <w:numFmt w:val="decimal"/>
      <w:lvlText w:val="%6."/>
      <w:lvlJc w:val="left"/>
      <w:pPr>
        <w:tabs>
          <w:tab w:val="num" w:pos="1698"/>
        </w:tabs>
        <w:ind w:left="1698" w:hanging="283"/>
      </w:pPr>
    </w:lvl>
    <w:lvl w:ilvl="6">
      <w:start w:val="1"/>
      <w:numFmt w:val="decimal"/>
      <w:lvlText w:val="%7."/>
      <w:lvlJc w:val="left"/>
      <w:pPr>
        <w:tabs>
          <w:tab w:val="num" w:pos="1981"/>
        </w:tabs>
        <w:ind w:left="1981" w:hanging="283"/>
      </w:pPr>
    </w:lvl>
    <w:lvl w:ilvl="7">
      <w:start w:val="1"/>
      <w:numFmt w:val="decimal"/>
      <w:lvlText w:val="%8."/>
      <w:lvlJc w:val="left"/>
      <w:pPr>
        <w:tabs>
          <w:tab w:val="num" w:pos="2264"/>
        </w:tabs>
        <w:ind w:left="2264" w:hanging="283"/>
      </w:pPr>
    </w:lvl>
    <w:lvl w:ilvl="8">
      <w:start w:val="1"/>
      <w:numFmt w:val="decimal"/>
      <w:lvlText w:val="%9."/>
      <w:lvlJc w:val="left"/>
      <w:pPr>
        <w:tabs>
          <w:tab w:val="num" w:pos="2547"/>
        </w:tabs>
        <w:ind w:left="2547" w:hanging="283"/>
      </w:pPr>
    </w:lvl>
  </w:abstractNum>
  <w:abstractNum w:abstractNumId="323" w15:restartNumberingAfterBreak="0">
    <w:nsid w:val="3CBE10A6"/>
    <w:multiLevelType w:val="hybridMultilevel"/>
    <w:tmpl w:val="FEDE52EE"/>
    <w:lvl w:ilvl="0" w:tplc="04150019">
      <w:start w:val="1"/>
      <w:numFmt w:val="lowerLetter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4" w15:restartNumberingAfterBreak="0">
    <w:nsid w:val="3CEB4DB9"/>
    <w:multiLevelType w:val="hybridMultilevel"/>
    <w:tmpl w:val="1F26407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5" w15:restartNumberingAfterBreak="0">
    <w:nsid w:val="3CF546C7"/>
    <w:multiLevelType w:val="hybridMultilevel"/>
    <w:tmpl w:val="0EE6CD6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6" w15:restartNumberingAfterBreak="0">
    <w:nsid w:val="3D5F2ABC"/>
    <w:multiLevelType w:val="hybridMultilevel"/>
    <w:tmpl w:val="5EA677A4"/>
    <w:lvl w:ilvl="0" w:tplc="BB9272A6">
      <w:start w:val="1"/>
      <w:numFmt w:val="bullet"/>
      <w:lvlText w:val=""/>
      <w:lvlJc w:val="left"/>
      <w:pPr>
        <w:ind w:left="182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4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6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8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0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2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4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6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86" w:hanging="360"/>
      </w:pPr>
      <w:rPr>
        <w:rFonts w:ascii="Wingdings" w:hAnsi="Wingdings" w:hint="default"/>
      </w:rPr>
    </w:lvl>
  </w:abstractNum>
  <w:abstractNum w:abstractNumId="327" w15:restartNumberingAfterBreak="0">
    <w:nsid w:val="3D5F324D"/>
    <w:multiLevelType w:val="multilevel"/>
    <w:tmpl w:val="D742BE4C"/>
    <w:name w:val="WW8Num2622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8" w15:restartNumberingAfterBreak="0">
    <w:nsid w:val="3E021E86"/>
    <w:multiLevelType w:val="hybridMultilevel"/>
    <w:tmpl w:val="2D9E50DE"/>
    <w:lvl w:ilvl="0" w:tplc="D0141C52">
      <w:start w:val="1"/>
      <w:numFmt w:val="lowerLetter"/>
      <w:lvlText w:val="%1)"/>
      <w:lvlJc w:val="left"/>
      <w:pPr>
        <w:ind w:left="1062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782" w:hanging="360"/>
      </w:pPr>
    </w:lvl>
    <w:lvl w:ilvl="2" w:tplc="0415001B" w:tentative="1">
      <w:start w:val="1"/>
      <w:numFmt w:val="lowerRoman"/>
      <w:lvlText w:val="%3."/>
      <w:lvlJc w:val="right"/>
      <w:pPr>
        <w:ind w:left="2502" w:hanging="180"/>
      </w:pPr>
    </w:lvl>
    <w:lvl w:ilvl="3" w:tplc="0415000F" w:tentative="1">
      <w:start w:val="1"/>
      <w:numFmt w:val="decimal"/>
      <w:lvlText w:val="%4."/>
      <w:lvlJc w:val="left"/>
      <w:pPr>
        <w:ind w:left="3222" w:hanging="360"/>
      </w:pPr>
    </w:lvl>
    <w:lvl w:ilvl="4" w:tplc="04150019" w:tentative="1">
      <w:start w:val="1"/>
      <w:numFmt w:val="lowerLetter"/>
      <w:lvlText w:val="%5."/>
      <w:lvlJc w:val="left"/>
      <w:pPr>
        <w:ind w:left="3942" w:hanging="360"/>
      </w:pPr>
    </w:lvl>
    <w:lvl w:ilvl="5" w:tplc="0415001B" w:tentative="1">
      <w:start w:val="1"/>
      <w:numFmt w:val="lowerRoman"/>
      <w:lvlText w:val="%6."/>
      <w:lvlJc w:val="right"/>
      <w:pPr>
        <w:ind w:left="4662" w:hanging="180"/>
      </w:pPr>
    </w:lvl>
    <w:lvl w:ilvl="6" w:tplc="0415000F" w:tentative="1">
      <w:start w:val="1"/>
      <w:numFmt w:val="decimal"/>
      <w:lvlText w:val="%7."/>
      <w:lvlJc w:val="left"/>
      <w:pPr>
        <w:ind w:left="5382" w:hanging="360"/>
      </w:pPr>
    </w:lvl>
    <w:lvl w:ilvl="7" w:tplc="04150019" w:tentative="1">
      <w:start w:val="1"/>
      <w:numFmt w:val="lowerLetter"/>
      <w:lvlText w:val="%8."/>
      <w:lvlJc w:val="left"/>
      <w:pPr>
        <w:ind w:left="6102" w:hanging="360"/>
      </w:pPr>
    </w:lvl>
    <w:lvl w:ilvl="8" w:tplc="0415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329" w15:restartNumberingAfterBreak="0">
    <w:nsid w:val="3E200BC0"/>
    <w:multiLevelType w:val="hybridMultilevel"/>
    <w:tmpl w:val="D31A3FB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0" w15:restartNumberingAfterBreak="0">
    <w:nsid w:val="3E4B0E9F"/>
    <w:multiLevelType w:val="hybridMultilevel"/>
    <w:tmpl w:val="EF682AFC"/>
    <w:lvl w:ilvl="0" w:tplc="0415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1" w15:restartNumberingAfterBreak="0">
    <w:nsid w:val="3E685E0C"/>
    <w:multiLevelType w:val="hybridMultilevel"/>
    <w:tmpl w:val="3398B3B6"/>
    <w:lvl w:ilvl="0" w:tplc="AD6E09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50ECEC4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2" w15:restartNumberingAfterBreak="0">
    <w:nsid w:val="3E724F40"/>
    <w:multiLevelType w:val="multilevel"/>
    <w:tmpl w:val="8586E526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3" w15:restartNumberingAfterBreak="0">
    <w:nsid w:val="3E883192"/>
    <w:multiLevelType w:val="hybridMultilevel"/>
    <w:tmpl w:val="BCDCCA6E"/>
    <w:name w:val="WW8Num21232"/>
    <w:lvl w:ilvl="0" w:tplc="3E48B5CA">
      <w:start w:val="1"/>
      <w:numFmt w:val="decimal"/>
      <w:lvlText w:val="%1."/>
      <w:lvlJc w:val="left"/>
      <w:pPr>
        <w:tabs>
          <w:tab w:val="num" w:pos="3420"/>
        </w:tabs>
        <w:ind w:left="3420" w:hanging="360"/>
      </w:pPr>
      <w:rPr>
        <w:rFonts w:ascii="Times New Roman" w:hAnsi="Times New Roman" w:hint="default"/>
        <w:b w:val="0"/>
        <w:i w:val="0"/>
        <w:sz w:val="22"/>
      </w:rPr>
    </w:lvl>
    <w:lvl w:ilvl="1" w:tplc="9FAC103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268753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3E60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83607F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96CD89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46215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724E2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00AA1E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4" w15:restartNumberingAfterBreak="0">
    <w:nsid w:val="3EF929C6"/>
    <w:multiLevelType w:val="multilevel"/>
    <w:tmpl w:val="CB2CE734"/>
    <w:lvl w:ilvl="0">
      <w:start w:val="9"/>
      <w:numFmt w:val="decimal"/>
      <w:lvlText w:val="%1."/>
      <w:lvlJc w:val="left"/>
      <w:pPr>
        <w:ind w:left="744" w:hanging="360"/>
      </w:pPr>
      <w:rPr>
        <w:rFonts w:hint="default"/>
        <w:b/>
      </w:rPr>
    </w:lvl>
    <w:lvl w:ilvl="1">
      <w:start w:val="9"/>
      <w:numFmt w:val="decimal"/>
      <w:lvlText w:val="%2.3."/>
      <w:lvlJc w:val="left"/>
      <w:pPr>
        <w:ind w:left="744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0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10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6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64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2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2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84" w:hanging="1800"/>
      </w:pPr>
      <w:rPr>
        <w:rFonts w:hint="default"/>
        <w:b/>
      </w:rPr>
    </w:lvl>
  </w:abstractNum>
  <w:abstractNum w:abstractNumId="335" w15:restartNumberingAfterBreak="0">
    <w:nsid w:val="3F1541BC"/>
    <w:multiLevelType w:val="hybridMultilevel"/>
    <w:tmpl w:val="6C2EA33A"/>
    <w:lvl w:ilvl="0" w:tplc="7A6E69E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6" w15:restartNumberingAfterBreak="0">
    <w:nsid w:val="3F696D30"/>
    <w:multiLevelType w:val="multilevel"/>
    <w:tmpl w:val="655876CA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337" w15:restartNumberingAfterBreak="0">
    <w:nsid w:val="3F8B7AD2"/>
    <w:multiLevelType w:val="multilevel"/>
    <w:tmpl w:val="EA0C7800"/>
    <w:lvl w:ilvl="0">
      <w:start w:val="9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28" w:hanging="645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38" w15:restartNumberingAfterBreak="0">
    <w:nsid w:val="3FA26BEC"/>
    <w:multiLevelType w:val="hybridMultilevel"/>
    <w:tmpl w:val="5F687A0E"/>
    <w:lvl w:ilvl="0" w:tplc="923EC84A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339" w15:restartNumberingAfterBreak="0">
    <w:nsid w:val="4032088F"/>
    <w:multiLevelType w:val="hybridMultilevel"/>
    <w:tmpl w:val="6E8460F6"/>
    <w:lvl w:ilvl="0" w:tplc="2AAECE22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0" w15:restartNumberingAfterBreak="0">
    <w:nsid w:val="407C22A4"/>
    <w:multiLevelType w:val="hybridMultilevel"/>
    <w:tmpl w:val="70C223A0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1" w15:restartNumberingAfterBreak="0">
    <w:nsid w:val="40AC4622"/>
    <w:multiLevelType w:val="multilevel"/>
    <w:tmpl w:val="BD70FBC0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sz w:val="24"/>
        <w:szCs w:val="24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2" w15:restartNumberingAfterBreak="0">
    <w:nsid w:val="40BB17C7"/>
    <w:multiLevelType w:val="hybridMultilevel"/>
    <w:tmpl w:val="B7DA9DBE"/>
    <w:lvl w:ilvl="0" w:tplc="BB9272A6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3" w15:restartNumberingAfterBreak="0">
    <w:nsid w:val="41157A99"/>
    <w:multiLevelType w:val="hybridMultilevel"/>
    <w:tmpl w:val="6A328E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4" w15:restartNumberingAfterBreak="0">
    <w:nsid w:val="415C2839"/>
    <w:multiLevelType w:val="hybridMultilevel"/>
    <w:tmpl w:val="817CFDF6"/>
    <w:lvl w:ilvl="0" w:tplc="00000013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5" w15:restartNumberingAfterBreak="0">
    <w:nsid w:val="41D00F11"/>
    <w:multiLevelType w:val="multilevel"/>
    <w:tmpl w:val="021E9E6E"/>
    <w:lvl w:ilvl="0">
      <w:start w:val="2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)"/>
      <w:lvlJc w:val="left"/>
      <w:pPr>
        <w:tabs>
          <w:tab w:val="num" w:pos="792"/>
        </w:tabs>
        <w:ind w:left="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1224"/>
        </w:tabs>
        <w:ind w:left="0" w:firstLine="0"/>
      </w:pPr>
      <w:rPr>
        <w:rFonts w:hint="default"/>
      </w:rPr>
    </w:lvl>
    <w:lvl w:ilvl="3">
      <w:start w:val="1"/>
      <w:numFmt w:val="bullet"/>
      <w:lvlText w:val=""/>
      <w:lvlJc w:val="left"/>
      <w:pPr>
        <w:tabs>
          <w:tab w:val="num" w:pos="1728"/>
        </w:tabs>
        <w:ind w:left="0" w:firstLine="0"/>
      </w:pPr>
      <w:rPr>
        <w:rFonts w:ascii="Symbol" w:hAnsi="Symbol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346" w15:restartNumberingAfterBreak="0">
    <w:nsid w:val="41F04A63"/>
    <w:multiLevelType w:val="multilevel"/>
    <w:tmpl w:val="120E0C8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47" w15:restartNumberingAfterBreak="0">
    <w:nsid w:val="42241060"/>
    <w:multiLevelType w:val="hybridMultilevel"/>
    <w:tmpl w:val="BCBC0A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8" w15:restartNumberingAfterBreak="0">
    <w:nsid w:val="4237722C"/>
    <w:multiLevelType w:val="hybridMultilevel"/>
    <w:tmpl w:val="66E603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9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50" w15:restartNumberingAfterBreak="0">
    <w:nsid w:val="42A56344"/>
    <w:multiLevelType w:val="hybridMultilevel"/>
    <w:tmpl w:val="F4F4BC12"/>
    <w:lvl w:ilvl="0" w:tplc="A456EF9E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strike w:val="0"/>
        <w:u w:val="none"/>
      </w:rPr>
    </w:lvl>
    <w:lvl w:ilvl="1" w:tplc="0415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51" w15:restartNumberingAfterBreak="0">
    <w:nsid w:val="42DF1E0D"/>
    <w:multiLevelType w:val="singleLevel"/>
    <w:tmpl w:val="F07A1B60"/>
    <w:name w:val="WW8Num162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</w:abstractNum>
  <w:abstractNum w:abstractNumId="352" w15:restartNumberingAfterBreak="0">
    <w:nsid w:val="434158DB"/>
    <w:multiLevelType w:val="hybridMultilevel"/>
    <w:tmpl w:val="AFAA8D90"/>
    <w:name w:val="WW8Num2622"/>
    <w:lvl w:ilvl="0" w:tplc="566E113A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434E9016">
      <w:start w:val="2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37A6698A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3C6A0204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D2E4F32A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53F8A13A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A698C63A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4CE8D498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732CDE08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53" w15:restartNumberingAfterBreak="0">
    <w:nsid w:val="434C7C83"/>
    <w:multiLevelType w:val="hybridMultilevel"/>
    <w:tmpl w:val="B20C058A"/>
    <w:lvl w:ilvl="0" w:tplc="AABEEE0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4" w15:restartNumberingAfterBreak="0">
    <w:nsid w:val="4365381A"/>
    <w:multiLevelType w:val="hybridMultilevel"/>
    <w:tmpl w:val="2BFA9280"/>
    <w:lvl w:ilvl="0" w:tplc="DD50EEBE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5" w15:restartNumberingAfterBreak="0">
    <w:nsid w:val="4399156B"/>
    <w:multiLevelType w:val="hybridMultilevel"/>
    <w:tmpl w:val="C5ACDD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6" w15:restartNumberingAfterBreak="0">
    <w:nsid w:val="43A602AC"/>
    <w:multiLevelType w:val="multilevel"/>
    <w:tmpl w:val="4BCC582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7" w15:restartNumberingAfterBreak="0">
    <w:nsid w:val="43EA387B"/>
    <w:multiLevelType w:val="multilevel"/>
    <w:tmpl w:val="8EAE562C"/>
    <w:styleLink w:val="Styl2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8" w15:restartNumberingAfterBreak="0">
    <w:nsid w:val="449962D3"/>
    <w:multiLevelType w:val="multilevel"/>
    <w:tmpl w:val="18F26228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4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360" w:hanging="1440"/>
      </w:pPr>
      <w:rPr>
        <w:rFonts w:hint="default"/>
      </w:rPr>
    </w:lvl>
  </w:abstractNum>
  <w:abstractNum w:abstractNumId="359" w15:restartNumberingAfterBreak="0">
    <w:nsid w:val="44CB603D"/>
    <w:multiLevelType w:val="multilevel"/>
    <w:tmpl w:val="756AC462"/>
    <w:lvl w:ilvl="0">
      <w:start w:val="9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82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244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lvlText w:val="%1.%2.%3.%4."/>
      <w:lvlJc w:val="left"/>
      <w:pPr>
        <w:ind w:left="1506" w:hanging="720"/>
      </w:pPr>
      <w:rPr>
        <w:rFonts w:ascii="Times New Roman" w:hAnsi="Times New Roman"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21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96" w:hanging="1800"/>
      </w:pPr>
      <w:rPr>
        <w:rFonts w:hint="default"/>
      </w:rPr>
    </w:lvl>
  </w:abstractNum>
  <w:abstractNum w:abstractNumId="360" w15:restartNumberingAfterBreak="0">
    <w:nsid w:val="450E7B04"/>
    <w:multiLevelType w:val="multilevel"/>
    <w:tmpl w:val="021E9E6E"/>
    <w:lvl w:ilvl="0">
      <w:start w:val="2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)"/>
      <w:lvlJc w:val="left"/>
      <w:pPr>
        <w:tabs>
          <w:tab w:val="num" w:pos="792"/>
        </w:tabs>
        <w:ind w:left="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1224"/>
        </w:tabs>
        <w:ind w:left="0" w:firstLine="0"/>
      </w:pPr>
      <w:rPr>
        <w:rFonts w:hint="default"/>
      </w:rPr>
    </w:lvl>
    <w:lvl w:ilvl="3">
      <w:start w:val="1"/>
      <w:numFmt w:val="bullet"/>
      <w:lvlText w:val=""/>
      <w:lvlJc w:val="left"/>
      <w:pPr>
        <w:tabs>
          <w:tab w:val="num" w:pos="1728"/>
        </w:tabs>
        <w:ind w:left="0" w:firstLine="0"/>
      </w:pPr>
      <w:rPr>
        <w:rFonts w:ascii="Symbol" w:hAnsi="Symbol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361" w15:restartNumberingAfterBreak="0">
    <w:nsid w:val="452A140B"/>
    <w:multiLevelType w:val="hybridMultilevel"/>
    <w:tmpl w:val="4DC88168"/>
    <w:lvl w:ilvl="0" w:tplc="BB9272A6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62" w15:restartNumberingAfterBreak="0">
    <w:nsid w:val="452D14A0"/>
    <w:multiLevelType w:val="multilevel"/>
    <w:tmpl w:val="8AB0EFE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63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3" w15:restartNumberingAfterBreak="0">
    <w:nsid w:val="4537191A"/>
    <w:multiLevelType w:val="hybridMultilevel"/>
    <w:tmpl w:val="8272B786"/>
    <w:lvl w:ilvl="0" w:tplc="6FD22676">
      <w:start w:val="1"/>
      <w:numFmt w:val="decimal"/>
      <w:lvlText w:val="%1.2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4" w15:restartNumberingAfterBreak="0">
    <w:nsid w:val="454068DC"/>
    <w:multiLevelType w:val="hybridMultilevel"/>
    <w:tmpl w:val="FF60B04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5" w15:restartNumberingAfterBreak="0">
    <w:nsid w:val="458C568C"/>
    <w:multiLevelType w:val="multilevel"/>
    <w:tmpl w:val="3560EAF0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66" w15:restartNumberingAfterBreak="0">
    <w:nsid w:val="45D545B2"/>
    <w:multiLevelType w:val="hybridMultilevel"/>
    <w:tmpl w:val="F9A6E44A"/>
    <w:lvl w:ilvl="0" w:tplc="7B8E908A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trike w:val="0"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7" w15:restartNumberingAfterBreak="0">
    <w:nsid w:val="45D7115A"/>
    <w:multiLevelType w:val="multilevel"/>
    <w:tmpl w:val="D4DCB0B8"/>
    <w:styleLink w:val="WW8Num16"/>
    <w:lvl w:ilvl="0">
      <w:start w:val="10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368" w15:restartNumberingAfterBreak="0">
    <w:nsid w:val="46531754"/>
    <w:multiLevelType w:val="hybridMultilevel"/>
    <w:tmpl w:val="483A6C8C"/>
    <w:lvl w:ilvl="0" w:tplc="04150005">
      <w:start w:val="1"/>
      <w:numFmt w:val="bullet"/>
      <w:lvlText w:val=""/>
      <w:lvlJc w:val="left"/>
      <w:pPr>
        <w:ind w:left="149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369" w15:restartNumberingAfterBreak="0">
    <w:nsid w:val="46696A47"/>
    <w:multiLevelType w:val="hybridMultilevel"/>
    <w:tmpl w:val="32CC33C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A404DF9A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0" w15:restartNumberingAfterBreak="0">
    <w:nsid w:val="46C07E7A"/>
    <w:multiLevelType w:val="multilevel"/>
    <w:tmpl w:val="F58EFD72"/>
    <w:lvl w:ilvl="0">
      <w:start w:val="6"/>
      <w:numFmt w:val="decimal"/>
      <w:lvlText w:val="%1."/>
      <w:lvlJc w:val="left"/>
      <w:pPr>
        <w:tabs>
          <w:tab w:val="num" w:pos="360"/>
        </w:tabs>
      </w:pPr>
      <w:rPr>
        <w:rFonts w:ascii="Times New Roman" w:hAnsi="Times New Roman"/>
        <w:sz w:val="22"/>
      </w:rPr>
    </w:lvl>
    <w:lvl w:ilvl="1">
      <w:start w:val="1"/>
      <w:numFmt w:val="decimal"/>
      <w:lvlText w:val="%2)"/>
      <w:lvlJc w:val="left"/>
      <w:pPr>
        <w:tabs>
          <w:tab w:val="num" w:pos="792"/>
        </w:tabs>
      </w:pPr>
    </w:lvl>
    <w:lvl w:ilvl="2">
      <w:start w:val="1"/>
      <w:numFmt w:val="lowerLetter"/>
      <w:lvlText w:val="%3."/>
      <w:lvlJc w:val="left"/>
      <w:pPr>
        <w:tabs>
          <w:tab w:val="num" w:pos="1224"/>
        </w:tabs>
      </w:pPr>
    </w:lvl>
    <w:lvl w:ilvl="3">
      <w:start w:val="1"/>
      <w:numFmt w:val="bullet"/>
      <w:lvlText w:val=""/>
      <w:lvlJc w:val="left"/>
      <w:pPr>
        <w:tabs>
          <w:tab w:val="num" w:pos="1728"/>
        </w:tabs>
      </w:pPr>
      <w:rPr>
        <w:rFonts w:ascii="Symbol" w:hAnsi="Symbol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</w:lvl>
  </w:abstractNum>
  <w:abstractNum w:abstractNumId="371" w15:restartNumberingAfterBreak="0">
    <w:nsid w:val="47327F58"/>
    <w:multiLevelType w:val="singleLevel"/>
    <w:tmpl w:val="0415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372" w15:restartNumberingAfterBreak="0">
    <w:nsid w:val="473A4428"/>
    <w:multiLevelType w:val="multilevel"/>
    <w:tmpl w:val="EADC954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73" w15:restartNumberingAfterBreak="0">
    <w:nsid w:val="47875CAB"/>
    <w:multiLevelType w:val="multilevel"/>
    <w:tmpl w:val="9BFCAF30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4" w15:restartNumberingAfterBreak="0">
    <w:nsid w:val="478E5D1E"/>
    <w:multiLevelType w:val="hybridMultilevel"/>
    <w:tmpl w:val="E52EA126"/>
    <w:lvl w:ilvl="0" w:tplc="0724497E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5" w15:restartNumberingAfterBreak="0">
    <w:nsid w:val="480537B0"/>
    <w:multiLevelType w:val="hybridMultilevel"/>
    <w:tmpl w:val="2FC85EE2"/>
    <w:lvl w:ilvl="0" w:tplc="04150013">
      <w:start w:val="1"/>
      <w:numFmt w:val="upperRoman"/>
      <w:lvlText w:val="%1."/>
      <w:lvlJc w:val="righ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76" w15:restartNumberingAfterBreak="0">
    <w:nsid w:val="480C440B"/>
    <w:multiLevelType w:val="hybridMultilevel"/>
    <w:tmpl w:val="436A993C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377" w15:restartNumberingAfterBreak="0">
    <w:nsid w:val="48440B24"/>
    <w:multiLevelType w:val="hybridMultilevel"/>
    <w:tmpl w:val="4790B662"/>
    <w:lvl w:ilvl="0" w:tplc="6FD22676">
      <w:start w:val="1"/>
      <w:numFmt w:val="decimal"/>
      <w:lvlText w:val="%1.2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8" w15:restartNumberingAfterBreak="0">
    <w:nsid w:val="48761629"/>
    <w:multiLevelType w:val="hybridMultilevel"/>
    <w:tmpl w:val="436A993C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379" w15:restartNumberingAfterBreak="0">
    <w:nsid w:val="489075F6"/>
    <w:multiLevelType w:val="hybridMultilevel"/>
    <w:tmpl w:val="685AAA94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1">
      <w:start w:val="1"/>
      <w:numFmt w:val="decimal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80" w15:restartNumberingAfterBreak="0">
    <w:nsid w:val="48AA73F5"/>
    <w:multiLevelType w:val="multilevel"/>
    <w:tmpl w:val="8FE81F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81" w15:restartNumberingAfterBreak="0">
    <w:nsid w:val="48E65DB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2" w15:restartNumberingAfterBreak="0">
    <w:nsid w:val="48E95F2B"/>
    <w:multiLevelType w:val="multilevel"/>
    <w:tmpl w:val="976812E8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83" w15:restartNumberingAfterBreak="0">
    <w:nsid w:val="4930014C"/>
    <w:multiLevelType w:val="hybridMultilevel"/>
    <w:tmpl w:val="B0345E9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4" w15:restartNumberingAfterBreak="0">
    <w:nsid w:val="49631B99"/>
    <w:multiLevelType w:val="singleLevel"/>
    <w:tmpl w:val="00000014"/>
    <w:lvl w:ilvl="0">
      <w:start w:val="1"/>
      <w:numFmt w:val="lowerLetter"/>
      <w:lvlText w:val="%1)"/>
      <w:lvlJc w:val="left"/>
      <w:pPr>
        <w:tabs>
          <w:tab w:val="num" w:pos="0"/>
        </w:tabs>
        <w:ind w:left="1140" w:hanging="360"/>
      </w:pPr>
    </w:lvl>
  </w:abstractNum>
  <w:abstractNum w:abstractNumId="385" w15:restartNumberingAfterBreak="0">
    <w:nsid w:val="49A32A38"/>
    <w:multiLevelType w:val="multilevel"/>
    <w:tmpl w:val="8AB0EFE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63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6" w15:restartNumberingAfterBreak="0">
    <w:nsid w:val="49CD708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87" w15:restartNumberingAfterBreak="0">
    <w:nsid w:val="4A4572AB"/>
    <w:multiLevelType w:val="singleLevel"/>
    <w:tmpl w:val="0415000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388" w15:restartNumberingAfterBreak="0">
    <w:nsid w:val="4A5850DA"/>
    <w:multiLevelType w:val="multilevel"/>
    <w:tmpl w:val="620AB6AE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sz w:val="22"/>
      </w:rPr>
    </w:lvl>
    <w:lvl w:ilvl="1">
      <w:start w:val="1"/>
      <w:numFmt w:val="lowerLetter"/>
      <w:lvlText w:val="%2)"/>
      <w:lvlJc w:val="left"/>
      <w:pPr>
        <w:tabs>
          <w:tab w:val="num" w:pos="720"/>
        </w:tabs>
      </w:pPr>
    </w:lvl>
    <w:lvl w:ilvl="2">
      <w:start w:val="1"/>
      <w:numFmt w:val="lowerRoman"/>
      <w:lvlText w:val="%3)"/>
      <w:lvlJc w:val="left"/>
      <w:pPr>
        <w:tabs>
          <w:tab w:val="num" w:pos="1080"/>
        </w:tabs>
      </w:pPr>
    </w:lvl>
    <w:lvl w:ilvl="3">
      <w:start w:val="1"/>
      <w:numFmt w:val="decimal"/>
      <w:lvlText w:val="(%4)"/>
      <w:lvlJc w:val="left"/>
      <w:pPr>
        <w:tabs>
          <w:tab w:val="num" w:pos="1440"/>
        </w:tabs>
      </w:pPr>
    </w:lvl>
    <w:lvl w:ilvl="4">
      <w:start w:val="1"/>
      <w:numFmt w:val="lowerLetter"/>
      <w:lvlText w:val="(%5)"/>
      <w:lvlJc w:val="left"/>
      <w:pPr>
        <w:tabs>
          <w:tab w:val="num" w:pos="1800"/>
        </w:tabs>
      </w:pPr>
    </w:lvl>
    <w:lvl w:ilvl="5">
      <w:start w:val="1"/>
      <w:numFmt w:val="lowerRoman"/>
      <w:lvlText w:val="(%6)"/>
      <w:lvlJc w:val="left"/>
      <w:pPr>
        <w:tabs>
          <w:tab w:val="num" w:pos="2160"/>
        </w:tabs>
      </w:pPr>
    </w:lvl>
    <w:lvl w:ilvl="6">
      <w:start w:val="1"/>
      <w:numFmt w:val="decimal"/>
      <w:lvlText w:val="%7."/>
      <w:lvlJc w:val="left"/>
      <w:pPr>
        <w:tabs>
          <w:tab w:val="num" w:pos="2520"/>
        </w:tabs>
      </w:pPr>
    </w:lvl>
    <w:lvl w:ilvl="7">
      <w:start w:val="1"/>
      <w:numFmt w:val="lowerLetter"/>
      <w:lvlText w:val="%8."/>
      <w:lvlJc w:val="left"/>
      <w:pPr>
        <w:tabs>
          <w:tab w:val="num" w:pos="2880"/>
        </w:tabs>
      </w:pPr>
    </w:lvl>
    <w:lvl w:ilvl="8">
      <w:start w:val="1"/>
      <w:numFmt w:val="lowerRoman"/>
      <w:lvlText w:val="%9."/>
      <w:lvlJc w:val="left"/>
      <w:pPr>
        <w:tabs>
          <w:tab w:val="num" w:pos="3240"/>
        </w:tabs>
      </w:pPr>
    </w:lvl>
  </w:abstractNum>
  <w:abstractNum w:abstractNumId="389" w15:restartNumberingAfterBreak="0">
    <w:nsid w:val="4AA0103A"/>
    <w:multiLevelType w:val="hybridMultilevel"/>
    <w:tmpl w:val="01BE1D7C"/>
    <w:lvl w:ilvl="0" w:tplc="2F30C9B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0" w15:restartNumberingAfterBreak="0">
    <w:nsid w:val="4B46100E"/>
    <w:multiLevelType w:val="singleLevel"/>
    <w:tmpl w:val="0415000F"/>
    <w:lvl w:ilvl="0">
      <w:start w:val="1"/>
      <w:numFmt w:val="decimal"/>
      <w:pStyle w:val="Level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91" w15:restartNumberingAfterBreak="0">
    <w:nsid w:val="4B4F4F07"/>
    <w:multiLevelType w:val="multilevel"/>
    <w:tmpl w:val="320657D0"/>
    <w:lvl w:ilvl="0">
      <w:start w:val="5"/>
      <w:numFmt w:val="decimal"/>
      <w:lvlText w:val="%1."/>
      <w:lvlJc w:val="left"/>
      <w:pPr>
        <w:ind w:left="585" w:hanging="585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color w:val="000000"/>
      </w:rPr>
    </w:lvl>
  </w:abstractNum>
  <w:abstractNum w:abstractNumId="392" w15:restartNumberingAfterBreak="0">
    <w:nsid w:val="4BA70F7E"/>
    <w:multiLevelType w:val="singleLevel"/>
    <w:tmpl w:val="00000010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393" w15:restartNumberingAfterBreak="0">
    <w:nsid w:val="4BF06D88"/>
    <w:multiLevelType w:val="hybridMultilevel"/>
    <w:tmpl w:val="7E6A4000"/>
    <w:lvl w:ilvl="0" w:tplc="C6A407BA">
      <w:start w:val="1"/>
      <w:numFmt w:val="lowerLetter"/>
      <w:lvlText w:val="%1)"/>
      <w:lvlJc w:val="left"/>
      <w:pPr>
        <w:ind w:left="1778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94" w15:restartNumberingAfterBreak="0">
    <w:nsid w:val="4C046FDB"/>
    <w:multiLevelType w:val="multilevel"/>
    <w:tmpl w:val="8EB2B51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95" w15:restartNumberingAfterBreak="0">
    <w:nsid w:val="4C2C6B82"/>
    <w:multiLevelType w:val="hybridMultilevel"/>
    <w:tmpl w:val="71F8BD24"/>
    <w:lvl w:ilvl="0" w:tplc="BB7E58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6" w15:restartNumberingAfterBreak="0">
    <w:nsid w:val="4C4B12B7"/>
    <w:multiLevelType w:val="hybridMultilevel"/>
    <w:tmpl w:val="00B0BEE8"/>
    <w:lvl w:ilvl="0" w:tplc="B60C889A">
      <w:start w:val="1"/>
      <w:numFmt w:val="decimal"/>
      <w:lvlText w:val="%1.3.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7" w15:restartNumberingAfterBreak="0">
    <w:nsid w:val="4D0D3842"/>
    <w:multiLevelType w:val="hybridMultilevel"/>
    <w:tmpl w:val="B0E2724E"/>
    <w:name w:val="WW8Num183"/>
    <w:lvl w:ilvl="0" w:tplc="8D2C73FC">
      <w:start w:val="1"/>
      <w:numFmt w:val="none"/>
      <w:lvlText w:val="2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8" w15:restartNumberingAfterBreak="0">
    <w:nsid w:val="4D1D2248"/>
    <w:multiLevelType w:val="hybridMultilevel"/>
    <w:tmpl w:val="9CEEEDF6"/>
    <w:name w:val="WW8Num11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99" w15:restartNumberingAfterBreak="0">
    <w:nsid w:val="4D6B3AAD"/>
    <w:multiLevelType w:val="hybridMultilevel"/>
    <w:tmpl w:val="27B8352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0" w15:restartNumberingAfterBreak="0">
    <w:nsid w:val="4E03128B"/>
    <w:multiLevelType w:val="hybridMultilevel"/>
    <w:tmpl w:val="436A993C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401" w15:restartNumberingAfterBreak="0">
    <w:nsid w:val="4EBD6DC2"/>
    <w:multiLevelType w:val="multilevel"/>
    <w:tmpl w:val="DA6611C4"/>
    <w:lvl w:ilvl="0">
      <w:start w:val="9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05" w:hanging="70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2" w15:restartNumberingAfterBreak="0">
    <w:nsid w:val="4F3B493F"/>
    <w:multiLevelType w:val="hybridMultilevel"/>
    <w:tmpl w:val="938A7C9C"/>
    <w:lvl w:ilvl="0" w:tplc="D2D0EE26">
      <w:start w:val="1"/>
      <w:numFmt w:val="decimal"/>
      <w:lvlText w:val="%1."/>
      <w:lvlJc w:val="left"/>
      <w:pPr>
        <w:ind w:left="1074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403" w15:restartNumberingAfterBreak="0">
    <w:nsid w:val="4F4851AF"/>
    <w:multiLevelType w:val="hybridMultilevel"/>
    <w:tmpl w:val="8A5096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4" w15:restartNumberingAfterBreak="0">
    <w:nsid w:val="4F571411"/>
    <w:multiLevelType w:val="hybridMultilevel"/>
    <w:tmpl w:val="D3F4EC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5" w15:restartNumberingAfterBreak="0">
    <w:nsid w:val="4F732541"/>
    <w:multiLevelType w:val="hybridMultilevel"/>
    <w:tmpl w:val="D36210D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6" w15:restartNumberingAfterBreak="0">
    <w:nsid w:val="4F9837D1"/>
    <w:multiLevelType w:val="hybridMultilevel"/>
    <w:tmpl w:val="996668A4"/>
    <w:lvl w:ilvl="0" w:tplc="4A46B35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07" w15:restartNumberingAfterBreak="0">
    <w:nsid w:val="4FE12925"/>
    <w:multiLevelType w:val="hybridMultilevel"/>
    <w:tmpl w:val="DED2A38E"/>
    <w:lvl w:ilvl="0" w:tplc="313C47E6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8" w15:restartNumberingAfterBreak="0">
    <w:nsid w:val="4FE84E5E"/>
    <w:multiLevelType w:val="hybridMultilevel"/>
    <w:tmpl w:val="5304563C"/>
    <w:lvl w:ilvl="0" w:tplc="7C5424F2">
      <w:start w:val="1"/>
      <w:numFmt w:val="decimal"/>
      <w:lvlText w:val="%1)"/>
      <w:lvlJc w:val="left"/>
      <w:pPr>
        <w:tabs>
          <w:tab w:val="num" w:pos="1477"/>
        </w:tabs>
        <w:ind w:left="147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9" w15:restartNumberingAfterBreak="0">
    <w:nsid w:val="508B1C39"/>
    <w:multiLevelType w:val="hybridMultilevel"/>
    <w:tmpl w:val="D17C2ED6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410" w15:restartNumberingAfterBreak="0">
    <w:nsid w:val="50A80D40"/>
    <w:multiLevelType w:val="hybridMultilevel"/>
    <w:tmpl w:val="48E60396"/>
    <w:lvl w:ilvl="0" w:tplc="7D5E0EEC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  <w:sz w:val="26"/>
        <w:szCs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1" w15:restartNumberingAfterBreak="0">
    <w:nsid w:val="50CB478C"/>
    <w:multiLevelType w:val="multilevel"/>
    <w:tmpl w:val="09C4EE86"/>
    <w:lvl w:ilvl="0">
      <w:start w:val="5"/>
      <w:numFmt w:val="decimal"/>
      <w:lvlText w:val="%1."/>
      <w:lvlJc w:val="left"/>
      <w:pPr>
        <w:ind w:left="585" w:hanging="585"/>
      </w:pPr>
      <w:rPr>
        <w:rFonts w:hint="default"/>
        <w:b w:val="0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/>
        <w:color w:val="00000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2215" w:hanging="1080"/>
      </w:pPr>
      <w:rPr>
        <w:rFonts w:ascii="Times New Roman" w:hAnsi="Times New Roman" w:cs="Times New Roman" w:hint="default"/>
        <w:b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color w:val="000000"/>
      </w:rPr>
    </w:lvl>
  </w:abstractNum>
  <w:abstractNum w:abstractNumId="412" w15:restartNumberingAfterBreak="0">
    <w:nsid w:val="510616D9"/>
    <w:multiLevelType w:val="hybridMultilevel"/>
    <w:tmpl w:val="A2AC3492"/>
    <w:lvl w:ilvl="0" w:tplc="2250B42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3" w15:restartNumberingAfterBreak="0">
    <w:nsid w:val="511441AB"/>
    <w:multiLevelType w:val="multilevel"/>
    <w:tmpl w:val="0B168A9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1288" w:hanging="720"/>
      </w:pPr>
      <w:rPr>
        <w:rFonts w:ascii="Arial" w:eastAsia="Times New Roman" w:hAnsi="Arial" w:cs="Arial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14" w15:restartNumberingAfterBreak="0">
    <w:nsid w:val="5123040A"/>
    <w:multiLevelType w:val="hybridMultilevel"/>
    <w:tmpl w:val="17CEA59C"/>
    <w:lvl w:ilvl="0" w:tplc="04150011">
      <w:start w:val="1"/>
      <w:numFmt w:val="decimal"/>
      <w:lvlText w:val="%1)"/>
      <w:lvlJc w:val="left"/>
      <w:pPr>
        <w:ind w:left="644" w:hanging="360"/>
      </w:pPr>
      <w:rPr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5" w15:restartNumberingAfterBreak="0">
    <w:nsid w:val="512F40E2"/>
    <w:multiLevelType w:val="singleLevel"/>
    <w:tmpl w:val="0415000F"/>
    <w:name w:val="WW8Num332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416" w15:restartNumberingAfterBreak="0">
    <w:nsid w:val="51340400"/>
    <w:multiLevelType w:val="hybridMultilevel"/>
    <w:tmpl w:val="29E00434"/>
    <w:lvl w:ilvl="0" w:tplc="B734D4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7" w15:restartNumberingAfterBreak="0">
    <w:nsid w:val="51381441"/>
    <w:multiLevelType w:val="hybridMultilevel"/>
    <w:tmpl w:val="6D027D2E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8" w15:restartNumberingAfterBreak="0">
    <w:nsid w:val="516E1F18"/>
    <w:multiLevelType w:val="hybridMultilevel"/>
    <w:tmpl w:val="36F4B248"/>
    <w:name w:val="WW8Num432"/>
    <w:lvl w:ilvl="0" w:tplc="4A8E789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75AB38E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E4A66380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A76A186C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4EEC20DC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DFE035F8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DE365ED4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7BA269D0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ED6CCAB0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19" w15:restartNumberingAfterBreak="0">
    <w:nsid w:val="51A3255E"/>
    <w:multiLevelType w:val="hybridMultilevel"/>
    <w:tmpl w:val="60CC03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786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0" w15:restartNumberingAfterBreak="0">
    <w:nsid w:val="528E5606"/>
    <w:multiLevelType w:val="hybridMultilevel"/>
    <w:tmpl w:val="B802B28A"/>
    <w:lvl w:ilvl="0" w:tplc="632E34A2">
      <w:start w:val="1"/>
      <w:numFmt w:val="lowerLetter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1" w15:restartNumberingAfterBreak="0">
    <w:nsid w:val="52AA1BC7"/>
    <w:multiLevelType w:val="hybridMultilevel"/>
    <w:tmpl w:val="DFA09A7C"/>
    <w:name w:val="WW8Num2122232"/>
    <w:lvl w:ilvl="0" w:tplc="0AD4B6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2926F2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270FBD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AE052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C06DFA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480041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16A3D2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056946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7DFA6B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2" w15:restartNumberingAfterBreak="0">
    <w:nsid w:val="53C14882"/>
    <w:multiLevelType w:val="hybridMultilevel"/>
    <w:tmpl w:val="E6C6CEB6"/>
    <w:lvl w:ilvl="0" w:tplc="B66039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3" w15:restartNumberingAfterBreak="0">
    <w:nsid w:val="543E2522"/>
    <w:multiLevelType w:val="hybridMultilevel"/>
    <w:tmpl w:val="D1040360"/>
    <w:lvl w:ilvl="0" w:tplc="1B6A0A0C">
      <w:start w:val="1"/>
      <w:numFmt w:val="lowerLetter"/>
      <w:lvlText w:val="%1)"/>
      <w:lvlJc w:val="left"/>
      <w:pPr>
        <w:ind w:left="284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567" w:hanging="360"/>
      </w:pPr>
    </w:lvl>
    <w:lvl w:ilvl="2" w:tplc="0415001B" w:tentative="1">
      <w:start w:val="1"/>
      <w:numFmt w:val="lowerRoman"/>
      <w:lvlText w:val="%3."/>
      <w:lvlJc w:val="right"/>
      <w:pPr>
        <w:ind w:left="4287" w:hanging="180"/>
      </w:pPr>
    </w:lvl>
    <w:lvl w:ilvl="3" w:tplc="0415000F" w:tentative="1">
      <w:start w:val="1"/>
      <w:numFmt w:val="decimal"/>
      <w:lvlText w:val="%4."/>
      <w:lvlJc w:val="left"/>
      <w:pPr>
        <w:ind w:left="5007" w:hanging="360"/>
      </w:pPr>
    </w:lvl>
    <w:lvl w:ilvl="4" w:tplc="04150019" w:tentative="1">
      <w:start w:val="1"/>
      <w:numFmt w:val="lowerLetter"/>
      <w:lvlText w:val="%5."/>
      <w:lvlJc w:val="left"/>
      <w:pPr>
        <w:ind w:left="5727" w:hanging="360"/>
      </w:pPr>
    </w:lvl>
    <w:lvl w:ilvl="5" w:tplc="0415001B" w:tentative="1">
      <w:start w:val="1"/>
      <w:numFmt w:val="lowerRoman"/>
      <w:lvlText w:val="%6."/>
      <w:lvlJc w:val="right"/>
      <w:pPr>
        <w:ind w:left="6447" w:hanging="180"/>
      </w:pPr>
    </w:lvl>
    <w:lvl w:ilvl="6" w:tplc="0415000F" w:tentative="1">
      <w:start w:val="1"/>
      <w:numFmt w:val="decimal"/>
      <w:lvlText w:val="%7."/>
      <w:lvlJc w:val="left"/>
      <w:pPr>
        <w:ind w:left="7167" w:hanging="360"/>
      </w:pPr>
    </w:lvl>
    <w:lvl w:ilvl="7" w:tplc="04150019" w:tentative="1">
      <w:start w:val="1"/>
      <w:numFmt w:val="lowerLetter"/>
      <w:lvlText w:val="%8."/>
      <w:lvlJc w:val="left"/>
      <w:pPr>
        <w:ind w:left="7887" w:hanging="360"/>
      </w:pPr>
    </w:lvl>
    <w:lvl w:ilvl="8" w:tplc="0415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424" w15:restartNumberingAfterBreak="0">
    <w:nsid w:val="548D7534"/>
    <w:multiLevelType w:val="hybridMultilevel"/>
    <w:tmpl w:val="4C606360"/>
    <w:lvl w:ilvl="0" w:tplc="972C1888">
      <w:start w:val="1"/>
      <w:numFmt w:val="decimal"/>
      <w:lvlText w:val="%1)"/>
      <w:lvlJc w:val="left"/>
      <w:pPr>
        <w:ind w:left="126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)"/>
      <w:lvlJc w:val="left"/>
      <w:pPr>
        <w:ind w:left="1980" w:hanging="360"/>
      </w:pPr>
    </w:lvl>
    <w:lvl w:ilvl="2" w:tplc="C7F491A8">
      <w:start w:val="1"/>
      <w:numFmt w:val="decimal"/>
      <w:lvlText w:val="%3."/>
      <w:lvlJc w:val="left"/>
      <w:pPr>
        <w:ind w:left="2880" w:hanging="360"/>
      </w:pPr>
      <w:rPr>
        <w:rFonts w:hint="default"/>
        <w:color w:val="auto"/>
      </w:rPr>
    </w:lvl>
    <w:lvl w:ilvl="3" w:tplc="0415000F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25" w15:restartNumberingAfterBreak="0">
    <w:nsid w:val="54E061AB"/>
    <w:multiLevelType w:val="multilevel"/>
    <w:tmpl w:val="96F6EE40"/>
    <w:lvl w:ilvl="0">
      <w:start w:val="2"/>
      <w:numFmt w:val="none"/>
      <w:lvlText w:val="1."/>
      <w:lvlJc w:val="left"/>
      <w:pPr>
        <w:ind w:left="480" w:hanging="480"/>
      </w:pPr>
      <w:rPr>
        <w:rFonts w:hint="default"/>
        <w:sz w:val="24"/>
        <w:szCs w:val="24"/>
        <w:u w:val="none"/>
      </w:rPr>
    </w:lvl>
    <w:lvl w:ilvl="1">
      <w:start w:val="11"/>
      <w:numFmt w:val="decimal"/>
      <w:lvlText w:val="%1.%2."/>
      <w:lvlJc w:val="left"/>
      <w:pPr>
        <w:ind w:left="1516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28" w:hanging="720"/>
      </w:pPr>
      <w:rPr>
        <w:rFonts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5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2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6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69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088" w:hanging="1800"/>
      </w:pPr>
      <w:rPr>
        <w:rFonts w:hint="default"/>
      </w:rPr>
    </w:lvl>
  </w:abstractNum>
  <w:abstractNum w:abstractNumId="426" w15:restartNumberingAfterBreak="0">
    <w:nsid w:val="55445CE6"/>
    <w:multiLevelType w:val="hybridMultilevel"/>
    <w:tmpl w:val="9730A726"/>
    <w:lvl w:ilvl="0" w:tplc="1F2650F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27" w15:restartNumberingAfterBreak="0">
    <w:nsid w:val="558B724D"/>
    <w:multiLevelType w:val="multilevel"/>
    <w:tmpl w:val="9258C9E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4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0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1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720" w:hanging="1800"/>
      </w:pPr>
      <w:rPr>
        <w:rFonts w:hint="default"/>
      </w:rPr>
    </w:lvl>
  </w:abstractNum>
  <w:abstractNum w:abstractNumId="428" w15:restartNumberingAfterBreak="0">
    <w:nsid w:val="55B3094F"/>
    <w:multiLevelType w:val="multilevel"/>
    <w:tmpl w:val="76FACD14"/>
    <w:styleLink w:val="WW8Num9"/>
    <w:lvl w:ilvl="0">
      <w:start w:val="23"/>
      <w:numFmt w:val="decimal"/>
      <w:lvlText w:val="%1."/>
      <w:lvlJc w:val="left"/>
      <w:rPr>
        <w:b w:val="0"/>
        <w:i w:val="0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429" w15:restartNumberingAfterBreak="0">
    <w:nsid w:val="561F33CA"/>
    <w:multiLevelType w:val="hybridMultilevel"/>
    <w:tmpl w:val="DED2A38E"/>
    <w:lvl w:ilvl="0" w:tplc="313C47E6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0" w15:restartNumberingAfterBreak="0">
    <w:nsid w:val="56246C7E"/>
    <w:multiLevelType w:val="singleLevel"/>
    <w:tmpl w:val="922656A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ascii="Times New Roman" w:hAnsi="Times New Roman" w:cs="Times New Roman" w:hint="default"/>
        <w:color w:val="auto"/>
      </w:rPr>
    </w:lvl>
  </w:abstractNum>
  <w:abstractNum w:abstractNumId="431" w15:restartNumberingAfterBreak="0">
    <w:nsid w:val="563034C6"/>
    <w:multiLevelType w:val="hybridMultilevel"/>
    <w:tmpl w:val="04989CEA"/>
    <w:name w:val="WW8Num702"/>
    <w:lvl w:ilvl="0" w:tplc="F70ACCE8">
      <w:start w:val="1"/>
      <w:numFmt w:val="lowerLetter"/>
      <w:lvlText w:val="%1)"/>
      <w:lvlJc w:val="left"/>
      <w:pPr>
        <w:tabs>
          <w:tab w:val="num" w:pos="1441"/>
        </w:tabs>
        <w:ind w:left="1441" w:hanging="360"/>
      </w:pPr>
      <w:rPr>
        <w:rFonts w:ascii="Times New Roman" w:hAnsi="Times New Roman" w:hint="default"/>
        <w:sz w:val="22"/>
      </w:rPr>
    </w:lvl>
    <w:lvl w:ilvl="1" w:tplc="82A2179C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1BC4A01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6BDEC47E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B30ED43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69541252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2A0EDDBC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8DACFB2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6B2A8E82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32" w15:restartNumberingAfterBreak="0">
    <w:nsid w:val="56542D14"/>
    <w:multiLevelType w:val="hybridMultilevel"/>
    <w:tmpl w:val="281661B6"/>
    <w:lvl w:ilvl="0" w:tplc="04150005">
      <w:start w:val="1"/>
      <w:numFmt w:val="bullet"/>
      <w:lvlText w:val=""/>
      <w:lvlJc w:val="left"/>
      <w:pPr>
        <w:ind w:left="1494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33" w15:restartNumberingAfterBreak="0">
    <w:nsid w:val="56AF3D78"/>
    <w:multiLevelType w:val="multilevel"/>
    <w:tmpl w:val="A6B4F61E"/>
    <w:name w:val="WW8Num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4" w15:restartNumberingAfterBreak="0">
    <w:nsid w:val="57017E4E"/>
    <w:multiLevelType w:val="hybridMultilevel"/>
    <w:tmpl w:val="8520BF46"/>
    <w:lvl w:ilvl="0" w:tplc="6FD22676">
      <w:start w:val="1"/>
      <w:numFmt w:val="decimal"/>
      <w:lvlText w:val="%1.2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5" w15:restartNumberingAfterBreak="0">
    <w:nsid w:val="5733016C"/>
    <w:multiLevelType w:val="hybridMultilevel"/>
    <w:tmpl w:val="66E603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6" w15:restartNumberingAfterBreak="0">
    <w:nsid w:val="57B50938"/>
    <w:multiLevelType w:val="hybridMultilevel"/>
    <w:tmpl w:val="451A87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7" w15:restartNumberingAfterBreak="0">
    <w:nsid w:val="57E37928"/>
    <w:multiLevelType w:val="hybridMultilevel"/>
    <w:tmpl w:val="9730A726"/>
    <w:lvl w:ilvl="0" w:tplc="1F2650F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38" w15:restartNumberingAfterBreak="0">
    <w:nsid w:val="58283B3B"/>
    <w:multiLevelType w:val="multilevel"/>
    <w:tmpl w:val="C7F0C6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9" w15:restartNumberingAfterBreak="0">
    <w:nsid w:val="5867238F"/>
    <w:multiLevelType w:val="multilevel"/>
    <w:tmpl w:val="620AB6AE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sz w:val="22"/>
      </w:rPr>
    </w:lvl>
    <w:lvl w:ilvl="1">
      <w:start w:val="1"/>
      <w:numFmt w:val="lowerLetter"/>
      <w:lvlText w:val="%2)"/>
      <w:lvlJc w:val="left"/>
      <w:pPr>
        <w:tabs>
          <w:tab w:val="num" w:pos="720"/>
        </w:tabs>
      </w:pPr>
    </w:lvl>
    <w:lvl w:ilvl="2">
      <w:start w:val="1"/>
      <w:numFmt w:val="lowerRoman"/>
      <w:lvlText w:val="%3)"/>
      <w:lvlJc w:val="left"/>
      <w:pPr>
        <w:tabs>
          <w:tab w:val="num" w:pos="1080"/>
        </w:tabs>
      </w:pPr>
    </w:lvl>
    <w:lvl w:ilvl="3">
      <w:start w:val="1"/>
      <w:numFmt w:val="decimal"/>
      <w:lvlText w:val="(%4)"/>
      <w:lvlJc w:val="left"/>
      <w:pPr>
        <w:tabs>
          <w:tab w:val="num" w:pos="1440"/>
        </w:tabs>
      </w:pPr>
    </w:lvl>
    <w:lvl w:ilvl="4">
      <w:start w:val="1"/>
      <w:numFmt w:val="lowerLetter"/>
      <w:lvlText w:val="(%5)"/>
      <w:lvlJc w:val="left"/>
      <w:pPr>
        <w:tabs>
          <w:tab w:val="num" w:pos="1800"/>
        </w:tabs>
      </w:pPr>
    </w:lvl>
    <w:lvl w:ilvl="5">
      <w:start w:val="1"/>
      <w:numFmt w:val="lowerRoman"/>
      <w:lvlText w:val="(%6)"/>
      <w:lvlJc w:val="left"/>
      <w:pPr>
        <w:tabs>
          <w:tab w:val="num" w:pos="2160"/>
        </w:tabs>
      </w:pPr>
    </w:lvl>
    <w:lvl w:ilvl="6">
      <w:start w:val="1"/>
      <w:numFmt w:val="decimal"/>
      <w:lvlText w:val="%7."/>
      <w:lvlJc w:val="left"/>
      <w:pPr>
        <w:tabs>
          <w:tab w:val="num" w:pos="2520"/>
        </w:tabs>
      </w:pPr>
    </w:lvl>
    <w:lvl w:ilvl="7">
      <w:start w:val="1"/>
      <w:numFmt w:val="lowerLetter"/>
      <w:lvlText w:val="%8."/>
      <w:lvlJc w:val="left"/>
      <w:pPr>
        <w:tabs>
          <w:tab w:val="num" w:pos="2880"/>
        </w:tabs>
      </w:pPr>
    </w:lvl>
    <w:lvl w:ilvl="8">
      <w:start w:val="1"/>
      <w:numFmt w:val="lowerRoman"/>
      <w:lvlText w:val="%9."/>
      <w:lvlJc w:val="left"/>
      <w:pPr>
        <w:tabs>
          <w:tab w:val="num" w:pos="3240"/>
        </w:tabs>
      </w:pPr>
    </w:lvl>
  </w:abstractNum>
  <w:abstractNum w:abstractNumId="440" w15:restartNumberingAfterBreak="0">
    <w:nsid w:val="586A1F8E"/>
    <w:multiLevelType w:val="multilevel"/>
    <w:tmpl w:val="D416DDD0"/>
    <w:lvl w:ilvl="0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41" w15:restartNumberingAfterBreak="0">
    <w:nsid w:val="58B434A6"/>
    <w:multiLevelType w:val="hybridMultilevel"/>
    <w:tmpl w:val="71F8BD24"/>
    <w:lvl w:ilvl="0" w:tplc="BB7E58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2" w15:restartNumberingAfterBreak="0">
    <w:nsid w:val="58FE50FD"/>
    <w:multiLevelType w:val="hybridMultilevel"/>
    <w:tmpl w:val="5F687A0E"/>
    <w:lvl w:ilvl="0" w:tplc="923EC84A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443" w15:restartNumberingAfterBreak="0">
    <w:nsid w:val="59513CA2"/>
    <w:multiLevelType w:val="hybridMultilevel"/>
    <w:tmpl w:val="CEB6CBDE"/>
    <w:lvl w:ilvl="0" w:tplc="AA1C7600">
      <w:start w:val="1"/>
      <w:numFmt w:val="lowerLetter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b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4" w15:restartNumberingAfterBreak="0">
    <w:nsid w:val="597A5B26"/>
    <w:multiLevelType w:val="hybridMultilevel"/>
    <w:tmpl w:val="09C648A8"/>
    <w:lvl w:ilvl="0" w:tplc="450AF638">
      <w:start w:val="1"/>
      <w:numFmt w:val="decimal"/>
      <w:lvlText w:val="%1.2.3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5" w15:restartNumberingAfterBreak="0">
    <w:nsid w:val="59F02598"/>
    <w:multiLevelType w:val="hybridMultilevel"/>
    <w:tmpl w:val="0020178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46" w15:restartNumberingAfterBreak="0">
    <w:nsid w:val="59F54777"/>
    <w:multiLevelType w:val="hybridMultilevel"/>
    <w:tmpl w:val="926E140A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7" w15:restartNumberingAfterBreak="0">
    <w:nsid w:val="5A5835A9"/>
    <w:multiLevelType w:val="hybridMultilevel"/>
    <w:tmpl w:val="9730A726"/>
    <w:lvl w:ilvl="0" w:tplc="1F2650F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8" w15:restartNumberingAfterBreak="0">
    <w:nsid w:val="5A6340B5"/>
    <w:multiLevelType w:val="hybridMultilevel"/>
    <w:tmpl w:val="5B808F9E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9" w15:restartNumberingAfterBreak="0">
    <w:nsid w:val="5ABF2136"/>
    <w:multiLevelType w:val="multilevel"/>
    <w:tmpl w:val="DFCC4CDC"/>
    <w:lvl w:ilvl="0">
      <w:start w:val="9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62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2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1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536" w:hanging="1440"/>
      </w:pPr>
      <w:rPr>
        <w:rFonts w:hint="default"/>
      </w:rPr>
    </w:lvl>
  </w:abstractNum>
  <w:abstractNum w:abstractNumId="450" w15:restartNumberingAfterBreak="0">
    <w:nsid w:val="5ADC7B01"/>
    <w:multiLevelType w:val="multilevel"/>
    <w:tmpl w:val="620AB6AE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sz w:val="22"/>
      </w:rPr>
    </w:lvl>
    <w:lvl w:ilvl="1">
      <w:start w:val="1"/>
      <w:numFmt w:val="lowerLetter"/>
      <w:lvlText w:val="%2)"/>
      <w:lvlJc w:val="left"/>
      <w:pPr>
        <w:tabs>
          <w:tab w:val="num" w:pos="720"/>
        </w:tabs>
      </w:pPr>
    </w:lvl>
    <w:lvl w:ilvl="2">
      <w:start w:val="1"/>
      <w:numFmt w:val="lowerRoman"/>
      <w:lvlText w:val="%3)"/>
      <w:lvlJc w:val="left"/>
      <w:pPr>
        <w:tabs>
          <w:tab w:val="num" w:pos="1080"/>
        </w:tabs>
      </w:pPr>
    </w:lvl>
    <w:lvl w:ilvl="3">
      <w:start w:val="1"/>
      <w:numFmt w:val="decimal"/>
      <w:lvlText w:val="(%4)"/>
      <w:lvlJc w:val="left"/>
      <w:pPr>
        <w:tabs>
          <w:tab w:val="num" w:pos="1440"/>
        </w:tabs>
      </w:pPr>
    </w:lvl>
    <w:lvl w:ilvl="4">
      <w:start w:val="1"/>
      <w:numFmt w:val="lowerLetter"/>
      <w:lvlText w:val="(%5)"/>
      <w:lvlJc w:val="left"/>
      <w:pPr>
        <w:tabs>
          <w:tab w:val="num" w:pos="1800"/>
        </w:tabs>
      </w:pPr>
    </w:lvl>
    <w:lvl w:ilvl="5">
      <w:start w:val="1"/>
      <w:numFmt w:val="lowerRoman"/>
      <w:lvlText w:val="(%6)"/>
      <w:lvlJc w:val="left"/>
      <w:pPr>
        <w:tabs>
          <w:tab w:val="num" w:pos="2160"/>
        </w:tabs>
      </w:pPr>
    </w:lvl>
    <w:lvl w:ilvl="6">
      <w:start w:val="1"/>
      <w:numFmt w:val="decimal"/>
      <w:lvlText w:val="%7."/>
      <w:lvlJc w:val="left"/>
      <w:pPr>
        <w:tabs>
          <w:tab w:val="num" w:pos="2520"/>
        </w:tabs>
      </w:pPr>
    </w:lvl>
    <w:lvl w:ilvl="7">
      <w:start w:val="1"/>
      <w:numFmt w:val="lowerLetter"/>
      <w:lvlText w:val="%8."/>
      <w:lvlJc w:val="left"/>
      <w:pPr>
        <w:tabs>
          <w:tab w:val="num" w:pos="2880"/>
        </w:tabs>
      </w:pPr>
    </w:lvl>
    <w:lvl w:ilvl="8">
      <w:start w:val="1"/>
      <w:numFmt w:val="lowerRoman"/>
      <w:lvlText w:val="%9."/>
      <w:lvlJc w:val="left"/>
      <w:pPr>
        <w:tabs>
          <w:tab w:val="num" w:pos="3240"/>
        </w:tabs>
      </w:pPr>
    </w:lvl>
  </w:abstractNum>
  <w:abstractNum w:abstractNumId="451" w15:restartNumberingAfterBreak="0">
    <w:nsid w:val="5AE26466"/>
    <w:multiLevelType w:val="hybridMultilevel"/>
    <w:tmpl w:val="D86AF1A2"/>
    <w:lvl w:ilvl="0" w:tplc="B7303FCC">
      <w:start w:val="1"/>
      <w:numFmt w:val="decimal"/>
      <w:lvlText w:val="%1.3.2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2" w15:restartNumberingAfterBreak="0">
    <w:nsid w:val="5AEA158E"/>
    <w:multiLevelType w:val="hybridMultilevel"/>
    <w:tmpl w:val="E5349F9E"/>
    <w:lvl w:ilvl="0" w:tplc="863AEB3C">
      <w:start w:val="1"/>
      <w:numFmt w:val="decimal"/>
      <w:lvlText w:val="%1)"/>
      <w:lvlJc w:val="left"/>
      <w:pPr>
        <w:ind w:left="3255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3975" w:hanging="360"/>
      </w:pPr>
    </w:lvl>
    <w:lvl w:ilvl="2" w:tplc="0415001B" w:tentative="1">
      <w:start w:val="1"/>
      <w:numFmt w:val="lowerRoman"/>
      <w:lvlText w:val="%3."/>
      <w:lvlJc w:val="right"/>
      <w:pPr>
        <w:ind w:left="4695" w:hanging="180"/>
      </w:pPr>
    </w:lvl>
    <w:lvl w:ilvl="3" w:tplc="0415000F" w:tentative="1">
      <w:start w:val="1"/>
      <w:numFmt w:val="decimal"/>
      <w:lvlText w:val="%4."/>
      <w:lvlJc w:val="left"/>
      <w:pPr>
        <w:ind w:left="5415" w:hanging="360"/>
      </w:pPr>
    </w:lvl>
    <w:lvl w:ilvl="4" w:tplc="04150019" w:tentative="1">
      <w:start w:val="1"/>
      <w:numFmt w:val="lowerLetter"/>
      <w:lvlText w:val="%5."/>
      <w:lvlJc w:val="left"/>
      <w:pPr>
        <w:ind w:left="6135" w:hanging="360"/>
      </w:pPr>
    </w:lvl>
    <w:lvl w:ilvl="5" w:tplc="0415001B" w:tentative="1">
      <w:start w:val="1"/>
      <w:numFmt w:val="lowerRoman"/>
      <w:lvlText w:val="%6."/>
      <w:lvlJc w:val="right"/>
      <w:pPr>
        <w:ind w:left="6855" w:hanging="180"/>
      </w:pPr>
    </w:lvl>
    <w:lvl w:ilvl="6" w:tplc="0415000F" w:tentative="1">
      <w:start w:val="1"/>
      <w:numFmt w:val="decimal"/>
      <w:lvlText w:val="%7."/>
      <w:lvlJc w:val="left"/>
      <w:pPr>
        <w:ind w:left="7575" w:hanging="360"/>
      </w:pPr>
    </w:lvl>
    <w:lvl w:ilvl="7" w:tplc="04150019" w:tentative="1">
      <w:start w:val="1"/>
      <w:numFmt w:val="lowerLetter"/>
      <w:lvlText w:val="%8."/>
      <w:lvlJc w:val="left"/>
      <w:pPr>
        <w:ind w:left="8295" w:hanging="360"/>
      </w:pPr>
    </w:lvl>
    <w:lvl w:ilvl="8" w:tplc="0415001B" w:tentative="1">
      <w:start w:val="1"/>
      <w:numFmt w:val="lowerRoman"/>
      <w:lvlText w:val="%9."/>
      <w:lvlJc w:val="right"/>
      <w:pPr>
        <w:ind w:left="9015" w:hanging="180"/>
      </w:pPr>
    </w:lvl>
  </w:abstractNum>
  <w:abstractNum w:abstractNumId="453" w15:restartNumberingAfterBreak="0">
    <w:nsid w:val="5B150D51"/>
    <w:multiLevelType w:val="singleLevel"/>
    <w:tmpl w:val="00000010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454" w15:restartNumberingAfterBreak="0">
    <w:nsid w:val="5BD71F39"/>
    <w:multiLevelType w:val="multilevel"/>
    <w:tmpl w:val="F8986B48"/>
    <w:lvl w:ilvl="0">
      <w:start w:val="9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82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244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lvlText w:val="%1.%2.%3.%4."/>
      <w:lvlJc w:val="left"/>
      <w:pPr>
        <w:ind w:left="150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1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96" w:hanging="1800"/>
      </w:pPr>
      <w:rPr>
        <w:rFonts w:hint="default"/>
      </w:rPr>
    </w:lvl>
  </w:abstractNum>
  <w:abstractNum w:abstractNumId="455" w15:restartNumberingAfterBreak="0">
    <w:nsid w:val="5BE65A29"/>
    <w:multiLevelType w:val="hybridMultilevel"/>
    <w:tmpl w:val="325EBA50"/>
    <w:name w:val="WW8Num70222"/>
    <w:lvl w:ilvl="0" w:tplc="78D0420A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DCEEAC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A925E2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D144DD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E4B36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5ECAB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652590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240C7B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CE524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6" w15:restartNumberingAfterBreak="0">
    <w:nsid w:val="5C4E68E7"/>
    <w:multiLevelType w:val="hybridMultilevel"/>
    <w:tmpl w:val="720CD5E0"/>
    <w:lvl w:ilvl="0" w:tplc="B60C889A">
      <w:start w:val="1"/>
      <w:numFmt w:val="decimal"/>
      <w:lvlText w:val="%1.3.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7" w15:restartNumberingAfterBreak="0">
    <w:nsid w:val="5C5E3A5C"/>
    <w:multiLevelType w:val="multilevel"/>
    <w:tmpl w:val="A33CC1B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u w:val="none"/>
      </w:rPr>
    </w:lvl>
    <w:lvl w:ilvl="1">
      <w:start w:val="5"/>
      <w:numFmt w:val="decimal"/>
      <w:lvlText w:val="%1.%2."/>
      <w:lvlJc w:val="left"/>
      <w:pPr>
        <w:ind w:left="720" w:hanging="360"/>
      </w:pPr>
      <w:rPr>
        <w:rFonts w:hint="default"/>
        <w:b/>
        <w:u w:val="none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u w:val="none"/>
      </w:rPr>
    </w:lvl>
  </w:abstractNum>
  <w:abstractNum w:abstractNumId="45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59" w15:restartNumberingAfterBreak="0">
    <w:nsid w:val="5CBA2443"/>
    <w:multiLevelType w:val="hybridMultilevel"/>
    <w:tmpl w:val="574A0626"/>
    <w:lvl w:ilvl="0" w:tplc="42729F1C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0" w15:restartNumberingAfterBreak="0">
    <w:nsid w:val="5CBB355D"/>
    <w:multiLevelType w:val="singleLevel"/>
    <w:tmpl w:val="04150017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</w:abstractNum>
  <w:abstractNum w:abstractNumId="461" w15:restartNumberingAfterBreak="0">
    <w:nsid w:val="5CBE2FD0"/>
    <w:multiLevelType w:val="hybridMultilevel"/>
    <w:tmpl w:val="4D202A12"/>
    <w:name w:val="WW8Num212222"/>
    <w:lvl w:ilvl="0" w:tplc="A428FD68">
      <w:start w:val="4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401E2F18">
      <w:start w:val="4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3790202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328DA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4548A4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F52B9A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7C2154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3689D0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BD205F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2" w15:restartNumberingAfterBreak="0">
    <w:nsid w:val="5D6A67D2"/>
    <w:multiLevelType w:val="hybridMultilevel"/>
    <w:tmpl w:val="5EF676FA"/>
    <w:name w:val="WW8Num21222224"/>
    <w:lvl w:ilvl="0" w:tplc="C7942E18">
      <w:start w:val="10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4A56281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3" w15:restartNumberingAfterBreak="0">
    <w:nsid w:val="5D931667"/>
    <w:multiLevelType w:val="hybridMultilevel"/>
    <w:tmpl w:val="2DF2F110"/>
    <w:name w:val="WW8Num70232"/>
    <w:lvl w:ilvl="0" w:tplc="E1F29F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2BEDDB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00492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51C4D1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2AEF95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61641D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5A53F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7E0405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B568C6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4" w15:restartNumberingAfterBreak="0">
    <w:nsid w:val="5D99766A"/>
    <w:multiLevelType w:val="singleLevel"/>
    <w:tmpl w:val="6E147788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465" w15:restartNumberingAfterBreak="0">
    <w:nsid w:val="5E407F76"/>
    <w:multiLevelType w:val="singleLevel"/>
    <w:tmpl w:val="00000014"/>
    <w:lvl w:ilvl="0">
      <w:start w:val="1"/>
      <w:numFmt w:val="lowerLetter"/>
      <w:lvlText w:val="%1)"/>
      <w:lvlJc w:val="left"/>
      <w:pPr>
        <w:tabs>
          <w:tab w:val="num" w:pos="0"/>
        </w:tabs>
        <w:ind w:left="1140" w:hanging="360"/>
      </w:pPr>
    </w:lvl>
  </w:abstractNum>
  <w:abstractNum w:abstractNumId="466" w15:restartNumberingAfterBreak="0">
    <w:nsid w:val="5E581F9B"/>
    <w:multiLevelType w:val="hybridMultilevel"/>
    <w:tmpl w:val="48E60396"/>
    <w:lvl w:ilvl="0" w:tplc="7D5E0EEC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  <w:sz w:val="26"/>
        <w:szCs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7" w15:restartNumberingAfterBreak="0">
    <w:nsid w:val="5E7E450A"/>
    <w:multiLevelType w:val="hybridMultilevel"/>
    <w:tmpl w:val="B4DA9CE4"/>
    <w:lvl w:ilvl="0" w:tplc="BB9272A6">
      <w:start w:val="1"/>
      <w:numFmt w:val="bullet"/>
      <w:lvlText w:val=""/>
      <w:lvlJc w:val="left"/>
      <w:pPr>
        <w:ind w:left="28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468" w15:restartNumberingAfterBreak="0">
    <w:nsid w:val="5EB3566D"/>
    <w:multiLevelType w:val="multilevel"/>
    <w:tmpl w:val="F0520180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72"/>
      </w:pPr>
      <w:rPr>
        <w:b w:val="0"/>
        <w:bCs w:val="0"/>
        <w:i w:val="0"/>
        <w:iCs w:val="0"/>
        <w:sz w:val="26"/>
        <w:szCs w:val="2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469" w15:restartNumberingAfterBreak="0">
    <w:nsid w:val="5ED96FB7"/>
    <w:multiLevelType w:val="hybridMultilevel"/>
    <w:tmpl w:val="5524B8A4"/>
    <w:lvl w:ilvl="0" w:tplc="1FD23F1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52"/>
        </w:tabs>
        <w:ind w:left="11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72"/>
        </w:tabs>
        <w:ind w:left="18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2"/>
        </w:tabs>
        <w:ind w:left="25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2"/>
        </w:tabs>
        <w:ind w:left="33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2"/>
        </w:tabs>
        <w:ind w:left="40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2"/>
        </w:tabs>
        <w:ind w:left="47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2"/>
        </w:tabs>
        <w:ind w:left="54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2"/>
        </w:tabs>
        <w:ind w:left="6192" w:hanging="180"/>
      </w:pPr>
    </w:lvl>
  </w:abstractNum>
  <w:abstractNum w:abstractNumId="470" w15:restartNumberingAfterBreak="0">
    <w:nsid w:val="5F157126"/>
    <w:multiLevelType w:val="multilevel"/>
    <w:tmpl w:val="A25C377A"/>
    <w:lvl w:ilvl="0">
      <w:start w:val="6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71" w15:restartNumberingAfterBreak="0">
    <w:nsid w:val="5F492CFB"/>
    <w:multiLevelType w:val="hybridMultilevel"/>
    <w:tmpl w:val="97761AA8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2" w15:restartNumberingAfterBreak="0">
    <w:nsid w:val="5F88300D"/>
    <w:multiLevelType w:val="hybridMultilevel"/>
    <w:tmpl w:val="1B4C9BE8"/>
    <w:lvl w:ilvl="0" w:tplc="61DCA3B2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3" w15:restartNumberingAfterBreak="0">
    <w:nsid w:val="5FC01162"/>
    <w:multiLevelType w:val="multilevel"/>
    <w:tmpl w:val="F0520180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72"/>
      </w:pPr>
      <w:rPr>
        <w:b w:val="0"/>
        <w:bCs w:val="0"/>
        <w:i w:val="0"/>
        <w:iCs w:val="0"/>
        <w:sz w:val="26"/>
        <w:szCs w:val="2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474" w15:restartNumberingAfterBreak="0">
    <w:nsid w:val="606A074A"/>
    <w:multiLevelType w:val="hybridMultilevel"/>
    <w:tmpl w:val="94B2161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5" w15:restartNumberingAfterBreak="0">
    <w:nsid w:val="60B3098D"/>
    <w:multiLevelType w:val="multilevel"/>
    <w:tmpl w:val="976812E8"/>
    <w:styleLink w:val="Styl3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76" w15:restartNumberingAfterBreak="0">
    <w:nsid w:val="60C36591"/>
    <w:multiLevelType w:val="hybridMultilevel"/>
    <w:tmpl w:val="672A24E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7" w15:restartNumberingAfterBreak="0">
    <w:nsid w:val="60D8136E"/>
    <w:multiLevelType w:val="multilevel"/>
    <w:tmpl w:val="1C2414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78" w15:restartNumberingAfterBreak="0">
    <w:nsid w:val="60E16523"/>
    <w:multiLevelType w:val="multilevel"/>
    <w:tmpl w:val="CB2CE734"/>
    <w:lvl w:ilvl="0">
      <w:start w:val="9"/>
      <w:numFmt w:val="decimal"/>
      <w:lvlText w:val="%1."/>
      <w:lvlJc w:val="left"/>
      <w:pPr>
        <w:ind w:left="744" w:hanging="360"/>
      </w:pPr>
      <w:rPr>
        <w:rFonts w:hint="default"/>
        <w:b/>
      </w:rPr>
    </w:lvl>
    <w:lvl w:ilvl="1">
      <w:start w:val="9"/>
      <w:numFmt w:val="decimal"/>
      <w:lvlText w:val="%2.3."/>
      <w:lvlJc w:val="left"/>
      <w:pPr>
        <w:ind w:left="744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0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10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6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64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2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2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84" w:hanging="1800"/>
      </w:pPr>
      <w:rPr>
        <w:rFonts w:hint="default"/>
        <w:b/>
      </w:rPr>
    </w:lvl>
  </w:abstractNum>
  <w:abstractNum w:abstractNumId="479" w15:restartNumberingAfterBreak="0">
    <w:nsid w:val="610B2197"/>
    <w:multiLevelType w:val="multilevel"/>
    <w:tmpl w:val="6B0E83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0" w15:restartNumberingAfterBreak="0">
    <w:nsid w:val="613B61DD"/>
    <w:multiLevelType w:val="hybridMultilevel"/>
    <w:tmpl w:val="DC30AC0E"/>
    <w:lvl w:ilvl="0" w:tplc="F88A805E">
      <w:start w:val="1"/>
      <w:numFmt w:val="decimal"/>
      <w:lvlText w:val="%1)"/>
      <w:lvlJc w:val="righ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1" w15:restartNumberingAfterBreak="0">
    <w:nsid w:val="614903FD"/>
    <w:multiLevelType w:val="hybridMultilevel"/>
    <w:tmpl w:val="D3F4EC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2" w15:restartNumberingAfterBreak="0">
    <w:nsid w:val="61886201"/>
    <w:multiLevelType w:val="hybridMultilevel"/>
    <w:tmpl w:val="CECAD388"/>
    <w:lvl w:ilvl="0" w:tplc="917CCADC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3" w15:restartNumberingAfterBreak="0">
    <w:nsid w:val="618B59DD"/>
    <w:multiLevelType w:val="multilevel"/>
    <w:tmpl w:val="F58EFD72"/>
    <w:lvl w:ilvl="0">
      <w:start w:val="6"/>
      <w:numFmt w:val="decimal"/>
      <w:lvlText w:val="%1."/>
      <w:lvlJc w:val="left"/>
      <w:pPr>
        <w:tabs>
          <w:tab w:val="num" w:pos="360"/>
        </w:tabs>
      </w:pPr>
      <w:rPr>
        <w:rFonts w:ascii="Times New Roman" w:hAnsi="Times New Roman"/>
        <w:sz w:val="22"/>
      </w:rPr>
    </w:lvl>
    <w:lvl w:ilvl="1">
      <w:start w:val="1"/>
      <w:numFmt w:val="decimal"/>
      <w:lvlText w:val="%2)"/>
      <w:lvlJc w:val="left"/>
      <w:pPr>
        <w:tabs>
          <w:tab w:val="num" w:pos="792"/>
        </w:tabs>
      </w:pPr>
    </w:lvl>
    <w:lvl w:ilvl="2">
      <w:start w:val="1"/>
      <w:numFmt w:val="lowerLetter"/>
      <w:lvlText w:val="%3."/>
      <w:lvlJc w:val="left"/>
      <w:pPr>
        <w:tabs>
          <w:tab w:val="num" w:pos="1224"/>
        </w:tabs>
      </w:pPr>
    </w:lvl>
    <w:lvl w:ilvl="3">
      <w:start w:val="1"/>
      <w:numFmt w:val="bullet"/>
      <w:lvlText w:val=""/>
      <w:lvlJc w:val="left"/>
      <w:pPr>
        <w:tabs>
          <w:tab w:val="num" w:pos="1728"/>
        </w:tabs>
      </w:pPr>
      <w:rPr>
        <w:rFonts w:ascii="Symbol" w:hAnsi="Symbol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</w:lvl>
  </w:abstractNum>
  <w:abstractNum w:abstractNumId="484" w15:restartNumberingAfterBreak="0">
    <w:nsid w:val="6197389C"/>
    <w:multiLevelType w:val="singleLevel"/>
    <w:tmpl w:val="E4A425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85" w15:restartNumberingAfterBreak="0">
    <w:nsid w:val="61AD6AC2"/>
    <w:multiLevelType w:val="multilevel"/>
    <w:tmpl w:val="2256BDDC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80" w:hanging="48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86" w15:restartNumberingAfterBreak="0">
    <w:nsid w:val="61DD393C"/>
    <w:multiLevelType w:val="singleLevel"/>
    <w:tmpl w:val="F140B3E8"/>
    <w:lvl w:ilvl="0">
      <w:start w:val="1"/>
      <w:numFmt w:val="bullet"/>
      <w:lvlText w:val="-"/>
      <w:lvlJc w:val="left"/>
      <w:pPr>
        <w:tabs>
          <w:tab w:val="num" w:pos="1428"/>
        </w:tabs>
        <w:ind w:left="1428" w:hanging="360"/>
      </w:pPr>
      <w:rPr>
        <w:rFonts w:ascii="Times New Roman" w:hAnsi="Times New Roman" w:hint="default"/>
      </w:rPr>
    </w:lvl>
  </w:abstractNum>
  <w:abstractNum w:abstractNumId="487" w15:restartNumberingAfterBreak="0">
    <w:nsid w:val="61F25AD4"/>
    <w:multiLevelType w:val="hybridMultilevel"/>
    <w:tmpl w:val="993863C0"/>
    <w:lvl w:ilvl="0" w:tplc="5942AA0E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8" w15:restartNumberingAfterBreak="0">
    <w:nsid w:val="62F76882"/>
    <w:multiLevelType w:val="hybridMultilevel"/>
    <w:tmpl w:val="0C6CE630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89" w15:restartNumberingAfterBreak="0">
    <w:nsid w:val="631430FA"/>
    <w:multiLevelType w:val="hybridMultilevel"/>
    <w:tmpl w:val="46522070"/>
    <w:lvl w:ilvl="0" w:tplc="CD524F4C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0" w15:restartNumberingAfterBreak="0">
    <w:nsid w:val="640D0EE2"/>
    <w:multiLevelType w:val="hybridMultilevel"/>
    <w:tmpl w:val="455C4062"/>
    <w:lvl w:ilvl="0" w:tplc="5F0CE5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150011" w:tentative="1">
      <w:start w:val="1"/>
      <w:numFmt w:val="lowerLetter"/>
      <w:lvlText w:val="%2."/>
      <w:lvlJc w:val="left"/>
      <w:pPr>
        <w:tabs>
          <w:tab w:val="num" w:pos="1151"/>
        </w:tabs>
        <w:ind w:left="1151" w:hanging="360"/>
      </w:pPr>
    </w:lvl>
    <w:lvl w:ilvl="2" w:tplc="0415000F" w:tentative="1">
      <w:start w:val="1"/>
      <w:numFmt w:val="lowerRoman"/>
      <w:lvlText w:val="%3."/>
      <w:lvlJc w:val="right"/>
      <w:pPr>
        <w:tabs>
          <w:tab w:val="num" w:pos="1871"/>
        </w:tabs>
        <w:ind w:left="187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91"/>
        </w:tabs>
        <w:ind w:left="259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11"/>
        </w:tabs>
        <w:ind w:left="331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31"/>
        </w:tabs>
        <w:ind w:left="403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51"/>
        </w:tabs>
        <w:ind w:left="475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71"/>
        </w:tabs>
        <w:ind w:left="547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91"/>
        </w:tabs>
        <w:ind w:left="6191" w:hanging="180"/>
      </w:pPr>
    </w:lvl>
  </w:abstractNum>
  <w:abstractNum w:abstractNumId="491" w15:restartNumberingAfterBreak="0">
    <w:nsid w:val="644739E3"/>
    <w:multiLevelType w:val="hybridMultilevel"/>
    <w:tmpl w:val="B6A8D1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C886A2E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2" w15:restartNumberingAfterBreak="0">
    <w:nsid w:val="64740316"/>
    <w:multiLevelType w:val="hybridMultilevel"/>
    <w:tmpl w:val="3398B3B6"/>
    <w:lvl w:ilvl="0" w:tplc="AD6E09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50ECEC4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3" w15:restartNumberingAfterBreak="0">
    <w:nsid w:val="64817380"/>
    <w:multiLevelType w:val="singleLevel"/>
    <w:tmpl w:val="A80A30FE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494" w15:restartNumberingAfterBreak="0">
    <w:nsid w:val="64A153B1"/>
    <w:multiLevelType w:val="hybridMultilevel"/>
    <w:tmpl w:val="DA68715C"/>
    <w:lvl w:ilvl="0" w:tplc="43847F94">
      <w:start w:val="17"/>
      <w:numFmt w:val="upperRoman"/>
      <w:lvlText w:val="%1."/>
      <w:lvlJc w:val="center"/>
      <w:pPr>
        <w:tabs>
          <w:tab w:val="num" w:pos="1534"/>
        </w:tabs>
        <w:ind w:left="1534" w:hanging="454"/>
      </w:pPr>
      <w:rPr>
        <w:rFonts w:hint="default"/>
        <w:sz w:val="24"/>
        <w:szCs w:val="24"/>
      </w:rPr>
    </w:lvl>
    <w:lvl w:ilvl="1" w:tplc="A5DED02A">
      <w:start w:val="17"/>
      <w:numFmt w:val="upperRoman"/>
      <w:lvlText w:val="%2."/>
      <w:lvlJc w:val="center"/>
      <w:pPr>
        <w:tabs>
          <w:tab w:val="num" w:pos="1534"/>
        </w:tabs>
        <w:ind w:left="1534" w:hanging="454"/>
      </w:pPr>
      <w:rPr>
        <w:rFonts w:hint="default"/>
        <w:sz w:val="24"/>
        <w:szCs w:val="24"/>
      </w:rPr>
    </w:lvl>
    <w:lvl w:ilvl="2" w:tplc="70968AD6">
      <w:start w:val="1"/>
      <w:numFmt w:val="decimal"/>
      <w:lvlText w:val="%3."/>
      <w:lvlJc w:val="left"/>
      <w:pPr>
        <w:tabs>
          <w:tab w:val="num" w:pos="2161"/>
        </w:tabs>
        <w:ind w:left="2264" w:hanging="284"/>
      </w:pPr>
      <w:rPr>
        <w:rFonts w:hint="default"/>
        <w:b w:val="0"/>
        <w:i w:val="0"/>
        <w:color w:val="auto"/>
        <w:sz w:val="22"/>
        <w:szCs w:val="22"/>
      </w:rPr>
    </w:lvl>
    <w:lvl w:ilvl="3" w:tplc="7B4C7232">
      <w:start w:val="1"/>
      <w:numFmt w:val="decimal"/>
      <w:lvlText w:val="%4)"/>
      <w:lvlJc w:val="left"/>
      <w:pPr>
        <w:tabs>
          <w:tab w:val="num" w:pos="2917"/>
        </w:tabs>
        <w:ind w:left="2860" w:hanging="340"/>
      </w:pPr>
      <w:rPr>
        <w:rFonts w:hint="default"/>
        <w:sz w:val="24"/>
        <w:szCs w:val="24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5" w15:restartNumberingAfterBreak="0">
    <w:nsid w:val="64C223B1"/>
    <w:multiLevelType w:val="hybridMultilevel"/>
    <w:tmpl w:val="F7400C5C"/>
    <w:lvl w:ilvl="0" w:tplc="BB9272A6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96" w15:restartNumberingAfterBreak="0">
    <w:nsid w:val="650412F7"/>
    <w:multiLevelType w:val="hybridMultilevel"/>
    <w:tmpl w:val="C94ACF1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7" w15:restartNumberingAfterBreak="0">
    <w:nsid w:val="65705154"/>
    <w:multiLevelType w:val="multilevel"/>
    <w:tmpl w:val="8EAE562C"/>
    <w:numStyleLink w:val="Styl2"/>
  </w:abstractNum>
  <w:abstractNum w:abstractNumId="498" w15:restartNumberingAfterBreak="0">
    <w:nsid w:val="65CF0A80"/>
    <w:multiLevelType w:val="hybridMultilevel"/>
    <w:tmpl w:val="1F3A67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9" w15:restartNumberingAfterBreak="0">
    <w:nsid w:val="65E670C5"/>
    <w:multiLevelType w:val="hybridMultilevel"/>
    <w:tmpl w:val="48E60396"/>
    <w:lvl w:ilvl="0" w:tplc="7D5E0EEC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  <w:sz w:val="26"/>
        <w:szCs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0" w15:restartNumberingAfterBreak="0">
    <w:nsid w:val="65FD6906"/>
    <w:multiLevelType w:val="hybridMultilevel"/>
    <w:tmpl w:val="96B06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1" w15:restartNumberingAfterBreak="0">
    <w:nsid w:val="663D0FA1"/>
    <w:multiLevelType w:val="hybridMultilevel"/>
    <w:tmpl w:val="8032624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2" w15:restartNumberingAfterBreak="0">
    <w:nsid w:val="66F348DD"/>
    <w:multiLevelType w:val="hybridMultilevel"/>
    <w:tmpl w:val="4F6A05CE"/>
    <w:lvl w:ilvl="0" w:tplc="5DA62BB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3" w15:restartNumberingAfterBreak="0">
    <w:nsid w:val="670B6613"/>
    <w:multiLevelType w:val="hybridMultilevel"/>
    <w:tmpl w:val="0D222FD4"/>
    <w:lvl w:ilvl="0" w:tplc="04150019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202275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04" w15:restartNumberingAfterBreak="0">
    <w:nsid w:val="671266CA"/>
    <w:multiLevelType w:val="hybridMultilevel"/>
    <w:tmpl w:val="3CACF774"/>
    <w:lvl w:ilvl="0" w:tplc="BB9272A6">
      <w:start w:val="1"/>
      <w:numFmt w:val="bullet"/>
      <w:lvlText w:val=""/>
      <w:lvlJc w:val="left"/>
      <w:pPr>
        <w:ind w:left="27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505" w15:restartNumberingAfterBreak="0">
    <w:nsid w:val="67AE3E3E"/>
    <w:multiLevelType w:val="multilevel"/>
    <w:tmpl w:val="0D920ED8"/>
    <w:name w:val="WW8Num7022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6" w15:restartNumberingAfterBreak="0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7" w15:restartNumberingAfterBreak="0">
    <w:nsid w:val="68112A7F"/>
    <w:multiLevelType w:val="hybridMultilevel"/>
    <w:tmpl w:val="436A993C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508" w15:restartNumberingAfterBreak="0">
    <w:nsid w:val="681C3DF2"/>
    <w:multiLevelType w:val="hybridMultilevel"/>
    <w:tmpl w:val="75B2C934"/>
    <w:lvl w:ilvl="0" w:tplc="70968AD6">
      <w:start w:val="1"/>
      <w:numFmt w:val="decimal"/>
      <w:lvlText w:val="%1."/>
      <w:lvlJc w:val="left"/>
      <w:pPr>
        <w:tabs>
          <w:tab w:val="num" w:pos="2161"/>
        </w:tabs>
        <w:ind w:left="2264" w:hanging="284"/>
      </w:pPr>
      <w:rPr>
        <w:rFonts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9" w15:restartNumberingAfterBreak="0">
    <w:nsid w:val="683E614D"/>
    <w:multiLevelType w:val="hybridMultilevel"/>
    <w:tmpl w:val="264A4318"/>
    <w:lvl w:ilvl="0" w:tplc="8E8E5A0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00C7EB8">
      <w:start w:val="1"/>
      <w:numFmt w:val="decimal"/>
      <w:lvlText w:val="%2)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0"/>
        </w:tabs>
        <w:ind w:left="0" w:hanging="180"/>
      </w:p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</w:lvl>
  </w:abstractNum>
  <w:abstractNum w:abstractNumId="510" w15:restartNumberingAfterBreak="0">
    <w:nsid w:val="686373F4"/>
    <w:multiLevelType w:val="hybridMultilevel"/>
    <w:tmpl w:val="757EBFA2"/>
    <w:lvl w:ilvl="0" w:tplc="616008E4">
      <w:start w:val="1"/>
      <w:numFmt w:val="lowerLetter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1" w15:restartNumberingAfterBreak="0">
    <w:nsid w:val="69147294"/>
    <w:multiLevelType w:val="hybridMultilevel"/>
    <w:tmpl w:val="B128C6E4"/>
    <w:lvl w:ilvl="0" w:tplc="6FB63D2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12" w15:restartNumberingAfterBreak="0">
    <w:nsid w:val="6932710B"/>
    <w:multiLevelType w:val="multilevel"/>
    <w:tmpl w:val="05806C8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13" w15:restartNumberingAfterBreak="0">
    <w:nsid w:val="69BA553B"/>
    <w:multiLevelType w:val="multilevel"/>
    <w:tmpl w:val="47DAF14C"/>
    <w:lvl w:ilvl="0">
      <w:start w:val="4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hint="default"/>
        <w:b w:val="0"/>
        <w:sz w:val="22"/>
      </w:rPr>
    </w:lvl>
    <w:lvl w:ilvl="1">
      <w:start w:val="1"/>
      <w:numFmt w:val="decimal"/>
      <w:lvlText w:val="%2)"/>
      <w:lvlJc w:val="left"/>
      <w:pPr>
        <w:tabs>
          <w:tab w:val="num" w:pos="792"/>
        </w:tabs>
        <w:ind w:left="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tabs>
          <w:tab w:val="num" w:pos="1224"/>
        </w:tabs>
        <w:ind w:left="0" w:firstLine="0"/>
      </w:pPr>
      <w:rPr>
        <w:rFonts w:hint="default"/>
      </w:rPr>
    </w:lvl>
    <w:lvl w:ilvl="3">
      <w:start w:val="1"/>
      <w:numFmt w:val="bullet"/>
      <w:lvlText w:val=""/>
      <w:lvlJc w:val="left"/>
      <w:pPr>
        <w:tabs>
          <w:tab w:val="num" w:pos="1728"/>
        </w:tabs>
        <w:ind w:left="0" w:firstLine="0"/>
      </w:pPr>
      <w:rPr>
        <w:rFonts w:ascii="Symbol" w:hAnsi="Symbol"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514" w15:restartNumberingAfterBreak="0">
    <w:nsid w:val="69F70383"/>
    <w:multiLevelType w:val="hybridMultilevel"/>
    <w:tmpl w:val="8F308B82"/>
    <w:lvl w:ilvl="0" w:tplc="97D69596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15" w15:restartNumberingAfterBreak="0">
    <w:nsid w:val="6A06332E"/>
    <w:multiLevelType w:val="hybridMultilevel"/>
    <w:tmpl w:val="B802B28A"/>
    <w:lvl w:ilvl="0" w:tplc="632E34A2">
      <w:start w:val="1"/>
      <w:numFmt w:val="lowerLetter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16" w15:restartNumberingAfterBreak="0">
    <w:nsid w:val="6A225EF4"/>
    <w:multiLevelType w:val="hybridMultilevel"/>
    <w:tmpl w:val="EF9E0770"/>
    <w:name w:val="WW8Num262232"/>
    <w:lvl w:ilvl="0" w:tplc="9C60A580">
      <w:start w:val="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7" w15:restartNumberingAfterBreak="0">
    <w:nsid w:val="6A4A57DD"/>
    <w:multiLevelType w:val="hybridMultilevel"/>
    <w:tmpl w:val="EBC81EF4"/>
    <w:lvl w:ilvl="0" w:tplc="04150011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18" w15:restartNumberingAfterBreak="0">
    <w:nsid w:val="6A533A63"/>
    <w:multiLevelType w:val="singleLevel"/>
    <w:tmpl w:val="AB0EB962"/>
    <w:name w:val="WW8Num702224"/>
    <w:lvl w:ilvl="0">
      <w:start w:val="1"/>
      <w:numFmt w:val="upperRoman"/>
      <w:pStyle w:val="Nagwek9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519" w15:restartNumberingAfterBreak="0">
    <w:nsid w:val="6B167932"/>
    <w:multiLevelType w:val="multilevel"/>
    <w:tmpl w:val="8DA2E86A"/>
    <w:styleLink w:val="WW8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)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20" w15:restartNumberingAfterBreak="0">
    <w:nsid w:val="6B195E35"/>
    <w:multiLevelType w:val="hybridMultilevel"/>
    <w:tmpl w:val="AFD4D12C"/>
    <w:lvl w:ilvl="0" w:tplc="A91AC2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1" w15:restartNumberingAfterBreak="0">
    <w:nsid w:val="6B5A1891"/>
    <w:multiLevelType w:val="hybridMultilevel"/>
    <w:tmpl w:val="08200CB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2" w15:restartNumberingAfterBreak="0">
    <w:nsid w:val="6B8D5436"/>
    <w:multiLevelType w:val="multilevel"/>
    <w:tmpl w:val="C8807C30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1288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23" w15:restartNumberingAfterBreak="0">
    <w:nsid w:val="6BA602D9"/>
    <w:multiLevelType w:val="hybridMultilevel"/>
    <w:tmpl w:val="DD521548"/>
    <w:lvl w:ilvl="0" w:tplc="00000013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24" w15:restartNumberingAfterBreak="0">
    <w:nsid w:val="6C195237"/>
    <w:multiLevelType w:val="multilevel"/>
    <w:tmpl w:val="B258902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abstractNum w:abstractNumId="525" w15:restartNumberingAfterBreak="0">
    <w:nsid w:val="6C787BE7"/>
    <w:multiLevelType w:val="multilevel"/>
    <w:tmpl w:val="F58EFD72"/>
    <w:lvl w:ilvl="0">
      <w:start w:val="6"/>
      <w:numFmt w:val="decimal"/>
      <w:lvlText w:val="%1."/>
      <w:lvlJc w:val="left"/>
      <w:pPr>
        <w:tabs>
          <w:tab w:val="num" w:pos="360"/>
        </w:tabs>
      </w:pPr>
      <w:rPr>
        <w:rFonts w:ascii="Times New Roman" w:hAnsi="Times New Roman"/>
        <w:sz w:val="22"/>
      </w:rPr>
    </w:lvl>
    <w:lvl w:ilvl="1">
      <w:start w:val="1"/>
      <w:numFmt w:val="decimal"/>
      <w:lvlText w:val="%2)"/>
      <w:lvlJc w:val="left"/>
      <w:pPr>
        <w:tabs>
          <w:tab w:val="num" w:pos="792"/>
        </w:tabs>
      </w:pPr>
    </w:lvl>
    <w:lvl w:ilvl="2">
      <w:start w:val="1"/>
      <w:numFmt w:val="lowerLetter"/>
      <w:lvlText w:val="%3."/>
      <w:lvlJc w:val="left"/>
      <w:pPr>
        <w:tabs>
          <w:tab w:val="num" w:pos="1224"/>
        </w:tabs>
      </w:pPr>
    </w:lvl>
    <w:lvl w:ilvl="3">
      <w:start w:val="1"/>
      <w:numFmt w:val="bullet"/>
      <w:lvlText w:val=""/>
      <w:lvlJc w:val="left"/>
      <w:pPr>
        <w:tabs>
          <w:tab w:val="num" w:pos="1728"/>
        </w:tabs>
      </w:pPr>
      <w:rPr>
        <w:rFonts w:ascii="Symbol" w:hAnsi="Symbol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</w:lvl>
  </w:abstractNum>
  <w:abstractNum w:abstractNumId="526" w15:restartNumberingAfterBreak="0">
    <w:nsid w:val="6CB6476A"/>
    <w:multiLevelType w:val="singleLevel"/>
    <w:tmpl w:val="00000013"/>
    <w:name w:val="WW8Num33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</w:abstractNum>
  <w:abstractNum w:abstractNumId="527" w15:restartNumberingAfterBreak="0">
    <w:nsid w:val="6D2F6A4B"/>
    <w:multiLevelType w:val="singleLevel"/>
    <w:tmpl w:val="0415000F"/>
    <w:name w:val="WW8Num212222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28" w15:restartNumberingAfterBreak="0">
    <w:nsid w:val="6D4947B6"/>
    <w:multiLevelType w:val="hybridMultilevel"/>
    <w:tmpl w:val="33F464A6"/>
    <w:lvl w:ilvl="0" w:tplc="B0121FCA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auto"/>
      </w:rPr>
    </w:lvl>
    <w:lvl w:ilvl="1" w:tplc="08D07C08">
      <w:start w:val="3"/>
      <w:numFmt w:val="decimal"/>
      <w:lvlText w:val="%2."/>
      <w:lvlJc w:val="center"/>
      <w:pPr>
        <w:tabs>
          <w:tab w:val="num" w:pos="1534"/>
        </w:tabs>
        <w:ind w:left="1534" w:hanging="45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9" w15:restartNumberingAfterBreak="0">
    <w:nsid w:val="6D8F473A"/>
    <w:multiLevelType w:val="multilevel"/>
    <w:tmpl w:val="5986F8F8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2" w:hanging="48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30" w15:restartNumberingAfterBreak="0">
    <w:nsid w:val="6DB640CF"/>
    <w:multiLevelType w:val="hybridMultilevel"/>
    <w:tmpl w:val="FED03656"/>
    <w:lvl w:ilvl="0" w:tplc="F3C45926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1" w15:restartNumberingAfterBreak="0">
    <w:nsid w:val="6DFC1EE6"/>
    <w:multiLevelType w:val="multilevel"/>
    <w:tmpl w:val="B92690F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32" w15:restartNumberingAfterBreak="0">
    <w:nsid w:val="6DFE7F08"/>
    <w:multiLevelType w:val="hybridMultilevel"/>
    <w:tmpl w:val="AEE405FC"/>
    <w:name w:val="WW8Num2123222"/>
    <w:lvl w:ilvl="0" w:tplc="4BB282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  <w:szCs w:val="24"/>
      </w:rPr>
    </w:lvl>
    <w:lvl w:ilvl="1" w:tplc="7180D94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202BDF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  <w:sz w:val="24"/>
      </w:rPr>
    </w:lvl>
    <w:lvl w:ilvl="3" w:tplc="2CE840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B9056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D0C87A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AB4BD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88FA1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F940EA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3" w15:restartNumberingAfterBreak="0">
    <w:nsid w:val="6E005488"/>
    <w:multiLevelType w:val="hybridMultilevel"/>
    <w:tmpl w:val="4C9A3034"/>
    <w:name w:val="WW8Num21222223"/>
    <w:lvl w:ilvl="0" w:tplc="2B724330">
      <w:start w:val="10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14A0C14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E20AFB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1D84F3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9A7F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9901CA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70E75F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AA218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E1A91A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4" w15:restartNumberingAfterBreak="0">
    <w:nsid w:val="6EC0103F"/>
    <w:multiLevelType w:val="hybridMultilevel"/>
    <w:tmpl w:val="436A993C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535" w15:restartNumberingAfterBreak="0">
    <w:nsid w:val="6F2707CE"/>
    <w:multiLevelType w:val="multilevel"/>
    <w:tmpl w:val="2EACC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771"/>
        </w:tabs>
        <w:ind w:left="2771" w:hanging="360"/>
      </w:pPr>
      <w:rPr>
        <w:rFonts w:ascii="Symbol" w:hAnsi="Symbol" w:hint="default"/>
        <w:sz w:val="20"/>
      </w:rPr>
    </w:lvl>
    <w:lvl w:ilvl="3">
      <w:start w:val="1"/>
      <w:numFmt w:val="decimal"/>
      <w:lvlText w:val="%4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decimal"/>
      <w:lvlText w:val="%6)"/>
      <w:lvlJc w:val="left"/>
      <w:pPr>
        <w:ind w:left="4320" w:hanging="360"/>
      </w:pPr>
      <w:rPr>
        <w:rFonts w:hint="default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6" w15:restartNumberingAfterBreak="0">
    <w:nsid w:val="6F2D7363"/>
    <w:multiLevelType w:val="multilevel"/>
    <w:tmpl w:val="C7F0C6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7" w15:restartNumberingAfterBreak="0">
    <w:nsid w:val="6F364429"/>
    <w:multiLevelType w:val="multilevel"/>
    <w:tmpl w:val="02C832BC"/>
    <w:name w:val="WW8Num212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38" w15:restartNumberingAfterBreak="0">
    <w:nsid w:val="6F6001B1"/>
    <w:multiLevelType w:val="multilevel"/>
    <w:tmpl w:val="03F4F0E6"/>
    <w:styleLink w:val="WW8Num18"/>
    <w:lvl w:ilvl="0">
      <w:numFmt w:val="bullet"/>
      <w:lvlText w:val=""/>
      <w:lvlJc w:val="left"/>
      <w:rPr>
        <w:rFonts w:ascii="Symbol" w:eastAsia="Times New Roman" w:hAnsi="Symbol" w:cs="Times New Roman"/>
        <w:color w:val="000000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39" w15:restartNumberingAfterBreak="0">
    <w:nsid w:val="6F816FDC"/>
    <w:multiLevelType w:val="multilevel"/>
    <w:tmpl w:val="976812E8"/>
    <w:numStyleLink w:val="Styl3"/>
  </w:abstractNum>
  <w:abstractNum w:abstractNumId="540" w15:restartNumberingAfterBreak="0">
    <w:nsid w:val="6F9F7F1B"/>
    <w:multiLevelType w:val="hybridMultilevel"/>
    <w:tmpl w:val="150499E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1" w15:restartNumberingAfterBreak="0">
    <w:nsid w:val="6FA7292F"/>
    <w:multiLevelType w:val="hybridMultilevel"/>
    <w:tmpl w:val="E56AA916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42" w15:restartNumberingAfterBreak="0">
    <w:nsid w:val="6FBE26E9"/>
    <w:multiLevelType w:val="hybridMultilevel"/>
    <w:tmpl w:val="CDF0EBBA"/>
    <w:lvl w:ilvl="0" w:tplc="06AE907E">
      <w:start w:val="1"/>
      <w:numFmt w:val="decimal"/>
      <w:lvlText w:val="%1)"/>
      <w:lvlJc w:val="left"/>
      <w:pPr>
        <w:tabs>
          <w:tab w:val="num" w:pos="949"/>
        </w:tabs>
        <w:ind w:left="949" w:hanging="589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543" w15:restartNumberingAfterBreak="0">
    <w:nsid w:val="70040BF5"/>
    <w:multiLevelType w:val="hybridMultilevel"/>
    <w:tmpl w:val="B3F2E0B8"/>
    <w:lvl w:ilvl="0" w:tplc="9410D3CA">
      <w:start w:val="1"/>
      <w:numFmt w:val="decimal"/>
      <w:lvlText w:val="%1."/>
      <w:lvlJc w:val="right"/>
      <w:pPr>
        <w:tabs>
          <w:tab w:val="num" w:pos="1214"/>
        </w:tabs>
        <w:ind w:left="1364" w:firstLine="0"/>
      </w:pPr>
      <w:rPr>
        <w:rFonts w:hint="default"/>
        <w:sz w:val="26"/>
        <w:szCs w:val="26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544" w15:restartNumberingAfterBreak="0">
    <w:nsid w:val="70287C54"/>
    <w:multiLevelType w:val="hybridMultilevel"/>
    <w:tmpl w:val="8968DCA0"/>
    <w:lvl w:ilvl="0" w:tplc="64DA7E84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5" w15:restartNumberingAfterBreak="0">
    <w:nsid w:val="702B7917"/>
    <w:multiLevelType w:val="hybridMultilevel"/>
    <w:tmpl w:val="7590A05A"/>
    <w:lvl w:ilvl="0" w:tplc="6FD22676">
      <w:start w:val="1"/>
      <w:numFmt w:val="decimal"/>
      <w:lvlText w:val="%1.2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6" w15:restartNumberingAfterBreak="0">
    <w:nsid w:val="702C2420"/>
    <w:multiLevelType w:val="hybridMultilevel"/>
    <w:tmpl w:val="2EAE3DB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548" w15:restartNumberingAfterBreak="0">
    <w:nsid w:val="70BF248F"/>
    <w:multiLevelType w:val="hybridMultilevel"/>
    <w:tmpl w:val="6D5A83D0"/>
    <w:lvl w:ilvl="0" w:tplc="65A4B112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549" w15:restartNumberingAfterBreak="0">
    <w:nsid w:val="70CE602C"/>
    <w:multiLevelType w:val="hybridMultilevel"/>
    <w:tmpl w:val="D6D8DDD6"/>
    <w:lvl w:ilvl="0" w:tplc="13DAEAAE">
      <w:start w:val="1"/>
      <w:numFmt w:val="decimal"/>
      <w:lvlText w:val="%1)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50" w15:restartNumberingAfterBreak="0">
    <w:nsid w:val="70E00ECB"/>
    <w:multiLevelType w:val="singleLevel"/>
    <w:tmpl w:val="7FB60922"/>
    <w:name w:val="WW8Num2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551" w15:restartNumberingAfterBreak="0">
    <w:nsid w:val="711744A7"/>
    <w:multiLevelType w:val="hybridMultilevel"/>
    <w:tmpl w:val="4F109624"/>
    <w:lvl w:ilvl="0" w:tplc="B66039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52" w15:restartNumberingAfterBreak="0">
    <w:nsid w:val="71645481"/>
    <w:multiLevelType w:val="hybridMultilevel"/>
    <w:tmpl w:val="2E5E4678"/>
    <w:lvl w:ilvl="0" w:tplc="04150019">
      <w:start w:val="1"/>
      <w:numFmt w:val="lowerLetter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3" w15:restartNumberingAfterBreak="0">
    <w:nsid w:val="71E12163"/>
    <w:multiLevelType w:val="hybridMultilevel"/>
    <w:tmpl w:val="1534CD22"/>
    <w:name w:val="WW8Num702225"/>
    <w:lvl w:ilvl="0" w:tplc="D704728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A7ED82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8E4B0D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12C15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D66708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540217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E58BF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ED6E5E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4FC206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4" w15:restartNumberingAfterBreak="0">
    <w:nsid w:val="71FD49C8"/>
    <w:multiLevelType w:val="hybridMultilevel"/>
    <w:tmpl w:val="DD521548"/>
    <w:lvl w:ilvl="0" w:tplc="00000013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55" w15:restartNumberingAfterBreak="0">
    <w:nsid w:val="72230BC2"/>
    <w:multiLevelType w:val="singleLevel"/>
    <w:tmpl w:val="0415000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abstractNum w:abstractNumId="556" w15:restartNumberingAfterBreak="0">
    <w:nsid w:val="72685325"/>
    <w:multiLevelType w:val="hybridMultilevel"/>
    <w:tmpl w:val="DA0EFD80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57" w15:restartNumberingAfterBreak="0">
    <w:nsid w:val="727F5158"/>
    <w:multiLevelType w:val="hybridMultilevel"/>
    <w:tmpl w:val="5BAEBFC4"/>
    <w:lvl w:ilvl="0" w:tplc="BB9272A6">
      <w:start w:val="1"/>
      <w:numFmt w:val="bullet"/>
      <w:lvlText w:val=""/>
      <w:lvlJc w:val="left"/>
      <w:pPr>
        <w:ind w:left="1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558" w15:restartNumberingAfterBreak="0">
    <w:nsid w:val="7283563D"/>
    <w:multiLevelType w:val="hybridMultilevel"/>
    <w:tmpl w:val="15E440EC"/>
    <w:lvl w:ilvl="0" w:tplc="03DEC7FE">
      <w:start w:val="1"/>
      <w:numFmt w:val="decimal"/>
      <w:lvlText w:val="%1.2.3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9" w15:restartNumberingAfterBreak="0">
    <w:nsid w:val="729630CE"/>
    <w:multiLevelType w:val="multilevel"/>
    <w:tmpl w:val="1BB69578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60" w15:restartNumberingAfterBreak="0">
    <w:nsid w:val="731829A6"/>
    <w:multiLevelType w:val="multilevel"/>
    <w:tmpl w:val="F58EFD72"/>
    <w:lvl w:ilvl="0">
      <w:start w:val="6"/>
      <w:numFmt w:val="decimal"/>
      <w:lvlText w:val="%1."/>
      <w:lvlJc w:val="left"/>
      <w:pPr>
        <w:tabs>
          <w:tab w:val="num" w:pos="360"/>
        </w:tabs>
      </w:pPr>
      <w:rPr>
        <w:rFonts w:ascii="Times New Roman" w:hAnsi="Times New Roman"/>
        <w:sz w:val="22"/>
      </w:rPr>
    </w:lvl>
    <w:lvl w:ilvl="1">
      <w:start w:val="1"/>
      <w:numFmt w:val="decimal"/>
      <w:lvlText w:val="%2)"/>
      <w:lvlJc w:val="left"/>
      <w:pPr>
        <w:tabs>
          <w:tab w:val="num" w:pos="792"/>
        </w:tabs>
      </w:pPr>
    </w:lvl>
    <w:lvl w:ilvl="2">
      <w:start w:val="1"/>
      <w:numFmt w:val="lowerLetter"/>
      <w:lvlText w:val="%3."/>
      <w:lvlJc w:val="left"/>
      <w:pPr>
        <w:tabs>
          <w:tab w:val="num" w:pos="1224"/>
        </w:tabs>
      </w:pPr>
    </w:lvl>
    <w:lvl w:ilvl="3">
      <w:start w:val="1"/>
      <w:numFmt w:val="bullet"/>
      <w:lvlText w:val=""/>
      <w:lvlJc w:val="left"/>
      <w:pPr>
        <w:tabs>
          <w:tab w:val="num" w:pos="1728"/>
        </w:tabs>
      </w:pPr>
      <w:rPr>
        <w:rFonts w:ascii="Symbol" w:hAnsi="Symbol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</w:pPr>
    </w:lvl>
  </w:abstractNum>
  <w:abstractNum w:abstractNumId="561" w15:restartNumberingAfterBreak="0">
    <w:nsid w:val="737B0B0E"/>
    <w:multiLevelType w:val="hybridMultilevel"/>
    <w:tmpl w:val="D7624BAC"/>
    <w:lvl w:ilvl="0" w:tplc="A91AC2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2" w15:restartNumberingAfterBreak="0">
    <w:nsid w:val="73EA2894"/>
    <w:multiLevelType w:val="hybridMultilevel"/>
    <w:tmpl w:val="2D14B3B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3" w15:restartNumberingAfterBreak="0">
    <w:nsid w:val="74151196"/>
    <w:multiLevelType w:val="hybridMultilevel"/>
    <w:tmpl w:val="66E603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4" w15:restartNumberingAfterBreak="0">
    <w:nsid w:val="744B36CE"/>
    <w:multiLevelType w:val="hybridMultilevel"/>
    <w:tmpl w:val="07686748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65" w15:restartNumberingAfterBreak="0">
    <w:nsid w:val="74720C69"/>
    <w:multiLevelType w:val="multilevel"/>
    <w:tmpl w:val="DD522CC0"/>
    <w:lvl w:ilvl="0">
      <w:start w:val="9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66" w15:restartNumberingAfterBreak="0">
    <w:nsid w:val="74BD4A18"/>
    <w:multiLevelType w:val="hybridMultilevel"/>
    <w:tmpl w:val="71322D02"/>
    <w:lvl w:ilvl="0" w:tplc="BB9272A6">
      <w:start w:val="1"/>
      <w:numFmt w:val="bullet"/>
      <w:lvlText w:val=""/>
      <w:lvlJc w:val="left"/>
      <w:pPr>
        <w:ind w:left="249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8" w:hanging="360"/>
      </w:pPr>
      <w:rPr>
        <w:rFonts w:ascii="Wingdings" w:hAnsi="Wingdings" w:hint="default"/>
      </w:rPr>
    </w:lvl>
  </w:abstractNum>
  <w:abstractNum w:abstractNumId="567" w15:restartNumberingAfterBreak="0">
    <w:nsid w:val="74D6779D"/>
    <w:multiLevelType w:val="hybridMultilevel"/>
    <w:tmpl w:val="D17297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8" w15:restartNumberingAfterBreak="0">
    <w:nsid w:val="74EE0CC2"/>
    <w:multiLevelType w:val="multilevel"/>
    <w:tmpl w:val="62ACF00E"/>
    <w:styleLink w:val="WW8Num12"/>
    <w:lvl w:ilvl="0">
      <w:start w:val="9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69" w15:restartNumberingAfterBreak="0">
    <w:nsid w:val="7500615F"/>
    <w:multiLevelType w:val="hybridMultilevel"/>
    <w:tmpl w:val="1F26407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0" w15:restartNumberingAfterBreak="0">
    <w:nsid w:val="75075573"/>
    <w:multiLevelType w:val="hybridMultilevel"/>
    <w:tmpl w:val="64E05802"/>
    <w:lvl w:ilvl="0" w:tplc="67CA3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1" w15:restartNumberingAfterBreak="0">
    <w:nsid w:val="751F680E"/>
    <w:multiLevelType w:val="hybridMultilevel"/>
    <w:tmpl w:val="4E6CF524"/>
    <w:lvl w:ilvl="0" w:tplc="3E6887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  <w:sz w:val="26"/>
        <w:szCs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2" w15:restartNumberingAfterBreak="0">
    <w:nsid w:val="75476F06"/>
    <w:multiLevelType w:val="hybridMultilevel"/>
    <w:tmpl w:val="F0B029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3" w15:restartNumberingAfterBreak="0">
    <w:nsid w:val="758079D9"/>
    <w:multiLevelType w:val="multilevel"/>
    <w:tmpl w:val="3424906C"/>
    <w:lvl w:ilvl="0">
      <w:start w:val="10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sz w:val="22"/>
        <w:szCs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74" w15:restartNumberingAfterBreak="0">
    <w:nsid w:val="75911B7F"/>
    <w:multiLevelType w:val="multilevel"/>
    <w:tmpl w:val="32BCC250"/>
    <w:styleLink w:val="WW8Num21"/>
    <w:lvl w:ilvl="0">
      <w:numFmt w:val="bullet"/>
      <w:lvlText w:val="–"/>
      <w:lvlJc w:val="left"/>
      <w:rPr>
        <w:rFonts w:ascii="Arial" w:eastAsia="Times New Roman" w:hAnsi="Arial" w:cs="Arial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75" w15:restartNumberingAfterBreak="0">
    <w:nsid w:val="759E0C1A"/>
    <w:multiLevelType w:val="hybridMultilevel"/>
    <w:tmpl w:val="F13AE730"/>
    <w:lvl w:ilvl="0" w:tplc="D3002AB0">
      <w:start w:val="4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6" w15:restartNumberingAfterBreak="0">
    <w:nsid w:val="75B15F98"/>
    <w:multiLevelType w:val="hybridMultilevel"/>
    <w:tmpl w:val="BC885A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7" w15:restartNumberingAfterBreak="0">
    <w:nsid w:val="75C12C4D"/>
    <w:multiLevelType w:val="multilevel"/>
    <w:tmpl w:val="F8986B48"/>
    <w:lvl w:ilvl="0">
      <w:start w:val="9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82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244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lvlText w:val="%1.%2.%3.%4."/>
      <w:lvlJc w:val="left"/>
      <w:pPr>
        <w:ind w:left="150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1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1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7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96" w:hanging="1800"/>
      </w:pPr>
      <w:rPr>
        <w:rFonts w:hint="default"/>
      </w:rPr>
    </w:lvl>
  </w:abstractNum>
  <w:abstractNum w:abstractNumId="578" w15:restartNumberingAfterBreak="0">
    <w:nsid w:val="7609119A"/>
    <w:multiLevelType w:val="multilevel"/>
    <w:tmpl w:val="99E68AE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suff w:val="nothing"/>
      <w:lvlText w:val="%2)"/>
      <w:lvlJc w:val="left"/>
      <w:pPr>
        <w:ind w:left="1440" w:hanging="360"/>
      </w:pPr>
    </w:lvl>
    <w:lvl w:ilvl="2">
      <w:start w:val="1"/>
      <w:numFmt w:val="lowerRoman"/>
      <w:suff w:val="nothing"/>
      <w:lvlText w:val="%3."/>
      <w:lvlJc w:val="right"/>
      <w:pPr>
        <w:ind w:left="2160" w:hanging="180"/>
      </w:pPr>
    </w:lvl>
    <w:lvl w:ilvl="3">
      <w:start w:val="1"/>
      <w:numFmt w:val="decimal"/>
      <w:suff w:val="nothing"/>
      <w:lvlText w:val="%4."/>
      <w:lvlJc w:val="left"/>
      <w:pPr>
        <w:ind w:left="2880" w:hanging="360"/>
      </w:pPr>
    </w:lvl>
    <w:lvl w:ilvl="4">
      <w:start w:val="1"/>
      <w:numFmt w:val="lowerLetter"/>
      <w:suff w:val="nothing"/>
      <w:lvlText w:val="%5."/>
      <w:lvlJc w:val="left"/>
      <w:pPr>
        <w:ind w:left="3600" w:hanging="360"/>
      </w:pPr>
    </w:lvl>
    <w:lvl w:ilvl="5">
      <w:start w:val="1"/>
      <w:numFmt w:val="lowerRoman"/>
      <w:suff w:val="nothing"/>
      <w:lvlText w:val="%6."/>
      <w:lvlJc w:val="right"/>
      <w:pPr>
        <w:ind w:left="4320" w:hanging="180"/>
      </w:pPr>
    </w:lvl>
    <w:lvl w:ilvl="6">
      <w:start w:val="1"/>
      <w:numFmt w:val="decimal"/>
      <w:suff w:val="nothing"/>
      <w:lvlText w:val="%7."/>
      <w:lvlJc w:val="left"/>
      <w:pPr>
        <w:ind w:left="5040" w:hanging="360"/>
      </w:pPr>
    </w:lvl>
    <w:lvl w:ilvl="7">
      <w:start w:val="1"/>
      <w:numFmt w:val="lowerLetter"/>
      <w:suff w:val="nothing"/>
      <w:lvlText w:val="%8."/>
      <w:lvlJc w:val="left"/>
      <w:pPr>
        <w:ind w:left="5760" w:hanging="360"/>
      </w:pPr>
    </w:lvl>
    <w:lvl w:ilvl="8">
      <w:start w:val="1"/>
      <w:numFmt w:val="lowerRoman"/>
      <w:suff w:val="nothing"/>
      <w:lvlText w:val="%9."/>
      <w:lvlJc w:val="right"/>
      <w:pPr>
        <w:ind w:left="6480" w:hanging="180"/>
      </w:pPr>
    </w:lvl>
  </w:abstractNum>
  <w:abstractNum w:abstractNumId="579" w15:restartNumberingAfterBreak="0">
    <w:nsid w:val="7671213A"/>
    <w:multiLevelType w:val="hybridMultilevel"/>
    <w:tmpl w:val="5F687A0E"/>
    <w:lvl w:ilvl="0" w:tplc="923EC84A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580" w15:restartNumberingAfterBreak="0">
    <w:nsid w:val="768D6106"/>
    <w:multiLevelType w:val="multilevel"/>
    <w:tmpl w:val="E67A5938"/>
    <w:lvl w:ilvl="0">
      <w:start w:val="5"/>
      <w:numFmt w:val="decimal"/>
      <w:lvlText w:val="%1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12" w:hanging="64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581" w15:restartNumberingAfterBreak="0">
    <w:nsid w:val="76974187"/>
    <w:multiLevelType w:val="hybridMultilevel"/>
    <w:tmpl w:val="3A566104"/>
    <w:lvl w:ilvl="0" w:tplc="B0A66DC0">
      <w:start w:val="9"/>
      <w:numFmt w:val="decimal"/>
      <w:lvlText w:val="%1.3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2" w15:restartNumberingAfterBreak="0">
    <w:nsid w:val="770C6B47"/>
    <w:multiLevelType w:val="singleLevel"/>
    <w:tmpl w:val="00000013"/>
    <w:lvl w:ilvl="0">
      <w:start w:val="1"/>
      <w:numFmt w:val="decimal"/>
      <w:lvlText w:val="%1)"/>
      <w:lvlJc w:val="left"/>
      <w:pPr>
        <w:ind w:left="360" w:hanging="360"/>
      </w:pPr>
    </w:lvl>
  </w:abstractNum>
  <w:abstractNum w:abstractNumId="583" w15:restartNumberingAfterBreak="0">
    <w:nsid w:val="771F3C7E"/>
    <w:multiLevelType w:val="multilevel"/>
    <w:tmpl w:val="8EAE562C"/>
    <w:numStyleLink w:val="Styl2"/>
  </w:abstractNum>
  <w:abstractNum w:abstractNumId="584" w15:restartNumberingAfterBreak="0">
    <w:nsid w:val="773F6E93"/>
    <w:multiLevelType w:val="hybridMultilevel"/>
    <w:tmpl w:val="6E5E9816"/>
    <w:lvl w:ilvl="0" w:tplc="BB9272A6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585" w15:restartNumberingAfterBreak="0">
    <w:nsid w:val="7744507F"/>
    <w:multiLevelType w:val="multilevel"/>
    <w:tmpl w:val="0B168A9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1288" w:hanging="720"/>
      </w:pPr>
      <w:rPr>
        <w:rFonts w:ascii="Arial" w:eastAsia="Times New Roman" w:hAnsi="Arial" w:cs="Arial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86" w15:restartNumberingAfterBreak="0">
    <w:nsid w:val="77CD3A0E"/>
    <w:multiLevelType w:val="multilevel"/>
    <w:tmpl w:val="F192EE6A"/>
    <w:lvl w:ilvl="0">
      <w:start w:val="1"/>
      <w:numFmt w:val="decimal"/>
      <w:pStyle w:val="Spider-2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b w:val="0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7" w15:restartNumberingAfterBreak="0">
    <w:nsid w:val="77DB6B75"/>
    <w:multiLevelType w:val="multilevel"/>
    <w:tmpl w:val="EF54072A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suff w:val="nothing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800" w:hanging="180"/>
      </w:pPr>
    </w:lvl>
    <w:lvl w:ilvl="3">
      <w:start w:val="1"/>
      <w:numFmt w:val="decimal"/>
      <w:suff w:val="nothing"/>
      <w:lvlText w:val="%4."/>
      <w:lvlJc w:val="left"/>
      <w:pPr>
        <w:ind w:left="2520" w:hanging="360"/>
      </w:pPr>
    </w:lvl>
    <w:lvl w:ilvl="4">
      <w:start w:val="1"/>
      <w:numFmt w:val="lowerLetter"/>
      <w:suff w:val="nothing"/>
      <w:lvlText w:val="%5."/>
      <w:lvlJc w:val="left"/>
      <w:pPr>
        <w:ind w:left="3240" w:hanging="360"/>
      </w:pPr>
    </w:lvl>
    <w:lvl w:ilvl="5">
      <w:start w:val="1"/>
      <w:numFmt w:val="lowerRoman"/>
      <w:suff w:val="nothing"/>
      <w:lvlText w:val="%6."/>
      <w:lvlJc w:val="right"/>
      <w:pPr>
        <w:ind w:left="3960" w:hanging="180"/>
      </w:pPr>
    </w:lvl>
    <w:lvl w:ilvl="6">
      <w:start w:val="1"/>
      <w:numFmt w:val="decimal"/>
      <w:suff w:val="nothing"/>
      <w:lvlText w:val="%7."/>
      <w:lvlJc w:val="left"/>
      <w:pPr>
        <w:ind w:left="502" w:hanging="360"/>
      </w:pPr>
    </w:lvl>
    <w:lvl w:ilvl="7">
      <w:start w:val="1"/>
      <w:numFmt w:val="lowerLetter"/>
      <w:suff w:val="nothing"/>
      <w:lvlText w:val="%8."/>
      <w:lvlJc w:val="left"/>
      <w:pPr>
        <w:ind w:left="5400" w:hanging="360"/>
      </w:pPr>
    </w:lvl>
    <w:lvl w:ilvl="8">
      <w:start w:val="1"/>
      <w:numFmt w:val="lowerRoman"/>
      <w:suff w:val="nothing"/>
      <w:lvlText w:val="%9."/>
      <w:lvlJc w:val="right"/>
      <w:pPr>
        <w:ind w:left="6120" w:hanging="180"/>
      </w:pPr>
    </w:lvl>
  </w:abstractNum>
  <w:abstractNum w:abstractNumId="588" w15:restartNumberingAfterBreak="0">
    <w:nsid w:val="786F7EE2"/>
    <w:multiLevelType w:val="multilevel"/>
    <w:tmpl w:val="CDEA1806"/>
    <w:styleLink w:val="WW8Num13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589" w15:restartNumberingAfterBreak="0">
    <w:nsid w:val="78A94448"/>
    <w:multiLevelType w:val="hybridMultilevel"/>
    <w:tmpl w:val="9FD2BF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0" w15:restartNumberingAfterBreak="0">
    <w:nsid w:val="7993567D"/>
    <w:multiLevelType w:val="multilevel"/>
    <w:tmpl w:val="261A1730"/>
    <w:lvl w:ilvl="0">
      <w:start w:val="9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3" w:hanging="70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76" w:hanging="72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854" w:hanging="720"/>
      </w:pPr>
      <w:rPr>
        <w:rFonts w:ascii="Times New Roman" w:hAnsi="Times New Roman"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25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8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24" w:hanging="1800"/>
      </w:pPr>
      <w:rPr>
        <w:rFonts w:hint="default"/>
      </w:rPr>
    </w:lvl>
  </w:abstractNum>
  <w:abstractNum w:abstractNumId="591" w15:restartNumberingAfterBreak="0">
    <w:nsid w:val="79CC53A2"/>
    <w:multiLevelType w:val="hybridMultilevel"/>
    <w:tmpl w:val="9BACA9C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2" w15:restartNumberingAfterBreak="0">
    <w:nsid w:val="7A560559"/>
    <w:multiLevelType w:val="hybridMultilevel"/>
    <w:tmpl w:val="6C36D40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3" w15:restartNumberingAfterBreak="0">
    <w:nsid w:val="7A8A4F9D"/>
    <w:multiLevelType w:val="multilevel"/>
    <w:tmpl w:val="06149BDE"/>
    <w:styleLink w:val="WW8Num3"/>
    <w:lvl w:ilvl="0">
      <w:numFmt w:val="bullet"/>
      <w:lvlText w:val=""/>
      <w:lvlJc w:val="left"/>
      <w:rPr>
        <w:rFonts w:ascii="Wingdings" w:hAnsi="Wingdings" w:cs="Symbol"/>
        <w:sz w:val="16"/>
        <w:szCs w:val="16"/>
      </w:rPr>
    </w:lvl>
    <w:lvl w:ilvl="1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2">
      <w:numFmt w:val="bullet"/>
      <w:lvlText w:val="■"/>
      <w:lvlJc w:val="left"/>
      <w:rPr>
        <w:rFonts w:ascii="StarSymbol, 'Arial Unicode MS'" w:hAnsi="StarSymbol, 'Arial Unicode MS'" w:cs="StarSymbol, 'Arial Unicode MS'"/>
        <w:sz w:val="18"/>
        <w:szCs w:val="18"/>
      </w:rPr>
    </w:lvl>
    <w:lvl w:ilvl="3">
      <w:numFmt w:val="bullet"/>
      <w:lvlText w:val=""/>
      <w:lvlJc w:val="left"/>
      <w:rPr>
        <w:rFonts w:ascii="Wingdings" w:hAnsi="Wingdings" w:cs="Symbol"/>
        <w:sz w:val="16"/>
        <w:szCs w:val="16"/>
      </w:rPr>
    </w:lvl>
    <w:lvl w:ilvl="4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5">
      <w:numFmt w:val="bullet"/>
      <w:lvlText w:val="■"/>
      <w:lvlJc w:val="left"/>
      <w:rPr>
        <w:rFonts w:ascii="StarSymbol, 'Arial Unicode MS'" w:hAnsi="StarSymbol, 'Arial Unicode MS'" w:cs="StarSymbol, 'Arial Unicode MS'"/>
        <w:sz w:val="18"/>
        <w:szCs w:val="18"/>
      </w:rPr>
    </w:lvl>
    <w:lvl w:ilvl="6">
      <w:numFmt w:val="bullet"/>
      <w:lvlText w:val=""/>
      <w:lvlJc w:val="left"/>
      <w:rPr>
        <w:rFonts w:ascii="Wingdings" w:hAnsi="Wingdings" w:cs="Symbol"/>
        <w:sz w:val="16"/>
        <w:szCs w:val="16"/>
      </w:rPr>
    </w:lvl>
    <w:lvl w:ilvl="7">
      <w:numFmt w:val="bullet"/>
      <w:lvlText w:val=""/>
      <w:lvlJc w:val="left"/>
      <w:rPr>
        <w:rFonts w:ascii="Wingdings 2" w:hAnsi="Wingdings 2" w:cs="StarSymbol, 'Arial Unicode MS'"/>
        <w:sz w:val="18"/>
        <w:szCs w:val="18"/>
      </w:rPr>
    </w:lvl>
    <w:lvl w:ilvl="8">
      <w:numFmt w:val="bullet"/>
      <w:lvlText w:val="■"/>
      <w:lvlJc w:val="left"/>
      <w:rPr>
        <w:rFonts w:ascii="StarSymbol, 'Arial Unicode MS'" w:hAnsi="StarSymbol, 'Arial Unicode MS'" w:cs="StarSymbol, 'Arial Unicode MS'"/>
        <w:sz w:val="18"/>
        <w:szCs w:val="18"/>
      </w:rPr>
    </w:lvl>
  </w:abstractNum>
  <w:abstractNum w:abstractNumId="594" w15:restartNumberingAfterBreak="0">
    <w:nsid w:val="7A8B0B44"/>
    <w:multiLevelType w:val="hybridMultilevel"/>
    <w:tmpl w:val="FDCAFB48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5" w15:restartNumberingAfterBreak="0">
    <w:nsid w:val="7B646E70"/>
    <w:multiLevelType w:val="multilevel"/>
    <w:tmpl w:val="F0520180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72"/>
      </w:pPr>
      <w:rPr>
        <w:b w:val="0"/>
        <w:bCs w:val="0"/>
        <w:i w:val="0"/>
        <w:iCs w:val="0"/>
        <w:sz w:val="26"/>
        <w:szCs w:val="2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596" w15:restartNumberingAfterBreak="0">
    <w:nsid w:val="7B734BB8"/>
    <w:multiLevelType w:val="hybridMultilevel"/>
    <w:tmpl w:val="EA64BC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7" w15:restartNumberingAfterBreak="0">
    <w:nsid w:val="7C896403"/>
    <w:multiLevelType w:val="hybridMultilevel"/>
    <w:tmpl w:val="17CEA59C"/>
    <w:lvl w:ilvl="0" w:tplc="04150011">
      <w:start w:val="1"/>
      <w:numFmt w:val="decimal"/>
      <w:lvlText w:val="%1)"/>
      <w:lvlJc w:val="left"/>
      <w:pPr>
        <w:ind w:left="644" w:hanging="360"/>
      </w:pPr>
      <w:rPr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98" w15:restartNumberingAfterBreak="0">
    <w:nsid w:val="7CB5019D"/>
    <w:multiLevelType w:val="multilevel"/>
    <w:tmpl w:val="0BDA1F40"/>
    <w:styleLink w:val="WW8Num5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99" w15:restartNumberingAfterBreak="0">
    <w:nsid w:val="7D1C7040"/>
    <w:multiLevelType w:val="hybridMultilevel"/>
    <w:tmpl w:val="96B06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0" w15:restartNumberingAfterBreak="0">
    <w:nsid w:val="7D254F18"/>
    <w:multiLevelType w:val="hybridMultilevel"/>
    <w:tmpl w:val="660EB7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1" w15:restartNumberingAfterBreak="0">
    <w:nsid w:val="7D3F3AB9"/>
    <w:multiLevelType w:val="hybridMultilevel"/>
    <w:tmpl w:val="019C24B2"/>
    <w:lvl w:ilvl="0" w:tplc="BB9272A6">
      <w:start w:val="1"/>
      <w:numFmt w:val="bullet"/>
      <w:lvlText w:val=""/>
      <w:lvlJc w:val="left"/>
      <w:pPr>
        <w:ind w:left="27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602" w15:restartNumberingAfterBreak="0">
    <w:nsid w:val="7D700CAE"/>
    <w:multiLevelType w:val="hybridMultilevel"/>
    <w:tmpl w:val="CA525756"/>
    <w:lvl w:ilvl="0" w:tplc="035C2F48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strike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3" w15:restartNumberingAfterBreak="0">
    <w:nsid w:val="7DB54F6B"/>
    <w:multiLevelType w:val="hybridMultilevel"/>
    <w:tmpl w:val="E968DD10"/>
    <w:name w:val="WW8Num2122222"/>
    <w:lvl w:ilvl="0" w:tplc="9FF2B61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79424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7F4797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60C9F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8AADE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E3AD7A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19870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730F63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A2C9C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4" w15:restartNumberingAfterBreak="0">
    <w:nsid w:val="7DBF5666"/>
    <w:multiLevelType w:val="singleLevel"/>
    <w:tmpl w:val="1DA493D6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</w:rPr>
    </w:lvl>
  </w:abstractNum>
  <w:abstractNum w:abstractNumId="605" w15:restartNumberingAfterBreak="0">
    <w:nsid w:val="7E264EEE"/>
    <w:multiLevelType w:val="singleLevel"/>
    <w:tmpl w:val="BE8485D6"/>
    <w:name w:val="WW8Num2123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606" w15:restartNumberingAfterBreak="0">
    <w:nsid w:val="7E5A25D6"/>
    <w:multiLevelType w:val="hybridMultilevel"/>
    <w:tmpl w:val="96B062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7" w15:restartNumberingAfterBreak="0">
    <w:nsid w:val="7EE44ADE"/>
    <w:multiLevelType w:val="multilevel"/>
    <w:tmpl w:val="0B168A9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lowerLetter"/>
      <w:lvlText w:val="%3)"/>
      <w:lvlJc w:val="left"/>
      <w:pPr>
        <w:ind w:left="1288" w:hanging="720"/>
      </w:pPr>
      <w:rPr>
        <w:rFonts w:ascii="Arial" w:eastAsia="Times New Roman" w:hAnsi="Arial" w:cs="Arial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608" w15:restartNumberingAfterBreak="0">
    <w:nsid w:val="7F083765"/>
    <w:multiLevelType w:val="hybridMultilevel"/>
    <w:tmpl w:val="9724CBFA"/>
    <w:lvl w:ilvl="0" w:tplc="A91AC2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9" w15:restartNumberingAfterBreak="0">
    <w:nsid w:val="7F302601"/>
    <w:multiLevelType w:val="hybridMultilevel"/>
    <w:tmpl w:val="68A05BA0"/>
    <w:name w:val="WW8Num2124"/>
    <w:lvl w:ilvl="0" w:tplc="8B0A75C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23814F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72F23A9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6AC6A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C87AA0A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87A8F3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CC4B1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C3E3AE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46827D1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10" w15:restartNumberingAfterBreak="0">
    <w:nsid w:val="7F3610B3"/>
    <w:multiLevelType w:val="hybridMultilevel"/>
    <w:tmpl w:val="436A993C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611" w15:restartNumberingAfterBreak="0">
    <w:nsid w:val="7F511D57"/>
    <w:multiLevelType w:val="hybridMultilevel"/>
    <w:tmpl w:val="464AFA6A"/>
    <w:lvl w:ilvl="0" w:tplc="6AB03E7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2" w15:restartNumberingAfterBreak="0">
    <w:nsid w:val="7F553DAA"/>
    <w:multiLevelType w:val="hybridMultilevel"/>
    <w:tmpl w:val="27B8352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13" w15:restartNumberingAfterBreak="0">
    <w:nsid w:val="7F8B5150"/>
    <w:multiLevelType w:val="hybridMultilevel"/>
    <w:tmpl w:val="94A60944"/>
    <w:lvl w:ilvl="0" w:tplc="22B83620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4" w15:restartNumberingAfterBreak="0">
    <w:nsid w:val="7FC330CA"/>
    <w:multiLevelType w:val="multilevel"/>
    <w:tmpl w:val="E556C7B0"/>
    <w:lvl w:ilvl="0">
      <w:start w:val="1"/>
      <w:numFmt w:val="decimal"/>
      <w:lvlText w:val="%1)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6"/>
        </w:tabs>
        <w:ind w:left="566" w:hanging="283"/>
      </w:pPr>
    </w:lvl>
    <w:lvl w:ilvl="2">
      <w:start w:val="1"/>
      <w:numFmt w:val="decimal"/>
      <w:lvlText w:val="%3."/>
      <w:lvlJc w:val="left"/>
      <w:pPr>
        <w:tabs>
          <w:tab w:val="num" w:pos="849"/>
        </w:tabs>
        <w:ind w:left="849" w:hanging="283"/>
      </w:pPr>
    </w:lvl>
    <w:lvl w:ilvl="3">
      <w:start w:val="1"/>
      <w:numFmt w:val="decimal"/>
      <w:lvlText w:val="%4."/>
      <w:lvlJc w:val="left"/>
      <w:pPr>
        <w:tabs>
          <w:tab w:val="num" w:pos="1132"/>
        </w:tabs>
        <w:ind w:left="1132" w:hanging="283"/>
      </w:pPr>
    </w:lvl>
    <w:lvl w:ilvl="4">
      <w:start w:val="1"/>
      <w:numFmt w:val="decimal"/>
      <w:lvlText w:val="%5."/>
      <w:lvlJc w:val="left"/>
      <w:pPr>
        <w:tabs>
          <w:tab w:val="num" w:pos="1415"/>
        </w:tabs>
        <w:ind w:left="1415" w:hanging="283"/>
      </w:pPr>
    </w:lvl>
    <w:lvl w:ilvl="5">
      <w:start w:val="1"/>
      <w:numFmt w:val="decimal"/>
      <w:lvlText w:val="%6."/>
      <w:lvlJc w:val="left"/>
      <w:pPr>
        <w:tabs>
          <w:tab w:val="num" w:pos="1698"/>
        </w:tabs>
        <w:ind w:left="1698" w:hanging="283"/>
      </w:pPr>
    </w:lvl>
    <w:lvl w:ilvl="6">
      <w:start w:val="1"/>
      <w:numFmt w:val="decimal"/>
      <w:lvlText w:val="%7."/>
      <w:lvlJc w:val="left"/>
      <w:pPr>
        <w:tabs>
          <w:tab w:val="num" w:pos="1981"/>
        </w:tabs>
        <w:ind w:left="1981" w:hanging="283"/>
      </w:pPr>
    </w:lvl>
    <w:lvl w:ilvl="7">
      <w:start w:val="1"/>
      <w:numFmt w:val="decimal"/>
      <w:lvlText w:val="%8."/>
      <w:lvlJc w:val="left"/>
      <w:pPr>
        <w:tabs>
          <w:tab w:val="num" w:pos="2264"/>
        </w:tabs>
        <w:ind w:left="2264" w:hanging="283"/>
      </w:pPr>
    </w:lvl>
    <w:lvl w:ilvl="8">
      <w:start w:val="1"/>
      <w:numFmt w:val="decimal"/>
      <w:lvlText w:val="%9."/>
      <w:lvlJc w:val="left"/>
      <w:pPr>
        <w:tabs>
          <w:tab w:val="num" w:pos="2547"/>
        </w:tabs>
        <w:ind w:left="2547" w:hanging="283"/>
      </w:pPr>
    </w:lvl>
  </w:abstractNum>
  <w:abstractNum w:abstractNumId="615" w15:restartNumberingAfterBreak="0">
    <w:nsid w:val="7FD02852"/>
    <w:multiLevelType w:val="hybridMultilevel"/>
    <w:tmpl w:val="3312895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6" w15:restartNumberingAfterBreak="0">
    <w:nsid w:val="7FEF3751"/>
    <w:multiLevelType w:val="hybridMultilevel"/>
    <w:tmpl w:val="436A993C"/>
    <w:lvl w:ilvl="0" w:tplc="04150019">
      <w:start w:val="1"/>
      <w:numFmt w:val="lowerLetter"/>
      <w:lvlText w:val="%1."/>
      <w:lvlJc w:val="left"/>
      <w:pPr>
        <w:ind w:left="3164" w:hanging="360"/>
      </w:pPr>
    </w:lvl>
    <w:lvl w:ilvl="1" w:tplc="04150019" w:tentative="1">
      <w:start w:val="1"/>
      <w:numFmt w:val="lowerLetter"/>
      <w:lvlText w:val="%2."/>
      <w:lvlJc w:val="left"/>
      <w:pPr>
        <w:ind w:left="3884" w:hanging="360"/>
      </w:pPr>
    </w:lvl>
    <w:lvl w:ilvl="2" w:tplc="0415001B" w:tentative="1">
      <w:start w:val="1"/>
      <w:numFmt w:val="lowerRoman"/>
      <w:lvlText w:val="%3."/>
      <w:lvlJc w:val="right"/>
      <w:pPr>
        <w:ind w:left="4604" w:hanging="180"/>
      </w:pPr>
    </w:lvl>
    <w:lvl w:ilvl="3" w:tplc="0415000F" w:tentative="1">
      <w:start w:val="1"/>
      <w:numFmt w:val="decimal"/>
      <w:lvlText w:val="%4."/>
      <w:lvlJc w:val="left"/>
      <w:pPr>
        <w:ind w:left="5324" w:hanging="360"/>
      </w:pPr>
    </w:lvl>
    <w:lvl w:ilvl="4" w:tplc="04150019" w:tentative="1">
      <w:start w:val="1"/>
      <w:numFmt w:val="lowerLetter"/>
      <w:lvlText w:val="%5."/>
      <w:lvlJc w:val="left"/>
      <w:pPr>
        <w:ind w:left="6044" w:hanging="360"/>
      </w:pPr>
    </w:lvl>
    <w:lvl w:ilvl="5" w:tplc="0415001B" w:tentative="1">
      <w:start w:val="1"/>
      <w:numFmt w:val="lowerRoman"/>
      <w:lvlText w:val="%6."/>
      <w:lvlJc w:val="right"/>
      <w:pPr>
        <w:ind w:left="6764" w:hanging="180"/>
      </w:pPr>
    </w:lvl>
    <w:lvl w:ilvl="6" w:tplc="0415000F" w:tentative="1">
      <w:start w:val="1"/>
      <w:numFmt w:val="decimal"/>
      <w:lvlText w:val="%7."/>
      <w:lvlJc w:val="left"/>
      <w:pPr>
        <w:ind w:left="7484" w:hanging="360"/>
      </w:pPr>
    </w:lvl>
    <w:lvl w:ilvl="7" w:tplc="04150019" w:tentative="1">
      <w:start w:val="1"/>
      <w:numFmt w:val="lowerLetter"/>
      <w:lvlText w:val="%8."/>
      <w:lvlJc w:val="left"/>
      <w:pPr>
        <w:ind w:left="8204" w:hanging="360"/>
      </w:pPr>
    </w:lvl>
    <w:lvl w:ilvl="8" w:tplc="0415001B" w:tentative="1">
      <w:start w:val="1"/>
      <w:numFmt w:val="lowerRoman"/>
      <w:lvlText w:val="%9."/>
      <w:lvlJc w:val="right"/>
      <w:pPr>
        <w:ind w:left="8924" w:hanging="180"/>
      </w:pPr>
    </w:lvl>
  </w:abstractNum>
  <w:num w:numId="1">
    <w:abstractNumId w:val="273"/>
  </w:num>
  <w:num w:numId="2">
    <w:abstractNumId w:val="5"/>
  </w:num>
  <w:num w:numId="3">
    <w:abstractNumId w:val="32"/>
  </w:num>
  <w:num w:numId="4">
    <w:abstractNumId w:val="518"/>
  </w:num>
  <w:num w:numId="5">
    <w:abstractNumId w:val="586"/>
  </w:num>
  <w:num w:numId="6">
    <w:abstractNumId w:val="56"/>
  </w:num>
  <w:num w:numId="7">
    <w:abstractNumId w:val="464"/>
  </w:num>
  <w:num w:numId="8">
    <w:abstractNumId w:val="0"/>
  </w:num>
  <w:num w:numId="9">
    <w:abstractNumId w:val="113"/>
  </w:num>
  <w:num w:numId="10">
    <w:abstractNumId w:val="1"/>
  </w:num>
  <w:num w:numId="11">
    <w:abstractNumId w:val="390"/>
  </w:num>
  <w:num w:numId="12">
    <w:abstractNumId w:val="425"/>
  </w:num>
  <w:num w:numId="13">
    <w:abstractNumId w:val="280"/>
  </w:num>
  <w:num w:numId="14">
    <w:abstractNumId w:val="382"/>
  </w:num>
  <w:num w:numId="15">
    <w:abstractNumId w:val="457"/>
  </w:num>
  <w:num w:numId="16">
    <w:abstractNumId w:val="202"/>
  </w:num>
  <w:num w:numId="17">
    <w:abstractNumId w:val="583"/>
    <w:lvlOverride w:ilvl="0">
      <w:lvl w:ilvl="0">
        <w:start w:val="3"/>
        <w:numFmt w:val="decimal"/>
        <w:lvlText w:val="%1."/>
        <w:lvlJc w:val="left"/>
        <w:pPr>
          <w:ind w:left="720" w:hanging="360"/>
        </w:pPr>
        <w:rPr>
          <w:rFonts w:hint="default"/>
          <w:b/>
          <w:u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720" w:hanging="360"/>
        </w:pPr>
        <w:rPr>
          <w:rFonts w:ascii="Times New Roman" w:hAnsi="Times New Roman" w:cs="Times New Roman" w:hint="default"/>
          <w:b/>
          <w:i w:val="0"/>
          <w:sz w:val="24"/>
          <w:szCs w:val="24"/>
        </w:rPr>
      </w:lvl>
    </w:lvlOverride>
  </w:num>
  <w:num w:numId="18">
    <w:abstractNumId w:val="357"/>
  </w:num>
  <w:num w:numId="19">
    <w:abstractNumId w:val="70"/>
  </w:num>
  <w:num w:numId="20">
    <w:abstractNumId w:val="111"/>
  </w:num>
  <w:num w:numId="21">
    <w:abstractNumId w:val="341"/>
  </w:num>
  <w:num w:numId="22">
    <w:abstractNumId w:val="475"/>
  </w:num>
  <w:num w:numId="23">
    <w:abstractNumId w:val="94"/>
    <w:lvlOverride w:ilvl="0">
      <w:lvl w:ilvl="0">
        <w:numFmt w:val="decimal"/>
        <w:lvlText w:val=""/>
        <w:lvlJc w:val="left"/>
      </w:lvl>
    </w:lvlOverride>
    <w:lvlOverride w:ilvl="1">
      <w:lvl w:ilvl="1">
        <w:numFmt w:val="decimal"/>
        <w:lvlText w:val=""/>
        <w:lvlJc w:val="left"/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  <w:b/>
        </w:rPr>
      </w:lvl>
    </w:lvlOverride>
  </w:num>
  <w:num w:numId="24">
    <w:abstractNumId w:val="204"/>
  </w:num>
  <w:num w:numId="25">
    <w:abstractNumId w:val="151"/>
  </w:num>
  <w:num w:numId="26">
    <w:abstractNumId w:val="356"/>
  </w:num>
  <w:num w:numId="27">
    <w:abstractNumId w:val="179"/>
  </w:num>
  <w:num w:numId="28">
    <w:abstractNumId w:val="539"/>
    <w:lvlOverride w:ilvl="0">
      <w:lvl w:ilvl="0">
        <w:numFmt w:val="decimal"/>
        <w:lvlText w:val=""/>
        <w:lvlJc w:val="left"/>
      </w:lvl>
    </w:lvlOverride>
    <w:lvlOverride w:ilvl="1">
      <w:lvl w:ilvl="1">
        <w:numFmt w:val="decimal"/>
        <w:lvlText w:val=""/>
        <w:lvlJc w:val="left"/>
      </w:lvl>
    </w:lvlOverride>
    <w:lvlOverride w:ilvl="2">
      <w:lvl w:ilvl="2"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%1.%2.%3.%4"/>
        <w:lvlJc w:val="left"/>
        <w:pPr>
          <w:ind w:left="720" w:hanging="720"/>
        </w:pPr>
        <w:rPr>
          <w:rFonts w:hint="default"/>
          <w:b/>
        </w:rPr>
      </w:lvl>
    </w:lvlOverride>
  </w:num>
  <w:num w:numId="29">
    <w:abstractNumId w:val="501"/>
  </w:num>
  <w:num w:numId="30">
    <w:abstractNumId w:val="71"/>
  </w:num>
  <w:num w:numId="31">
    <w:abstractNumId w:val="365"/>
  </w:num>
  <w:num w:numId="32">
    <w:abstractNumId w:val="94"/>
    <w:lvlOverride w:ilvl="0">
      <w:lvl w:ilvl="0">
        <w:start w:val="1"/>
        <w:numFmt w:val="decimal"/>
        <w:lvlText w:val="%1"/>
        <w:lvlJc w:val="left"/>
        <w:pPr>
          <w:ind w:left="480" w:hanging="48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480" w:hanging="480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1288" w:hanging="720"/>
        </w:pPr>
        <w:rPr>
          <w:rFonts w:hint="default"/>
          <w:b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720" w:hanging="72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080" w:hanging="108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440" w:hanging="144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800" w:hanging="1800"/>
        </w:pPr>
        <w:rPr>
          <w:rFonts w:hint="default"/>
        </w:rPr>
      </w:lvl>
    </w:lvlOverride>
  </w:num>
  <w:num w:numId="33">
    <w:abstractNumId w:val="109"/>
  </w:num>
  <w:num w:numId="34">
    <w:abstractNumId w:val="182"/>
  </w:num>
  <w:num w:numId="35">
    <w:abstractNumId w:val="524"/>
  </w:num>
  <w:num w:numId="36">
    <w:abstractNumId w:val="485"/>
  </w:num>
  <w:num w:numId="37">
    <w:abstractNumId w:val="529"/>
  </w:num>
  <w:num w:numId="38">
    <w:abstractNumId w:val="535"/>
  </w:num>
  <w:num w:numId="39">
    <w:abstractNumId w:val="260"/>
  </w:num>
  <w:num w:numId="40">
    <w:abstractNumId w:val="308"/>
  </w:num>
  <w:num w:numId="41">
    <w:abstractNumId w:val="427"/>
  </w:num>
  <w:num w:numId="42">
    <w:abstractNumId w:val="573"/>
  </w:num>
  <w:num w:numId="43">
    <w:abstractNumId w:val="84"/>
  </w:num>
  <w:num w:numId="44">
    <w:abstractNumId w:val="187"/>
  </w:num>
  <w:num w:numId="45">
    <w:abstractNumId w:val="364"/>
  </w:num>
  <w:num w:numId="46">
    <w:abstractNumId w:val="488"/>
  </w:num>
  <w:num w:numId="47">
    <w:abstractNumId w:val="354"/>
  </w:num>
  <w:num w:numId="48">
    <w:abstractNumId w:val="232"/>
  </w:num>
  <w:num w:numId="49">
    <w:abstractNumId w:val="479"/>
  </w:num>
  <w:num w:numId="50">
    <w:abstractNumId w:val="484"/>
  </w:num>
  <w:num w:numId="51">
    <w:abstractNumId w:val="531"/>
  </w:num>
  <w:num w:numId="52">
    <w:abstractNumId w:val="276"/>
  </w:num>
  <w:num w:numId="53">
    <w:abstractNumId w:val="509"/>
  </w:num>
  <w:num w:numId="54">
    <w:abstractNumId w:val="264"/>
  </w:num>
  <w:num w:numId="55">
    <w:abstractNumId w:val="319"/>
  </w:num>
  <w:num w:numId="56">
    <w:abstractNumId w:val="180"/>
  </w:num>
  <w:num w:numId="57">
    <w:abstractNumId w:val="542"/>
  </w:num>
  <w:num w:numId="58">
    <w:abstractNumId w:val="561"/>
  </w:num>
  <w:num w:numId="59">
    <w:abstractNumId w:val="608"/>
  </w:num>
  <w:num w:numId="60">
    <w:abstractNumId w:val="520"/>
  </w:num>
  <w:num w:numId="61">
    <w:abstractNumId w:val="476"/>
  </w:num>
  <w:num w:numId="62">
    <w:abstractNumId w:val="416"/>
  </w:num>
  <w:num w:numId="63">
    <w:abstractNumId w:val="567"/>
  </w:num>
  <w:num w:numId="64">
    <w:abstractNumId w:val="287"/>
  </w:num>
  <w:num w:numId="65">
    <w:abstractNumId w:val="482"/>
  </w:num>
  <w:num w:numId="66">
    <w:abstractNumId w:val="474"/>
  </w:num>
  <w:num w:numId="67">
    <w:abstractNumId w:val="152"/>
  </w:num>
  <w:num w:numId="68">
    <w:abstractNumId w:val="314"/>
  </w:num>
  <w:num w:numId="69">
    <w:abstractNumId w:val="379"/>
  </w:num>
  <w:num w:numId="70">
    <w:abstractNumId w:val="52"/>
  </w:num>
  <w:num w:numId="71">
    <w:abstractNumId w:val="412"/>
  </w:num>
  <w:num w:numId="72">
    <w:abstractNumId w:val="240"/>
  </w:num>
  <w:num w:numId="73">
    <w:abstractNumId w:val="76"/>
  </w:num>
  <w:num w:numId="74">
    <w:abstractNumId w:val="548"/>
  </w:num>
  <w:num w:numId="75">
    <w:abstractNumId w:val="102"/>
  </w:num>
  <w:num w:numId="76">
    <w:abstractNumId w:val="253"/>
  </w:num>
  <w:num w:numId="77">
    <w:abstractNumId w:val="336"/>
  </w:num>
  <w:num w:numId="78">
    <w:abstractNumId w:val="611"/>
  </w:num>
  <w:num w:numId="79">
    <w:abstractNumId w:val="190"/>
  </w:num>
  <w:num w:numId="80">
    <w:abstractNumId w:val="292"/>
  </w:num>
  <w:num w:numId="81">
    <w:abstractNumId w:val="295"/>
  </w:num>
  <w:num w:numId="82">
    <w:abstractNumId w:val="254"/>
  </w:num>
  <w:num w:numId="83">
    <w:abstractNumId w:val="93"/>
  </w:num>
  <w:num w:numId="84">
    <w:abstractNumId w:val="173"/>
  </w:num>
  <w:num w:numId="85">
    <w:abstractNumId w:val="99"/>
  </w:num>
  <w:num w:numId="86">
    <w:abstractNumId w:val="130"/>
  </w:num>
  <w:num w:numId="87">
    <w:abstractNumId w:val="303"/>
  </w:num>
  <w:num w:numId="88">
    <w:abstractNumId w:val="258"/>
  </w:num>
  <w:num w:numId="89">
    <w:abstractNumId w:val="393"/>
  </w:num>
  <w:num w:numId="90">
    <w:abstractNumId w:val="136"/>
  </w:num>
  <w:num w:numId="91">
    <w:abstractNumId w:val="459"/>
  </w:num>
  <w:num w:numId="92">
    <w:abstractNumId w:val="374"/>
  </w:num>
  <w:num w:numId="93">
    <w:abstractNumId w:val="225"/>
  </w:num>
  <w:num w:numId="94">
    <w:abstractNumId w:val="107"/>
  </w:num>
  <w:num w:numId="95">
    <w:abstractNumId w:val="423"/>
  </w:num>
  <w:num w:numId="96">
    <w:abstractNumId w:val="311"/>
  </w:num>
  <w:num w:numId="97">
    <w:abstractNumId w:val="55"/>
  </w:num>
  <w:num w:numId="98">
    <w:abstractNumId w:val="138"/>
  </w:num>
  <w:num w:numId="99">
    <w:abstractNumId w:val="271"/>
  </w:num>
  <w:num w:numId="100">
    <w:abstractNumId w:val="497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360" w:hanging="360"/>
        </w:pPr>
        <w:rPr>
          <w:rFonts w:ascii="Times New Roman" w:hAnsi="Times New Roman" w:cs="Times New Roman" w:hint="default"/>
          <w:b/>
          <w:sz w:val="24"/>
          <w:szCs w:val="24"/>
        </w:rPr>
      </w:lvl>
    </w:lvlOverride>
  </w:num>
  <w:num w:numId="101">
    <w:abstractNumId w:val="386"/>
  </w:num>
  <w:num w:numId="102">
    <w:abstractNumId w:val="96"/>
  </w:num>
  <w:num w:numId="103">
    <w:abstractNumId w:val="128"/>
  </w:num>
  <w:num w:numId="104">
    <w:abstractNumId w:val="506"/>
  </w:num>
  <w:num w:numId="105">
    <w:abstractNumId w:val="133"/>
  </w:num>
  <w:num w:numId="106">
    <w:abstractNumId w:val="312"/>
  </w:num>
  <w:num w:numId="107">
    <w:abstractNumId w:val="512"/>
  </w:num>
  <w:num w:numId="108">
    <w:abstractNumId w:val="411"/>
  </w:num>
  <w:num w:numId="109">
    <w:abstractNumId w:val="391"/>
  </w:num>
  <w:num w:numId="110">
    <w:abstractNumId w:val="43"/>
  </w:num>
  <w:num w:numId="111">
    <w:abstractNumId w:val="81"/>
  </w:num>
  <w:num w:numId="112">
    <w:abstractNumId w:val="448"/>
  </w:num>
  <w:num w:numId="113">
    <w:abstractNumId w:val="249"/>
  </w:num>
  <w:num w:numId="114">
    <w:abstractNumId w:val="470"/>
  </w:num>
  <w:num w:numId="115">
    <w:abstractNumId w:val="198"/>
  </w:num>
  <w:num w:numId="116">
    <w:abstractNumId w:val="446"/>
  </w:num>
  <w:num w:numId="117">
    <w:abstractNumId w:val="50"/>
  </w:num>
  <w:num w:numId="118">
    <w:abstractNumId w:val="288"/>
  </w:num>
  <w:num w:numId="119">
    <w:abstractNumId w:val="380"/>
  </w:num>
  <w:num w:numId="120">
    <w:abstractNumId w:val="105"/>
  </w:num>
  <w:num w:numId="121">
    <w:abstractNumId w:val="332"/>
  </w:num>
  <w:num w:numId="122">
    <w:abstractNumId w:val="559"/>
  </w:num>
  <w:num w:numId="123">
    <w:abstractNumId w:val="514"/>
  </w:num>
  <w:num w:numId="124">
    <w:abstractNumId w:val="189"/>
  </w:num>
  <w:num w:numId="125">
    <w:abstractNumId w:val="252"/>
  </w:num>
  <w:num w:numId="126">
    <w:abstractNumId w:val="186"/>
  </w:num>
  <w:num w:numId="127">
    <w:abstractNumId w:val="575"/>
  </w:num>
  <w:num w:numId="128">
    <w:abstractNumId w:val="600"/>
  </w:num>
  <w:num w:numId="129">
    <w:abstractNumId w:val="317"/>
  </w:num>
  <w:num w:numId="130">
    <w:abstractNumId w:val="435"/>
  </w:num>
  <w:num w:numId="131">
    <w:abstractNumId w:val="59"/>
    <w:lvlOverride w:ilvl="0">
      <w:startOverride w:val="1"/>
    </w:lvlOverride>
  </w:num>
  <w:num w:numId="132">
    <w:abstractNumId w:val="604"/>
    <w:lvlOverride w:ilvl="0">
      <w:startOverride w:val="1"/>
    </w:lvlOverride>
  </w:num>
  <w:num w:numId="133">
    <w:abstractNumId w:val="493"/>
  </w:num>
  <w:num w:numId="134">
    <w:abstractNumId w:val="486"/>
  </w:num>
  <w:num w:numId="135">
    <w:abstractNumId w:val="267"/>
  </w:num>
  <w:num w:numId="136">
    <w:abstractNumId w:val="9"/>
  </w:num>
  <w:num w:numId="137">
    <w:abstractNumId w:val="255"/>
  </w:num>
  <w:num w:numId="138">
    <w:abstractNumId w:val="348"/>
  </w:num>
  <w:num w:numId="139">
    <w:abstractNumId w:val="472"/>
  </w:num>
  <w:num w:numId="140">
    <w:abstractNumId w:val="154"/>
  </w:num>
  <w:num w:numId="141">
    <w:abstractNumId w:val="270"/>
  </w:num>
  <w:num w:numId="142">
    <w:abstractNumId w:val="164"/>
  </w:num>
  <w:num w:numId="143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4">
    <w:abstractNumId w:val="546"/>
  </w:num>
  <w:num w:numId="145">
    <w:abstractNumId w:val="552"/>
  </w:num>
  <w:num w:numId="146">
    <w:abstractNumId w:val="50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7">
    <w:abstractNumId w:val="350"/>
  </w:num>
  <w:num w:numId="148">
    <w:abstractNumId w:val="269"/>
  </w:num>
  <w:num w:numId="149">
    <w:abstractNumId w:val="103"/>
  </w:num>
  <w:num w:numId="150">
    <w:abstractNumId w:val="209"/>
  </w:num>
  <w:num w:numId="151">
    <w:abstractNumId w:val="291"/>
  </w:num>
  <w:num w:numId="152">
    <w:abstractNumId w:val="74"/>
  </w:num>
  <w:num w:numId="153">
    <w:abstractNumId w:val="563"/>
  </w:num>
  <w:num w:numId="154">
    <w:abstractNumId w:val="458"/>
    <w:lvlOverride w:ilvl="0">
      <w:startOverride w:val="1"/>
    </w:lvlOverride>
  </w:num>
  <w:num w:numId="155">
    <w:abstractNumId w:val="349"/>
    <w:lvlOverride w:ilvl="0">
      <w:startOverride w:val="1"/>
    </w:lvlOverride>
  </w:num>
  <w:num w:numId="156">
    <w:abstractNumId w:val="458"/>
  </w:num>
  <w:num w:numId="157">
    <w:abstractNumId w:val="349"/>
  </w:num>
  <w:num w:numId="158">
    <w:abstractNumId w:val="208"/>
  </w:num>
  <w:num w:numId="159">
    <w:abstractNumId w:val="2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0">
    <w:abstractNumId w:val="192"/>
  </w:num>
  <w:num w:numId="161">
    <w:abstractNumId w:val="585"/>
  </w:num>
  <w:num w:numId="162">
    <w:abstractNumId w:val="607"/>
  </w:num>
  <w:num w:numId="163">
    <w:abstractNumId w:val="413"/>
  </w:num>
  <w:num w:numId="164">
    <w:abstractNumId w:val="372"/>
  </w:num>
  <w:num w:numId="165">
    <w:abstractNumId w:val="522"/>
  </w:num>
  <w:num w:numId="166">
    <w:abstractNumId w:val="219"/>
  </w:num>
  <w:num w:numId="167">
    <w:abstractNumId w:val="235"/>
  </w:num>
  <w:num w:numId="168">
    <w:abstractNumId w:val="452"/>
  </w:num>
  <w:num w:numId="169">
    <w:abstractNumId w:val="599"/>
  </w:num>
  <w:num w:numId="170">
    <w:abstractNumId w:val="500"/>
  </w:num>
  <w:num w:numId="171">
    <w:abstractNumId w:val="606"/>
  </w:num>
  <w:num w:numId="172">
    <w:abstractNumId w:val="191"/>
  </w:num>
  <w:num w:numId="173">
    <w:abstractNumId w:val="167"/>
  </w:num>
  <w:num w:numId="174">
    <w:abstractNumId w:val="62"/>
  </w:num>
  <w:num w:numId="175">
    <w:abstractNumId w:val="3"/>
  </w:num>
  <w:num w:numId="176">
    <w:abstractNumId w:val="4"/>
  </w:num>
  <w:num w:numId="177">
    <w:abstractNumId w:val="6"/>
  </w:num>
  <w:num w:numId="178">
    <w:abstractNumId w:val="7"/>
  </w:num>
  <w:num w:numId="179">
    <w:abstractNumId w:val="8"/>
  </w:num>
  <w:num w:numId="180">
    <w:abstractNumId w:val="10"/>
  </w:num>
  <w:num w:numId="181">
    <w:abstractNumId w:val="11"/>
  </w:num>
  <w:num w:numId="182">
    <w:abstractNumId w:val="12"/>
  </w:num>
  <w:num w:numId="183">
    <w:abstractNumId w:val="14"/>
  </w:num>
  <w:num w:numId="184">
    <w:abstractNumId w:val="15"/>
  </w:num>
  <w:num w:numId="185">
    <w:abstractNumId w:val="16"/>
  </w:num>
  <w:num w:numId="186">
    <w:abstractNumId w:val="17"/>
  </w:num>
  <w:num w:numId="187">
    <w:abstractNumId w:val="18"/>
  </w:num>
  <w:num w:numId="188">
    <w:abstractNumId w:val="19"/>
  </w:num>
  <w:num w:numId="189">
    <w:abstractNumId w:val="22"/>
  </w:num>
  <w:num w:numId="190">
    <w:abstractNumId w:val="23"/>
  </w:num>
  <w:num w:numId="191">
    <w:abstractNumId w:val="78"/>
  </w:num>
  <w:num w:numId="192">
    <w:abstractNumId w:val="172"/>
  </w:num>
  <w:num w:numId="193">
    <w:abstractNumId w:val="466"/>
  </w:num>
  <w:num w:numId="194">
    <w:abstractNumId w:val="247"/>
  </w:num>
  <w:num w:numId="195">
    <w:abstractNumId w:val="523"/>
  </w:num>
  <w:num w:numId="196">
    <w:abstractNumId w:val="131"/>
  </w:num>
  <w:num w:numId="197">
    <w:abstractNumId w:val="46"/>
  </w:num>
  <w:num w:numId="198">
    <w:abstractNumId w:val="127"/>
  </w:num>
  <w:num w:numId="199">
    <w:abstractNumId w:val="597"/>
  </w:num>
  <w:num w:numId="200">
    <w:abstractNumId w:val="237"/>
  </w:num>
  <w:num w:numId="201">
    <w:abstractNumId w:val="2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2">
    <w:abstractNumId w:val="450"/>
  </w:num>
  <w:num w:numId="203">
    <w:abstractNumId w:val="526"/>
  </w:num>
  <w:num w:numId="204">
    <w:abstractNumId w:val="595"/>
  </w:num>
  <w:num w:numId="205">
    <w:abstractNumId w:val="560"/>
  </w:num>
  <w:num w:numId="206">
    <w:abstractNumId w:val="218"/>
  </w:num>
  <w:num w:numId="207">
    <w:abstractNumId w:val="294"/>
  </w:num>
  <w:num w:numId="208">
    <w:abstractNumId w:val="257"/>
  </w:num>
  <w:num w:numId="209">
    <w:abstractNumId w:val="67"/>
  </w:num>
  <w:num w:numId="210">
    <w:abstractNumId w:val="344"/>
  </w:num>
  <w:num w:numId="211">
    <w:abstractNumId w:val="69"/>
  </w:num>
  <w:num w:numId="212">
    <w:abstractNumId w:val="68"/>
  </w:num>
  <w:num w:numId="213">
    <w:abstractNumId w:val="125"/>
  </w:num>
  <w:num w:numId="214">
    <w:abstractNumId w:val="242"/>
  </w:num>
  <w:num w:numId="215">
    <w:abstractNumId w:val="221"/>
  </w:num>
  <w:num w:numId="216">
    <w:abstractNumId w:val="213"/>
  </w:num>
  <w:num w:numId="217">
    <w:abstractNumId w:val="278"/>
  </w:num>
  <w:num w:numId="218">
    <w:abstractNumId w:val="437"/>
  </w:num>
  <w:num w:numId="219">
    <w:abstractNumId w:val="290"/>
  </w:num>
  <w:num w:numId="220">
    <w:abstractNumId w:val="420"/>
  </w:num>
  <w:num w:numId="221">
    <w:abstractNumId w:val="245"/>
  </w:num>
  <w:num w:numId="222">
    <w:abstractNumId w:val="430"/>
  </w:num>
  <w:num w:numId="223">
    <w:abstractNumId w:val="582"/>
  </w:num>
  <w:num w:numId="224">
    <w:abstractNumId w:val="272"/>
  </w:num>
  <w:num w:numId="225">
    <w:abstractNumId w:val="579"/>
  </w:num>
  <w:num w:numId="226">
    <w:abstractNumId w:val="392"/>
  </w:num>
  <w:num w:numId="227">
    <w:abstractNumId w:val="5"/>
    <w:lvlOverride w:ilvl="0">
      <w:startOverride w:val="1"/>
    </w:lvlOverride>
    <w:lvlOverride w:ilvl="1"/>
    <w:lvlOverride w:ilvl="2"/>
    <w:lvlOverride w:ilvl="3">
      <w:startOverride w:val="1"/>
    </w:lvlOverride>
    <w:lvlOverride w:ilvl="4"/>
    <w:lvlOverride w:ilvl="5"/>
    <w:lvlOverride w:ilvl="6"/>
    <w:lvlOverride w:ilvl="7"/>
    <w:lvlOverride w:ilvl="8"/>
  </w:num>
  <w:num w:numId="228">
    <w:abstractNumId w:val="13"/>
  </w:num>
  <w:num w:numId="229">
    <w:abstractNumId w:val="20"/>
  </w:num>
  <w:num w:numId="230">
    <w:abstractNumId w:val="21"/>
  </w:num>
  <w:num w:numId="231">
    <w:abstractNumId w:val="121"/>
  </w:num>
  <w:num w:numId="232">
    <w:abstractNumId w:val="406"/>
  </w:num>
  <w:num w:numId="233">
    <w:abstractNumId w:val="571"/>
  </w:num>
  <w:num w:numId="234">
    <w:abstractNumId w:val="398"/>
  </w:num>
  <w:num w:numId="235">
    <w:abstractNumId w:val="521"/>
  </w:num>
  <w:num w:numId="236">
    <w:abstractNumId w:val="465"/>
  </w:num>
  <w:num w:numId="237">
    <w:abstractNumId w:val="150"/>
  </w:num>
  <w:num w:numId="238">
    <w:abstractNumId w:val="318"/>
  </w:num>
  <w:num w:numId="239">
    <w:abstractNumId w:val="369"/>
  </w:num>
  <w:num w:numId="240">
    <w:abstractNumId w:val="44"/>
  </w:num>
  <w:num w:numId="241">
    <w:abstractNumId w:val="158"/>
  </w:num>
  <w:num w:numId="242">
    <w:abstractNumId w:val="596"/>
  </w:num>
  <w:num w:numId="243">
    <w:abstractNumId w:val="234"/>
  </w:num>
  <w:num w:numId="244">
    <w:abstractNumId w:val="238"/>
  </w:num>
  <w:num w:numId="245">
    <w:abstractNumId w:val="439"/>
  </w:num>
  <w:num w:numId="246">
    <w:abstractNumId w:val="468"/>
  </w:num>
  <w:num w:numId="247">
    <w:abstractNumId w:val="483"/>
  </w:num>
  <w:num w:numId="248">
    <w:abstractNumId w:val="211"/>
  </w:num>
  <w:num w:numId="249">
    <w:abstractNumId w:val="155"/>
  </w:num>
  <w:num w:numId="250">
    <w:abstractNumId w:val="387"/>
  </w:num>
  <w:num w:numId="251">
    <w:abstractNumId w:val="321"/>
  </w:num>
  <w:num w:numId="252">
    <w:abstractNumId w:val="174"/>
  </w:num>
  <w:num w:numId="253">
    <w:abstractNumId w:val="499"/>
  </w:num>
  <w:num w:numId="254">
    <w:abstractNumId w:val="313"/>
  </w:num>
  <w:num w:numId="255">
    <w:abstractNumId w:val="554"/>
  </w:num>
  <w:num w:numId="256">
    <w:abstractNumId w:val="587"/>
  </w:num>
  <w:num w:numId="257">
    <w:abstractNumId w:val="614"/>
  </w:num>
  <w:num w:numId="258">
    <w:abstractNumId w:val="177"/>
  </w:num>
  <w:num w:numId="259">
    <w:abstractNumId w:val="72"/>
  </w:num>
  <w:num w:numId="260">
    <w:abstractNumId w:val="578"/>
  </w:num>
  <w:num w:numId="261">
    <w:abstractNumId w:val="447"/>
  </w:num>
  <w:num w:numId="262">
    <w:abstractNumId w:val="414"/>
  </w:num>
  <w:num w:numId="263">
    <w:abstractNumId w:val="515"/>
  </w:num>
  <w:num w:numId="264">
    <w:abstractNumId w:val="77"/>
  </w:num>
  <w:num w:numId="265">
    <w:abstractNumId w:val="66"/>
  </w:num>
  <w:num w:numId="266">
    <w:abstractNumId w:val="246"/>
  </w:num>
  <w:num w:numId="267">
    <w:abstractNumId w:val="453"/>
  </w:num>
  <w:num w:numId="268">
    <w:abstractNumId w:val="442"/>
  </w:num>
  <w:num w:numId="269">
    <w:abstractNumId w:val="5"/>
    <w:lvlOverride w:ilvl="0">
      <w:startOverride w:val="1"/>
    </w:lvlOverride>
    <w:lvlOverride w:ilvl="1"/>
    <w:lvlOverride w:ilvl="2"/>
    <w:lvlOverride w:ilvl="3">
      <w:startOverride w:val="1"/>
    </w:lvlOverride>
    <w:lvlOverride w:ilvl="4"/>
    <w:lvlOverride w:ilvl="5"/>
    <w:lvlOverride w:ilvl="6"/>
    <w:lvlOverride w:ilvl="7"/>
    <w:lvlOverride w:ilvl="8"/>
  </w:num>
  <w:num w:numId="270">
    <w:abstractNumId w:val="415"/>
  </w:num>
  <w:num w:numId="271">
    <w:abstractNumId w:val="284"/>
  </w:num>
  <w:num w:numId="272">
    <w:abstractNumId w:val="296"/>
  </w:num>
  <w:num w:numId="273">
    <w:abstractNumId w:val="371"/>
  </w:num>
  <w:num w:numId="274">
    <w:abstractNumId w:val="310"/>
  </w:num>
  <w:num w:numId="275">
    <w:abstractNumId w:val="388"/>
  </w:num>
  <w:num w:numId="276">
    <w:abstractNumId w:val="54"/>
  </w:num>
  <w:num w:numId="277">
    <w:abstractNumId w:val="473"/>
  </w:num>
  <w:num w:numId="278">
    <w:abstractNumId w:val="370"/>
  </w:num>
  <w:num w:numId="279">
    <w:abstractNumId w:val="403"/>
  </w:num>
  <w:num w:numId="280">
    <w:abstractNumId w:val="185"/>
  </w:num>
  <w:num w:numId="281">
    <w:abstractNumId w:val="555"/>
  </w:num>
  <w:num w:numId="282">
    <w:abstractNumId w:val="134"/>
  </w:num>
  <w:num w:numId="283">
    <w:abstractNumId w:val="144"/>
  </w:num>
  <w:num w:numId="284">
    <w:abstractNumId w:val="410"/>
  </w:num>
  <w:num w:numId="285">
    <w:abstractNumId w:val="166"/>
  </w:num>
  <w:num w:numId="286">
    <w:abstractNumId w:val="169"/>
  </w:num>
  <w:num w:numId="287">
    <w:abstractNumId w:val="250"/>
  </w:num>
  <w:num w:numId="288">
    <w:abstractNumId w:val="322"/>
  </w:num>
  <w:num w:numId="289">
    <w:abstractNumId w:val="384"/>
  </w:num>
  <w:num w:numId="290">
    <w:abstractNumId w:val="328"/>
  </w:num>
  <w:num w:numId="291">
    <w:abstractNumId w:val="426"/>
  </w:num>
  <w:num w:numId="292">
    <w:abstractNumId w:val="251"/>
  </w:num>
  <w:num w:numId="293">
    <w:abstractNumId w:val="63"/>
  </w:num>
  <w:num w:numId="294">
    <w:abstractNumId w:val="517"/>
  </w:num>
  <w:num w:numId="295">
    <w:abstractNumId w:val="217"/>
  </w:num>
  <w:num w:numId="296">
    <w:abstractNumId w:val="140"/>
  </w:num>
  <w:num w:numId="297">
    <w:abstractNumId w:val="104"/>
  </w:num>
  <w:num w:numId="298">
    <w:abstractNumId w:val="338"/>
  </w:num>
  <w:num w:numId="299">
    <w:abstractNumId w:val="5"/>
    <w:lvlOverride w:ilvl="0">
      <w:startOverride w:val="1"/>
    </w:lvlOverride>
    <w:lvlOverride w:ilvl="1"/>
    <w:lvlOverride w:ilvl="2"/>
    <w:lvlOverride w:ilvl="3">
      <w:startOverride w:val="1"/>
    </w:lvlOverride>
    <w:lvlOverride w:ilvl="4"/>
    <w:lvlOverride w:ilvl="5"/>
    <w:lvlOverride w:ilvl="6"/>
    <w:lvlOverride w:ilvl="7"/>
    <w:lvlOverride w:ilvl="8"/>
  </w:num>
  <w:num w:numId="300">
    <w:abstractNumId w:val="460"/>
  </w:num>
  <w:num w:numId="301">
    <w:abstractNumId w:val="160"/>
  </w:num>
  <w:num w:numId="302">
    <w:abstractNumId w:val="309"/>
  </w:num>
  <w:num w:numId="303">
    <w:abstractNumId w:val="443"/>
  </w:num>
  <w:num w:numId="304">
    <w:abstractNumId w:val="394"/>
  </w:num>
  <w:num w:numId="305">
    <w:abstractNumId w:val="188"/>
  </w:num>
  <w:num w:numId="306">
    <w:abstractNumId w:val="491"/>
  </w:num>
  <w:num w:numId="307">
    <w:abstractNumId w:val="45"/>
  </w:num>
  <w:num w:numId="308">
    <w:abstractNumId w:val="543"/>
  </w:num>
  <w:num w:numId="309">
    <w:abstractNumId w:val="480"/>
  </w:num>
  <w:num w:numId="310">
    <w:abstractNumId w:val="206"/>
  </w:num>
  <w:num w:numId="311">
    <w:abstractNumId w:val="558"/>
  </w:num>
  <w:num w:numId="312">
    <w:abstractNumId w:val="434"/>
  </w:num>
  <w:num w:numId="313">
    <w:abstractNumId w:val="545"/>
  </w:num>
  <w:num w:numId="314">
    <w:abstractNumId w:val="194"/>
  </w:num>
  <w:num w:numId="315">
    <w:abstractNumId w:val="306"/>
  </w:num>
  <w:num w:numId="316">
    <w:abstractNumId w:val="156"/>
  </w:num>
  <w:num w:numId="317">
    <w:abstractNumId w:val="444"/>
  </w:num>
  <w:num w:numId="318">
    <w:abstractNumId w:val="65"/>
  </w:num>
  <w:num w:numId="319">
    <w:abstractNumId w:val="184"/>
  </w:num>
  <w:num w:numId="320">
    <w:abstractNumId w:val="146"/>
  </w:num>
  <w:num w:numId="321">
    <w:abstractNumId w:val="363"/>
  </w:num>
  <w:num w:numId="322">
    <w:abstractNumId w:val="283"/>
  </w:num>
  <w:num w:numId="323">
    <w:abstractNumId w:val="396"/>
  </w:num>
  <w:num w:numId="324">
    <w:abstractNumId w:val="565"/>
  </w:num>
  <w:num w:numId="325">
    <w:abstractNumId w:val="456"/>
  </w:num>
  <w:num w:numId="326">
    <w:abstractNumId w:val="75"/>
  </w:num>
  <w:num w:numId="327">
    <w:abstractNumId w:val="451"/>
  </w:num>
  <w:num w:numId="328">
    <w:abstractNumId w:val="315"/>
  </w:num>
  <w:num w:numId="329">
    <w:abstractNumId w:val="277"/>
  </w:num>
  <w:num w:numId="330">
    <w:abstractNumId w:val="377"/>
  </w:num>
  <w:num w:numId="331">
    <w:abstractNumId w:val="281"/>
  </w:num>
  <w:num w:numId="332">
    <w:abstractNumId w:val="478"/>
  </w:num>
  <w:num w:numId="333">
    <w:abstractNumId w:val="334"/>
  </w:num>
  <w:num w:numId="334">
    <w:abstractNumId w:val="323"/>
  </w:num>
  <w:num w:numId="335">
    <w:abstractNumId w:val="203"/>
  </w:num>
  <w:num w:numId="336">
    <w:abstractNumId w:val="381"/>
  </w:num>
  <w:num w:numId="337">
    <w:abstractNumId w:val="2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8">
    <w:abstractNumId w:val="279"/>
  </w:num>
  <w:num w:numId="339">
    <w:abstractNumId w:val="490"/>
  </w:num>
  <w:num w:numId="340">
    <w:abstractNumId w:val="73"/>
  </w:num>
  <w:num w:numId="341">
    <w:abstractNumId w:val="424"/>
  </w:num>
  <w:num w:numId="342">
    <w:abstractNumId w:val="487"/>
  </w:num>
  <w:num w:numId="343">
    <w:abstractNumId w:val="438"/>
  </w:num>
  <w:num w:numId="344">
    <w:abstractNumId w:val="429"/>
  </w:num>
  <w:num w:numId="345">
    <w:abstractNumId w:val="165"/>
  </w:num>
  <w:num w:numId="346">
    <w:abstractNumId w:val="602"/>
  </w:num>
  <w:num w:numId="347">
    <w:abstractNumId w:val="530"/>
  </w:num>
  <w:num w:numId="348">
    <w:abstractNumId w:val="210"/>
  </w:num>
  <w:num w:numId="349">
    <w:abstractNumId w:val="143"/>
  </w:num>
  <w:num w:numId="350">
    <w:abstractNumId w:val="494"/>
  </w:num>
  <w:num w:numId="351">
    <w:abstractNumId w:val="408"/>
  </w:num>
  <w:num w:numId="352">
    <w:abstractNumId w:val="331"/>
  </w:num>
  <w:num w:numId="353">
    <w:abstractNumId w:val="248"/>
  </w:num>
  <w:num w:numId="354">
    <w:abstractNumId w:val="199"/>
  </w:num>
  <w:num w:numId="355">
    <w:abstractNumId w:val="445"/>
  </w:num>
  <w:num w:numId="356">
    <w:abstractNumId w:val="261"/>
  </w:num>
  <w:num w:numId="357">
    <w:abstractNumId w:val="100"/>
  </w:num>
  <w:num w:numId="358">
    <w:abstractNumId w:val="162"/>
  </w:num>
  <w:num w:numId="359">
    <w:abstractNumId w:val="329"/>
  </w:num>
  <w:num w:numId="360">
    <w:abstractNumId w:val="207"/>
  </w:num>
  <w:num w:numId="361">
    <w:abstractNumId w:val="366"/>
  </w:num>
  <w:num w:numId="362">
    <w:abstractNumId w:val="570"/>
  </w:num>
  <w:num w:numId="363">
    <w:abstractNumId w:val="49"/>
  </w:num>
  <w:num w:numId="364">
    <w:abstractNumId w:val="197"/>
  </w:num>
  <w:num w:numId="365">
    <w:abstractNumId w:val="389"/>
  </w:num>
  <w:num w:numId="366">
    <w:abstractNumId w:val="502"/>
  </w:num>
  <w:num w:numId="367">
    <w:abstractNumId w:val="551"/>
  </w:num>
  <w:num w:numId="368">
    <w:abstractNumId w:val="562"/>
  </w:num>
  <w:num w:numId="369">
    <w:abstractNumId w:val="592"/>
  </w:num>
  <w:num w:numId="370">
    <w:abstractNumId w:val="541"/>
  </w:num>
  <w:num w:numId="371">
    <w:abstractNumId w:val="495"/>
  </w:num>
  <w:num w:numId="372">
    <w:abstractNumId w:val="564"/>
  </w:num>
  <w:num w:numId="373">
    <w:abstractNumId w:val="220"/>
  </w:num>
  <w:num w:numId="374">
    <w:abstractNumId w:val="417"/>
  </w:num>
  <w:num w:numId="375">
    <w:abstractNumId w:val="178"/>
  </w:num>
  <w:num w:numId="376">
    <w:abstractNumId w:val="368"/>
  </w:num>
  <w:num w:numId="377">
    <w:abstractNumId w:val="223"/>
  </w:num>
  <w:num w:numId="378">
    <w:abstractNumId w:val="282"/>
  </w:num>
  <w:num w:numId="379">
    <w:abstractNumId w:val="593"/>
  </w:num>
  <w:num w:numId="380">
    <w:abstractNumId w:val="48"/>
  </w:num>
  <w:num w:numId="381">
    <w:abstractNumId w:val="598"/>
  </w:num>
  <w:num w:numId="382">
    <w:abstractNumId w:val="168"/>
  </w:num>
  <w:num w:numId="383">
    <w:abstractNumId w:val="89"/>
  </w:num>
  <w:num w:numId="384">
    <w:abstractNumId w:val="159"/>
  </w:num>
  <w:num w:numId="385">
    <w:abstractNumId w:val="428"/>
  </w:num>
  <w:num w:numId="386">
    <w:abstractNumId w:val="122"/>
  </w:num>
  <w:num w:numId="387">
    <w:abstractNumId w:val="222"/>
  </w:num>
  <w:num w:numId="388">
    <w:abstractNumId w:val="568"/>
  </w:num>
  <w:num w:numId="389">
    <w:abstractNumId w:val="588"/>
  </w:num>
  <w:num w:numId="390">
    <w:abstractNumId w:val="120"/>
  </w:num>
  <w:num w:numId="391">
    <w:abstractNumId w:val="183"/>
  </w:num>
  <w:num w:numId="392">
    <w:abstractNumId w:val="367"/>
  </w:num>
  <w:num w:numId="393">
    <w:abstractNumId w:val="95"/>
  </w:num>
  <w:num w:numId="394">
    <w:abstractNumId w:val="538"/>
  </w:num>
  <w:num w:numId="395">
    <w:abstractNumId w:val="228"/>
  </w:num>
  <w:num w:numId="396">
    <w:abstractNumId w:val="519"/>
  </w:num>
  <w:num w:numId="397">
    <w:abstractNumId w:val="574"/>
  </w:num>
  <w:num w:numId="398">
    <w:abstractNumId w:val="58"/>
  </w:num>
  <w:num w:numId="399">
    <w:abstractNumId w:val="61"/>
  </w:num>
  <w:num w:numId="400">
    <w:abstractNumId w:val="95"/>
    <w:lvlOverride w:ilvl="0">
      <w:startOverride w:val="1"/>
    </w:lvlOverride>
  </w:num>
  <w:num w:numId="401">
    <w:abstractNumId w:val="230"/>
  </w:num>
  <w:num w:numId="402">
    <w:abstractNumId w:val="419"/>
  </w:num>
  <w:num w:numId="403">
    <w:abstractNumId w:val="373"/>
  </w:num>
  <w:num w:numId="404">
    <w:abstractNumId w:val="275"/>
  </w:num>
  <w:num w:numId="405">
    <w:abstractNumId w:val="589"/>
  </w:num>
  <w:num w:numId="406">
    <w:abstractNumId w:val="498"/>
  </w:num>
  <w:num w:numId="407">
    <w:abstractNumId w:val="320"/>
  </w:num>
  <w:num w:numId="408">
    <w:abstractNumId w:val="176"/>
  </w:num>
  <w:num w:numId="409">
    <w:abstractNumId w:val="594"/>
  </w:num>
  <w:num w:numId="410">
    <w:abstractNumId w:val="227"/>
  </w:num>
  <w:num w:numId="411">
    <w:abstractNumId w:val="263"/>
  </w:num>
  <w:num w:numId="412">
    <w:abstractNumId w:val="572"/>
  </w:num>
  <w:num w:numId="413">
    <w:abstractNumId w:val="193"/>
  </w:num>
  <w:num w:numId="414">
    <w:abstractNumId w:val="375"/>
  </w:num>
  <w:num w:numId="415">
    <w:abstractNumId w:val="129"/>
  </w:num>
  <w:num w:numId="416">
    <w:abstractNumId w:val="285"/>
  </w:num>
  <w:num w:numId="417">
    <w:abstractNumId w:val="471"/>
  </w:num>
  <w:num w:numId="418">
    <w:abstractNumId w:val="432"/>
  </w:num>
  <w:num w:numId="419">
    <w:abstractNumId w:val="401"/>
  </w:num>
  <w:num w:numId="420">
    <w:abstractNumId w:val="409"/>
  </w:num>
  <w:num w:numId="421">
    <w:abstractNumId w:val="170"/>
  </w:num>
  <w:num w:numId="422">
    <w:abstractNumId w:val="449"/>
  </w:num>
  <w:num w:numId="423">
    <w:abstractNumId w:val="590"/>
  </w:num>
  <w:num w:numId="424">
    <w:abstractNumId w:val="132"/>
  </w:num>
  <w:num w:numId="425">
    <w:abstractNumId w:val="376"/>
  </w:num>
  <w:num w:numId="426">
    <w:abstractNumId w:val="507"/>
  </w:num>
  <w:num w:numId="427">
    <w:abstractNumId w:val="378"/>
  </w:num>
  <w:num w:numId="428">
    <w:abstractNumId w:val="163"/>
  </w:num>
  <w:num w:numId="429">
    <w:abstractNumId w:val="299"/>
  </w:num>
  <w:num w:numId="430">
    <w:abstractNumId w:val="360"/>
  </w:num>
  <w:num w:numId="431">
    <w:abstractNumId w:val="53"/>
  </w:num>
  <w:num w:numId="432">
    <w:abstractNumId w:val="265"/>
  </w:num>
  <w:num w:numId="433">
    <w:abstractNumId w:val="569"/>
  </w:num>
  <w:num w:numId="434">
    <w:abstractNumId w:val="405"/>
  </w:num>
  <w:num w:numId="435">
    <w:abstractNumId w:val="101"/>
  </w:num>
  <w:num w:numId="436">
    <w:abstractNumId w:val="110"/>
  </w:num>
  <w:num w:numId="437">
    <w:abstractNumId w:val="355"/>
  </w:num>
  <w:num w:numId="438">
    <w:abstractNumId w:val="362"/>
  </w:num>
  <w:num w:numId="439">
    <w:abstractNumId w:val="233"/>
  </w:num>
  <w:num w:numId="440">
    <w:abstractNumId w:val="215"/>
  </w:num>
  <w:num w:numId="441">
    <w:abstractNumId w:val="305"/>
  </w:num>
  <w:num w:numId="442">
    <w:abstractNumId w:val="244"/>
  </w:num>
  <w:num w:numId="443">
    <w:abstractNumId w:val="581"/>
  </w:num>
  <w:num w:numId="444">
    <w:abstractNumId w:val="266"/>
  </w:num>
  <w:num w:numId="445">
    <w:abstractNumId w:val="616"/>
  </w:num>
  <w:num w:numId="446">
    <w:abstractNumId w:val="400"/>
  </w:num>
  <w:num w:numId="447">
    <w:abstractNumId w:val="51"/>
  </w:num>
  <w:num w:numId="448">
    <w:abstractNumId w:val="534"/>
  </w:num>
  <w:num w:numId="449">
    <w:abstractNumId w:val="610"/>
  </w:num>
  <w:num w:numId="450">
    <w:abstractNumId w:val="325"/>
  </w:num>
  <w:num w:numId="451">
    <w:abstractNumId w:val="200"/>
  </w:num>
  <w:num w:numId="452">
    <w:abstractNumId w:val="613"/>
  </w:num>
  <w:num w:numId="453">
    <w:abstractNumId w:val="293"/>
  </w:num>
  <w:num w:numId="454">
    <w:abstractNumId w:val="124"/>
  </w:num>
  <w:num w:numId="455">
    <w:abstractNumId w:val="243"/>
  </w:num>
  <w:num w:numId="456">
    <w:abstractNumId w:val="307"/>
  </w:num>
  <w:num w:numId="457">
    <w:abstractNumId w:val="399"/>
  </w:num>
  <w:num w:numId="458">
    <w:abstractNumId w:val="335"/>
  </w:num>
  <w:num w:numId="459">
    <w:abstractNumId w:val="441"/>
  </w:num>
  <w:num w:numId="460">
    <w:abstractNumId w:val="181"/>
  </w:num>
  <w:num w:numId="461">
    <w:abstractNumId w:val="469"/>
  </w:num>
  <w:num w:numId="462">
    <w:abstractNumId w:val="135"/>
  </w:num>
  <w:num w:numId="463">
    <w:abstractNumId w:val="492"/>
  </w:num>
  <w:num w:numId="464">
    <w:abstractNumId w:val="212"/>
  </w:num>
  <w:num w:numId="465">
    <w:abstractNumId w:val="385"/>
  </w:num>
  <w:num w:numId="466">
    <w:abstractNumId w:val="536"/>
  </w:num>
  <w:num w:numId="467">
    <w:abstractNumId w:val="508"/>
  </w:num>
  <w:num w:numId="468">
    <w:abstractNumId w:val="346"/>
  </w:num>
  <w:num w:numId="469">
    <w:abstractNumId w:val="149"/>
  </w:num>
  <w:num w:numId="470">
    <w:abstractNumId w:val="525"/>
  </w:num>
  <w:num w:numId="471">
    <w:abstractNumId w:val="161"/>
  </w:num>
  <w:num w:numId="472">
    <w:abstractNumId w:val="64"/>
  </w:num>
  <w:num w:numId="473">
    <w:abstractNumId w:val="324"/>
  </w:num>
  <w:num w:numId="474">
    <w:abstractNumId w:val="86"/>
  </w:num>
  <w:num w:numId="475">
    <w:abstractNumId w:val="407"/>
  </w:num>
  <w:num w:numId="476">
    <w:abstractNumId w:val="196"/>
  </w:num>
  <w:num w:numId="477">
    <w:abstractNumId w:val="80"/>
  </w:num>
  <w:num w:numId="478">
    <w:abstractNumId w:val="440"/>
  </w:num>
  <w:num w:numId="479">
    <w:abstractNumId w:val="286"/>
  </w:num>
  <w:num w:numId="480">
    <w:abstractNumId w:val="216"/>
  </w:num>
  <w:num w:numId="481">
    <w:abstractNumId w:val="301"/>
  </w:num>
  <w:num w:numId="482">
    <w:abstractNumId w:val="436"/>
  </w:num>
  <w:num w:numId="483">
    <w:abstractNumId w:val="481"/>
  </w:num>
  <w:num w:numId="484">
    <w:abstractNumId w:val="83"/>
  </w:num>
  <w:num w:numId="485">
    <w:abstractNumId w:val="147"/>
  </w:num>
  <w:num w:numId="486">
    <w:abstractNumId w:val="60"/>
  </w:num>
  <w:num w:numId="487">
    <w:abstractNumId w:val="404"/>
  </w:num>
  <w:num w:numId="488">
    <w:abstractNumId w:val="528"/>
  </w:num>
  <w:num w:numId="489">
    <w:abstractNumId w:val="513"/>
  </w:num>
  <w:num w:numId="490">
    <w:abstractNumId w:val="544"/>
  </w:num>
  <w:num w:numId="491">
    <w:abstractNumId w:val="229"/>
  </w:num>
  <w:num w:numId="492">
    <w:abstractNumId w:val="612"/>
  </w:num>
  <w:num w:numId="493">
    <w:abstractNumId w:val="171"/>
  </w:num>
  <w:num w:numId="494">
    <w:abstractNumId w:val="395"/>
  </w:num>
  <w:num w:numId="495">
    <w:abstractNumId w:val="345"/>
  </w:num>
  <w:num w:numId="496">
    <w:abstractNumId w:val="383"/>
  </w:num>
  <w:num w:numId="497">
    <w:abstractNumId w:val="262"/>
  </w:num>
  <w:num w:numId="498">
    <w:abstractNumId w:val="591"/>
  </w:num>
  <w:num w:numId="499">
    <w:abstractNumId w:val="540"/>
  </w:num>
  <w:num w:numId="500">
    <w:abstractNumId w:val="489"/>
  </w:num>
  <w:num w:numId="501">
    <w:abstractNumId w:val="340"/>
  </w:num>
  <w:num w:numId="502">
    <w:abstractNumId w:val="556"/>
  </w:num>
  <w:num w:numId="503">
    <w:abstractNumId w:val="115"/>
  </w:num>
  <w:num w:numId="504">
    <w:abstractNumId w:val="108"/>
  </w:num>
  <w:num w:numId="505">
    <w:abstractNumId w:val="615"/>
  </w:num>
  <w:num w:numId="506">
    <w:abstractNumId w:val="343"/>
  </w:num>
  <w:num w:numId="507">
    <w:abstractNumId w:val="289"/>
  </w:num>
  <w:num w:numId="508">
    <w:abstractNumId w:val="5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9">
    <w:abstractNumId w:val="326"/>
  </w:num>
  <w:num w:numId="510">
    <w:abstractNumId w:val="141"/>
  </w:num>
  <w:num w:numId="511">
    <w:abstractNumId w:val="511"/>
  </w:num>
  <w:num w:numId="512">
    <w:abstractNumId w:val="26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3">
    <w:abstractNumId w:val="95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4">
    <w:abstractNumId w:val="3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5">
    <w:abstractNumId w:val="347"/>
  </w:num>
  <w:num w:numId="516">
    <w:abstractNumId w:val="584"/>
  </w:num>
  <w:num w:numId="517">
    <w:abstractNumId w:val="580"/>
  </w:num>
  <w:num w:numId="518">
    <w:abstractNumId w:val="224"/>
  </w:num>
  <w:num w:numId="519">
    <w:abstractNumId w:val="358"/>
  </w:num>
  <w:num w:numId="520">
    <w:abstractNumId w:val="57"/>
  </w:num>
  <w:num w:numId="521">
    <w:abstractNumId w:val="195"/>
  </w:num>
  <w:num w:numId="522">
    <w:abstractNumId w:val="339"/>
  </w:num>
  <w:num w:numId="523">
    <w:abstractNumId w:val="359"/>
  </w:num>
  <w:num w:numId="524">
    <w:abstractNumId w:val="330"/>
  </w:num>
  <w:num w:numId="525">
    <w:abstractNumId w:val="577"/>
  </w:num>
  <w:num w:numId="526">
    <w:abstractNumId w:val="454"/>
  </w:num>
  <w:num w:numId="527">
    <w:abstractNumId w:val="337"/>
  </w:num>
  <w:num w:numId="528">
    <w:abstractNumId w:val="2"/>
  </w:num>
  <w:num w:numId="529">
    <w:abstractNumId w:val="402"/>
  </w:num>
  <w:num w:numId="530">
    <w:abstractNumId w:val="47"/>
  </w:num>
  <w:num w:numId="531">
    <w:abstractNumId w:val="361"/>
  </w:num>
  <w:num w:numId="532">
    <w:abstractNumId w:val="88"/>
  </w:num>
  <w:num w:numId="533">
    <w:abstractNumId w:val="112"/>
  </w:num>
  <w:num w:numId="534">
    <w:abstractNumId w:val="557"/>
  </w:num>
  <w:num w:numId="535">
    <w:abstractNumId w:val="510"/>
  </w:num>
  <w:num w:numId="536">
    <w:abstractNumId w:val="304"/>
  </w:num>
  <w:num w:numId="537">
    <w:abstractNumId w:val="342"/>
  </w:num>
  <w:num w:numId="538">
    <w:abstractNumId w:val="231"/>
  </w:num>
  <w:num w:numId="539">
    <w:abstractNumId w:val="300"/>
  </w:num>
  <w:num w:numId="540">
    <w:abstractNumId w:val="353"/>
  </w:num>
  <w:num w:numId="541">
    <w:abstractNumId w:val="566"/>
  </w:num>
  <w:num w:numId="542">
    <w:abstractNumId w:val="601"/>
  </w:num>
  <w:num w:numId="543">
    <w:abstractNumId w:val="205"/>
  </w:num>
  <w:num w:numId="544">
    <w:abstractNumId w:val="142"/>
  </w:num>
  <w:num w:numId="545">
    <w:abstractNumId w:val="467"/>
  </w:num>
  <w:num w:numId="546">
    <w:abstractNumId w:val="97"/>
  </w:num>
  <w:num w:numId="547">
    <w:abstractNumId w:val="79"/>
  </w:num>
  <w:num w:numId="548">
    <w:abstractNumId w:val="504"/>
  </w:num>
  <w:num w:numId="549">
    <w:abstractNumId w:val="256"/>
  </w:num>
  <w:num w:numId="550">
    <w:abstractNumId w:val="153"/>
  </w:num>
  <w:num w:numId="551">
    <w:abstractNumId w:val="496"/>
  </w:num>
  <w:num w:numId="552">
    <w:abstractNumId w:val="3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3">
    <w:abstractNumId w:val="422"/>
  </w:num>
  <w:num w:numId="554">
    <w:abstractNumId w:val="139"/>
  </w:num>
  <w:num w:numId="555">
    <w:abstractNumId w:val="98"/>
  </w:num>
  <w:num w:numId="556">
    <w:abstractNumId w:val="297"/>
  </w:num>
  <w:num w:numId="557">
    <w:abstractNumId w:val="226"/>
  </w:num>
  <w:num w:numId="558">
    <w:abstractNumId w:val="91"/>
  </w:num>
  <w:num w:numId="559">
    <w:abstractNumId w:val="549"/>
  </w:num>
  <w:num w:numId="560">
    <w:abstractNumId w:val="547"/>
  </w:num>
  <w:num w:numId="561">
    <w:abstractNumId w:val="92"/>
  </w:num>
  <w:num w:numId="562">
    <w:abstractNumId w:val="117"/>
  </w:num>
  <w:num w:numId="563">
    <w:abstractNumId w:val="576"/>
  </w:num>
  <w:num w:numId="564">
    <w:abstractNumId w:val="298"/>
  </w:num>
  <w:num w:numId="565">
    <w:abstractNumId w:val="259"/>
  </w:num>
  <w:num w:numId="566">
    <w:abstractNumId w:val="268"/>
  </w:num>
  <w:num w:numId="567">
    <w:abstractNumId w:val="87"/>
  </w:num>
  <w:num w:numId="568">
    <w:abstractNumId w:val="85"/>
  </w:num>
  <w:num w:numId="569">
    <w:abstractNumId w:val="148"/>
  </w:num>
  <w:num w:numId="570">
    <w:abstractNumId w:val="477"/>
  </w:num>
  <w:num w:numId="571">
    <w:abstractNumId w:val="119"/>
  </w:num>
  <w:num w:numId="572">
    <w:abstractNumId w:val="236"/>
  </w:num>
  <w:numIdMacAtCleanup w:val="5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hideSpellingErrors/>
  <w:hideGrammatical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6F3"/>
    <w:rsid w:val="00000129"/>
    <w:rsid w:val="00000817"/>
    <w:rsid w:val="000012B4"/>
    <w:rsid w:val="0000158D"/>
    <w:rsid w:val="00001C8F"/>
    <w:rsid w:val="000026A2"/>
    <w:rsid w:val="00002978"/>
    <w:rsid w:val="00002AFE"/>
    <w:rsid w:val="0000347C"/>
    <w:rsid w:val="00003DEF"/>
    <w:rsid w:val="00003E55"/>
    <w:rsid w:val="00004ACA"/>
    <w:rsid w:val="00004B81"/>
    <w:rsid w:val="00005866"/>
    <w:rsid w:val="000058A7"/>
    <w:rsid w:val="00006519"/>
    <w:rsid w:val="00007383"/>
    <w:rsid w:val="00007527"/>
    <w:rsid w:val="00007AED"/>
    <w:rsid w:val="000106F5"/>
    <w:rsid w:val="00010A69"/>
    <w:rsid w:val="00011146"/>
    <w:rsid w:val="000119E5"/>
    <w:rsid w:val="00012272"/>
    <w:rsid w:val="0001231C"/>
    <w:rsid w:val="00012452"/>
    <w:rsid w:val="00012F2A"/>
    <w:rsid w:val="00013096"/>
    <w:rsid w:val="000132C5"/>
    <w:rsid w:val="000135E6"/>
    <w:rsid w:val="00013877"/>
    <w:rsid w:val="00013E79"/>
    <w:rsid w:val="000149D2"/>
    <w:rsid w:val="000152F3"/>
    <w:rsid w:val="00015B70"/>
    <w:rsid w:val="00015EBE"/>
    <w:rsid w:val="0001640C"/>
    <w:rsid w:val="00016B84"/>
    <w:rsid w:val="00017C22"/>
    <w:rsid w:val="00020BDC"/>
    <w:rsid w:val="00020D91"/>
    <w:rsid w:val="00021023"/>
    <w:rsid w:val="0002132E"/>
    <w:rsid w:val="00022AB0"/>
    <w:rsid w:val="00022EF1"/>
    <w:rsid w:val="000247E7"/>
    <w:rsid w:val="000250F7"/>
    <w:rsid w:val="00025ACD"/>
    <w:rsid w:val="00025DCD"/>
    <w:rsid w:val="00026088"/>
    <w:rsid w:val="00027771"/>
    <w:rsid w:val="00030F8F"/>
    <w:rsid w:val="000312D5"/>
    <w:rsid w:val="00031631"/>
    <w:rsid w:val="00031904"/>
    <w:rsid w:val="000320DD"/>
    <w:rsid w:val="00033218"/>
    <w:rsid w:val="00033D0B"/>
    <w:rsid w:val="00033E79"/>
    <w:rsid w:val="0003419D"/>
    <w:rsid w:val="000345D7"/>
    <w:rsid w:val="000348A3"/>
    <w:rsid w:val="00034B03"/>
    <w:rsid w:val="00034ED0"/>
    <w:rsid w:val="00035118"/>
    <w:rsid w:val="00036450"/>
    <w:rsid w:val="00036669"/>
    <w:rsid w:val="00036C9C"/>
    <w:rsid w:val="000373B7"/>
    <w:rsid w:val="00040F14"/>
    <w:rsid w:val="000411E7"/>
    <w:rsid w:val="0004196A"/>
    <w:rsid w:val="00042308"/>
    <w:rsid w:val="00042CD5"/>
    <w:rsid w:val="000436FC"/>
    <w:rsid w:val="000445EF"/>
    <w:rsid w:val="00044B81"/>
    <w:rsid w:val="00046088"/>
    <w:rsid w:val="000473B9"/>
    <w:rsid w:val="00047893"/>
    <w:rsid w:val="000479A4"/>
    <w:rsid w:val="000479EF"/>
    <w:rsid w:val="00047A77"/>
    <w:rsid w:val="00050BF7"/>
    <w:rsid w:val="00050EB4"/>
    <w:rsid w:val="00051183"/>
    <w:rsid w:val="000515DD"/>
    <w:rsid w:val="00051B71"/>
    <w:rsid w:val="00051BE3"/>
    <w:rsid w:val="00052267"/>
    <w:rsid w:val="000526E5"/>
    <w:rsid w:val="00053E9C"/>
    <w:rsid w:val="000542E8"/>
    <w:rsid w:val="000566C3"/>
    <w:rsid w:val="0005678F"/>
    <w:rsid w:val="00056D7C"/>
    <w:rsid w:val="00060353"/>
    <w:rsid w:val="00060807"/>
    <w:rsid w:val="00060B7F"/>
    <w:rsid w:val="00060D49"/>
    <w:rsid w:val="00061634"/>
    <w:rsid w:val="000616E9"/>
    <w:rsid w:val="00061DD6"/>
    <w:rsid w:val="00061DD9"/>
    <w:rsid w:val="000623A0"/>
    <w:rsid w:val="000624BE"/>
    <w:rsid w:val="0006252E"/>
    <w:rsid w:val="00062E51"/>
    <w:rsid w:val="0006379D"/>
    <w:rsid w:val="000657DE"/>
    <w:rsid w:val="00065AB3"/>
    <w:rsid w:val="00065B01"/>
    <w:rsid w:val="0006628A"/>
    <w:rsid w:val="00066D1C"/>
    <w:rsid w:val="00066EA5"/>
    <w:rsid w:val="0006736F"/>
    <w:rsid w:val="00067476"/>
    <w:rsid w:val="00067564"/>
    <w:rsid w:val="000677EE"/>
    <w:rsid w:val="00067C2E"/>
    <w:rsid w:val="00067D2F"/>
    <w:rsid w:val="00071876"/>
    <w:rsid w:val="000720AF"/>
    <w:rsid w:val="0007218D"/>
    <w:rsid w:val="00072246"/>
    <w:rsid w:val="000727D0"/>
    <w:rsid w:val="000735F6"/>
    <w:rsid w:val="000737F4"/>
    <w:rsid w:val="000743AC"/>
    <w:rsid w:val="0007491E"/>
    <w:rsid w:val="00074B78"/>
    <w:rsid w:val="00074DE9"/>
    <w:rsid w:val="00076898"/>
    <w:rsid w:val="00077137"/>
    <w:rsid w:val="00077223"/>
    <w:rsid w:val="00077E97"/>
    <w:rsid w:val="00080140"/>
    <w:rsid w:val="0008047C"/>
    <w:rsid w:val="0008101D"/>
    <w:rsid w:val="0008141D"/>
    <w:rsid w:val="00081FAF"/>
    <w:rsid w:val="00082CD0"/>
    <w:rsid w:val="0008485B"/>
    <w:rsid w:val="00084B9B"/>
    <w:rsid w:val="00084EB4"/>
    <w:rsid w:val="00086022"/>
    <w:rsid w:val="0008630E"/>
    <w:rsid w:val="00086AB3"/>
    <w:rsid w:val="00086ED5"/>
    <w:rsid w:val="00087273"/>
    <w:rsid w:val="00087344"/>
    <w:rsid w:val="00087471"/>
    <w:rsid w:val="000877EE"/>
    <w:rsid w:val="0009007D"/>
    <w:rsid w:val="00090332"/>
    <w:rsid w:val="0009172C"/>
    <w:rsid w:val="00092602"/>
    <w:rsid w:val="000926FE"/>
    <w:rsid w:val="00092BD3"/>
    <w:rsid w:val="00092D92"/>
    <w:rsid w:val="0009320C"/>
    <w:rsid w:val="00093457"/>
    <w:rsid w:val="000943E0"/>
    <w:rsid w:val="00094F2A"/>
    <w:rsid w:val="000950C0"/>
    <w:rsid w:val="00095B7A"/>
    <w:rsid w:val="00096405"/>
    <w:rsid w:val="000967C4"/>
    <w:rsid w:val="00096DD5"/>
    <w:rsid w:val="00097672"/>
    <w:rsid w:val="00097ED3"/>
    <w:rsid w:val="00097FAC"/>
    <w:rsid w:val="000A0995"/>
    <w:rsid w:val="000A1762"/>
    <w:rsid w:val="000A2517"/>
    <w:rsid w:val="000A2A22"/>
    <w:rsid w:val="000A3844"/>
    <w:rsid w:val="000A3CDF"/>
    <w:rsid w:val="000A4450"/>
    <w:rsid w:val="000A458A"/>
    <w:rsid w:val="000A48EE"/>
    <w:rsid w:val="000A4C5B"/>
    <w:rsid w:val="000A5527"/>
    <w:rsid w:val="000A57D2"/>
    <w:rsid w:val="000A57D5"/>
    <w:rsid w:val="000A581F"/>
    <w:rsid w:val="000A603A"/>
    <w:rsid w:val="000A68BB"/>
    <w:rsid w:val="000A6E1F"/>
    <w:rsid w:val="000A75C1"/>
    <w:rsid w:val="000A7AB6"/>
    <w:rsid w:val="000A7DE5"/>
    <w:rsid w:val="000B0170"/>
    <w:rsid w:val="000B0800"/>
    <w:rsid w:val="000B0F3D"/>
    <w:rsid w:val="000B0F61"/>
    <w:rsid w:val="000B1032"/>
    <w:rsid w:val="000B13C2"/>
    <w:rsid w:val="000B184C"/>
    <w:rsid w:val="000B382F"/>
    <w:rsid w:val="000B3E73"/>
    <w:rsid w:val="000B41B1"/>
    <w:rsid w:val="000B52CF"/>
    <w:rsid w:val="000B5A83"/>
    <w:rsid w:val="000B6975"/>
    <w:rsid w:val="000B6ACC"/>
    <w:rsid w:val="000B7597"/>
    <w:rsid w:val="000B7698"/>
    <w:rsid w:val="000B7D86"/>
    <w:rsid w:val="000C062E"/>
    <w:rsid w:val="000C0BAA"/>
    <w:rsid w:val="000C162E"/>
    <w:rsid w:val="000C1896"/>
    <w:rsid w:val="000C281E"/>
    <w:rsid w:val="000C2B3B"/>
    <w:rsid w:val="000C357B"/>
    <w:rsid w:val="000C35FE"/>
    <w:rsid w:val="000C4134"/>
    <w:rsid w:val="000C5CAD"/>
    <w:rsid w:val="000C5E61"/>
    <w:rsid w:val="000C6500"/>
    <w:rsid w:val="000C658A"/>
    <w:rsid w:val="000C7409"/>
    <w:rsid w:val="000C7673"/>
    <w:rsid w:val="000D0B4C"/>
    <w:rsid w:val="000D0FDB"/>
    <w:rsid w:val="000D158C"/>
    <w:rsid w:val="000D2A3F"/>
    <w:rsid w:val="000D3223"/>
    <w:rsid w:val="000D3B96"/>
    <w:rsid w:val="000D58C0"/>
    <w:rsid w:val="000D5A9A"/>
    <w:rsid w:val="000D5B82"/>
    <w:rsid w:val="000D5E98"/>
    <w:rsid w:val="000D6110"/>
    <w:rsid w:val="000D7F62"/>
    <w:rsid w:val="000E06E5"/>
    <w:rsid w:val="000E0A86"/>
    <w:rsid w:val="000E0B40"/>
    <w:rsid w:val="000E1C63"/>
    <w:rsid w:val="000E1D0A"/>
    <w:rsid w:val="000E1E84"/>
    <w:rsid w:val="000E2478"/>
    <w:rsid w:val="000E29FB"/>
    <w:rsid w:val="000E386F"/>
    <w:rsid w:val="000E3F26"/>
    <w:rsid w:val="000E4F72"/>
    <w:rsid w:val="000E5413"/>
    <w:rsid w:val="000E5867"/>
    <w:rsid w:val="000E5B16"/>
    <w:rsid w:val="000E60E1"/>
    <w:rsid w:val="000E65A8"/>
    <w:rsid w:val="000E686D"/>
    <w:rsid w:val="000E76D3"/>
    <w:rsid w:val="000E79A8"/>
    <w:rsid w:val="000E7B67"/>
    <w:rsid w:val="000F043A"/>
    <w:rsid w:val="000F079A"/>
    <w:rsid w:val="000F0EEA"/>
    <w:rsid w:val="000F1E4B"/>
    <w:rsid w:val="000F2425"/>
    <w:rsid w:val="000F2CE7"/>
    <w:rsid w:val="000F306A"/>
    <w:rsid w:val="000F4106"/>
    <w:rsid w:val="000F420A"/>
    <w:rsid w:val="000F4608"/>
    <w:rsid w:val="000F4A56"/>
    <w:rsid w:val="000F4FA0"/>
    <w:rsid w:val="000F522E"/>
    <w:rsid w:val="000F5CBE"/>
    <w:rsid w:val="000F5D50"/>
    <w:rsid w:val="000F5ECE"/>
    <w:rsid w:val="000F67CB"/>
    <w:rsid w:val="000F6D94"/>
    <w:rsid w:val="00100597"/>
    <w:rsid w:val="00100B34"/>
    <w:rsid w:val="0010113B"/>
    <w:rsid w:val="001013A9"/>
    <w:rsid w:val="00101815"/>
    <w:rsid w:val="001019E7"/>
    <w:rsid w:val="00101B63"/>
    <w:rsid w:val="00101DDC"/>
    <w:rsid w:val="00102517"/>
    <w:rsid w:val="00102E79"/>
    <w:rsid w:val="00103D31"/>
    <w:rsid w:val="00103F2E"/>
    <w:rsid w:val="00104B7B"/>
    <w:rsid w:val="0010534D"/>
    <w:rsid w:val="0010567E"/>
    <w:rsid w:val="00105A15"/>
    <w:rsid w:val="00106AE6"/>
    <w:rsid w:val="00107D51"/>
    <w:rsid w:val="001106E0"/>
    <w:rsid w:val="00110E9E"/>
    <w:rsid w:val="00110EEB"/>
    <w:rsid w:val="001118BD"/>
    <w:rsid w:val="00111991"/>
    <w:rsid w:val="00111BCA"/>
    <w:rsid w:val="00112518"/>
    <w:rsid w:val="00112D26"/>
    <w:rsid w:val="00113634"/>
    <w:rsid w:val="0011437B"/>
    <w:rsid w:val="001146A2"/>
    <w:rsid w:val="00114F21"/>
    <w:rsid w:val="00115037"/>
    <w:rsid w:val="00115F30"/>
    <w:rsid w:val="00116036"/>
    <w:rsid w:val="0011607F"/>
    <w:rsid w:val="00116111"/>
    <w:rsid w:val="00116DD4"/>
    <w:rsid w:val="001173DC"/>
    <w:rsid w:val="00120600"/>
    <w:rsid w:val="001209D7"/>
    <w:rsid w:val="00120A21"/>
    <w:rsid w:val="00120B08"/>
    <w:rsid w:val="00120C86"/>
    <w:rsid w:val="0012166B"/>
    <w:rsid w:val="00121B2C"/>
    <w:rsid w:val="00122051"/>
    <w:rsid w:val="00122D19"/>
    <w:rsid w:val="001230AE"/>
    <w:rsid w:val="00124AC9"/>
    <w:rsid w:val="00124D4E"/>
    <w:rsid w:val="00124D77"/>
    <w:rsid w:val="001252BC"/>
    <w:rsid w:val="0012576E"/>
    <w:rsid w:val="00125CD8"/>
    <w:rsid w:val="00126240"/>
    <w:rsid w:val="001266BB"/>
    <w:rsid w:val="001266E1"/>
    <w:rsid w:val="00127280"/>
    <w:rsid w:val="001274C9"/>
    <w:rsid w:val="00130AE8"/>
    <w:rsid w:val="00130CB5"/>
    <w:rsid w:val="001311C7"/>
    <w:rsid w:val="0013130C"/>
    <w:rsid w:val="00131386"/>
    <w:rsid w:val="00131843"/>
    <w:rsid w:val="001319D5"/>
    <w:rsid w:val="00131C7C"/>
    <w:rsid w:val="00131CF2"/>
    <w:rsid w:val="00131E89"/>
    <w:rsid w:val="001322C0"/>
    <w:rsid w:val="001325FC"/>
    <w:rsid w:val="001326B7"/>
    <w:rsid w:val="001329D5"/>
    <w:rsid w:val="00132A1C"/>
    <w:rsid w:val="001331B4"/>
    <w:rsid w:val="001345DE"/>
    <w:rsid w:val="00135187"/>
    <w:rsid w:val="00135916"/>
    <w:rsid w:val="00135D89"/>
    <w:rsid w:val="00135F17"/>
    <w:rsid w:val="00136553"/>
    <w:rsid w:val="00142353"/>
    <w:rsid w:val="00142BBC"/>
    <w:rsid w:val="00143183"/>
    <w:rsid w:val="0014421F"/>
    <w:rsid w:val="0014522E"/>
    <w:rsid w:val="00145838"/>
    <w:rsid w:val="0014588B"/>
    <w:rsid w:val="00145F00"/>
    <w:rsid w:val="00146D38"/>
    <w:rsid w:val="00146E5D"/>
    <w:rsid w:val="001471C7"/>
    <w:rsid w:val="0014760C"/>
    <w:rsid w:val="00150076"/>
    <w:rsid w:val="00150313"/>
    <w:rsid w:val="001503F1"/>
    <w:rsid w:val="00150605"/>
    <w:rsid w:val="001510A9"/>
    <w:rsid w:val="001519F0"/>
    <w:rsid w:val="00151ED8"/>
    <w:rsid w:val="0015230B"/>
    <w:rsid w:val="0015261A"/>
    <w:rsid w:val="0015281D"/>
    <w:rsid w:val="00152A27"/>
    <w:rsid w:val="001532F9"/>
    <w:rsid w:val="0015419B"/>
    <w:rsid w:val="00154B80"/>
    <w:rsid w:val="001550A9"/>
    <w:rsid w:val="00155811"/>
    <w:rsid w:val="00156103"/>
    <w:rsid w:val="00156485"/>
    <w:rsid w:val="00156B81"/>
    <w:rsid w:val="00157647"/>
    <w:rsid w:val="00157899"/>
    <w:rsid w:val="001579E2"/>
    <w:rsid w:val="00157F89"/>
    <w:rsid w:val="00160331"/>
    <w:rsid w:val="001603FF"/>
    <w:rsid w:val="00160979"/>
    <w:rsid w:val="001609DF"/>
    <w:rsid w:val="00161671"/>
    <w:rsid w:val="001646F6"/>
    <w:rsid w:val="00164704"/>
    <w:rsid w:val="0016563A"/>
    <w:rsid w:val="00165BE8"/>
    <w:rsid w:val="0016608F"/>
    <w:rsid w:val="00166191"/>
    <w:rsid w:val="001667C7"/>
    <w:rsid w:val="00166A35"/>
    <w:rsid w:val="00166E71"/>
    <w:rsid w:val="00167075"/>
    <w:rsid w:val="00170310"/>
    <w:rsid w:val="001707A7"/>
    <w:rsid w:val="00171384"/>
    <w:rsid w:val="00172275"/>
    <w:rsid w:val="00172394"/>
    <w:rsid w:val="0017321E"/>
    <w:rsid w:val="0017368E"/>
    <w:rsid w:val="0017435D"/>
    <w:rsid w:val="00174416"/>
    <w:rsid w:val="001748BF"/>
    <w:rsid w:val="001748C7"/>
    <w:rsid w:val="00174D80"/>
    <w:rsid w:val="00174E86"/>
    <w:rsid w:val="00176C05"/>
    <w:rsid w:val="00176D28"/>
    <w:rsid w:val="00177524"/>
    <w:rsid w:val="00177C65"/>
    <w:rsid w:val="00177F9D"/>
    <w:rsid w:val="0018066F"/>
    <w:rsid w:val="001809B7"/>
    <w:rsid w:val="00180AE3"/>
    <w:rsid w:val="00181BAF"/>
    <w:rsid w:val="0018222B"/>
    <w:rsid w:val="0018231D"/>
    <w:rsid w:val="0018266A"/>
    <w:rsid w:val="0018282C"/>
    <w:rsid w:val="00182BC5"/>
    <w:rsid w:val="001843CC"/>
    <w:rsid w:val="00184811"/>
    <w:rsid w:val="00185D3D"/>
    <w:rsid w:val="00186A90"/>
    <w:rsid w:val="001875AD"/>
    <w:rsid w:val="00187B79"/>
    <w:rsid w:val="0019107C"/>
    <w:rsid w:val="001910F2"/>
    <w:rsid w:val="0019318E"/>
    <w:rsid w:val="0019368D"/>
    <w:rsid w:val="0019386C"/>
    <w:rsid w:val="00193DD5"/>
    <w:rsid w:val="001941EC"/>
    <w:rsid w:val="001945B5"/>
    <w:rsid w:val="0019479F"/>
    <w:rsid w:val="00194823"/>
    <w:rsid w:val="00195049"/>
    <w:rsid w:val="00195216"/>
    <w:rsid w:val="0019562E"/>
    <w:rsid w:val="00195911"/>
    <w:rsid w:val="00196431"/>
    <w:rsid w:val="00196570"/>
    <w:rsid w:val="00196970"/>
    <w:rsid w:val="00196DF9"/>
    <w:rsid w:val="00196E8B"/>
    <w:rsid w:val="0019775F"/>
    <w:rsid w:val="00197BD2"/>
    <w:rsid w:val="001A0B1C"/>
    <w:rsid w:val="001A1524"/>
    <w:rsid w:val="001A161E"/>
    <w:rsid w:val="001A2151"/>
    <w:rsid w:val="001A224A"/>
    <w:rsid w:val="001A4A67"/>
    <w:rsid w:val="001A4C9B"/>
    <w:rsid w:val="001A4F82"/>
    <w:rsid w:val="001A551F"/>
    <w:rsid w:val="001A559E"/>
    <w:rsid w:val="001A59DC"/>
    <w:rsid w:val="001A5AC9"/>
    <w:rsid w:val="001A7574"/>
    <w:rsid w:val="001A77A4"/>
    <w:rsid w:val="001A79F2"/>
    <w:rsid w:val="001A7ED4"/>
    <w:rsid w:val="001B0562"/>
    <w:rsid w:val="001B0E12"/>
    <w:rsid w:val="001B1F0A"/>
    <w:rsid w:val="001B1F95"/>
    <w:rsid w:val="001B28C1"/>
    <w:rsid w:val="001B3076"/>
    <w:rsid w:val="001B38A5"/>
    <w:rsid w:val="001B4822"/>
    <w:rsid w:val="001B4A7E"/>
    <w:rsid w:val="001B4D18"/>
    <w:rsid w:val="001B4F49"/>
    <w:rsid w:val="001B5AFF"/>
    <w:rsid w:val="001B5C07"/>
    <w:rsid w:val="001B5E94"/>
    <w:rsid w:val="001B5FA1"/>
    <w:rsid w:val="001B63EF"/>
    <w:rsid w:val="001B731E"/>
    <w:rsid w:val="001B78C3"/>
    <w:rsid w:val="001C01E1"/>
    <w:rsid w:val="001C07EC"/>
    <w:rsid w:val="001C0CB4"/>
    <w:rsid w:val="001C19C8"/>
    <w:rsid w:val="001C1AB4"/>
    <w:rsid w:val="001C2326"/>
    <w:rsid w:val="001C3A9F"/>
    <w:rsid w:val="001C3BF5"/>
    <w:rsid w:val="001C4600"/>
    <w:rsid w:val="001C4D13"/>
    <w:rsid w:val="001C622A"/>
    <w:rsid w:val="001C7421"/>
    <w:rsid w:val="001C79E5"/>
    <w:rsid w:val="001D0880"/>
    <w:rsid w:val="001D0BAE"/>
    <w:rsid w:val="001D15BF"/>
    <w:rsid w:val="001D1EEB"/>
    <w:rsid w:val="001D2E9E"/>
    <w:rsid w:val="001D4084"/>
    <w:rsid w:val="001D485E"/>
    <w:rsid w:val="001D4922"/>
    <w:rsid w:val="001D4B7E"/>
    <w:rsid w:val="001D4DD2"/>
    <w:rsid w:val="001D504F"/>
    <w:rsid w:val="001D5345"/>
    <w:rsid w:val="001D61B9"/>
    <w:rsid w:val="001E0239"/>
    <w:rsid w:val="001E03D6"/>
    <w:rsid w:val="001E046C"/>
    <w:rsid w:val="001E09B1"/>
    <w:rsid w:val="001E2822"/>
    <w:rsid w:val="001E29CF"/>
    <w:rsid w:val="001E2E34"/>
    <w:rsid w:val="001E318C"/>
    <w:rsid w:val="001E3ACC"/>
    <w:rsid w:val="001E402B"/>
    <w:rsid w:val="001E4ED1"/>
    <w:rsid w:val="001E561F"/>
    <w:rsid w:val="001E5A82"/>
    <w:rsid w:val="001E5FB6"/>
    <w:rsid w:val="001E646A"/>
    <w:rsid w:val="001E76FC"/>
    <w:rsid w:val="001E7D03"/>
    <w:rsid w:val="001F0958"/>
    <w:rsid w:val="001F096C"/>
    <w:rsid w:val="001F0AB5"/>
    <w:rsid w:val="001F0FDD"/>
    <w:rsid w:val="001F1887"/>
    <w:rsid w:val="001F3345"/>
    <w:rsid w:val="001F4CCD"/>
    <w:rsid w:val="001F662D"/>
    <w:rsid w:val="001F7BB1"/>
    <w:rsid w:val="002002D5"/>
    <w:rsid w:val="00200C26"/>
    <w:rsid w:val="0020122C"/>
    <w:rsid w:val="002017A2"/>
    <w:rsid w:val="002021E1"/>
    <w:rsid w:val="00202C6B"/>
    <w:rsid w:val="00202CAA"/>
    <w:rsid w:val="00204CAE"/>
    <w:rsid w:val="00205034"/>
    <w:rsid w:val="00205B8E"/>
    <w:rsid w:val="00205FEF"/>
    <w:rsid w:val="00206B6C"/>
    <w:rsid w:val="00207AC0"/>
    <w:rsid w:val="00207AD7"/>
    <w:rsid w:val="00207DFA"/>
    <w:rsid w:val="00207EB0"/>
    <w:rsid w:val="002103BD"/>
    <w:rsid w:val="00211502"/>
    <w:rsid w:val="00211509"/>
    <w:rsid w:val="00211BD1"/>
    <w:rsid w:val="00211F41"/>
    <w:rsid w:val="002127B2"/>
    <w:rsid w:val="00212D24"/>
    <w:rsid w:val="0021320C"/>
    <w:rsid w:val="002137E6"/>
    <w:rsid w:val="002141B5"/>
    <w:rsid w:val="00214D04"/>
    <w:rsid w:val="00214DAE"/>
    <w:rsid w:val="00215EFE"/>
    <w:rsid w:val="002168B8"/>
    <w:rsid w:val="00216C46"/>
    <w:rsid w:val="00216CCB"/>
    <w:rsid w:val="00217EDC"/>
    <w:rsid w:val="002202B9"/>
    <w:rsid w:val="00220B76"/>
    <w:rsid w:val="00220ED4"/>
    <w:rsid w:val="002210D9"/>
    <w:rsid w:val="002212F9"/>
    <w:rsid w:val="00221D7F"/>
    <w:rsid w:val="00222056"/>
    <w:rsid w:val="00222106"/>
    <w:rsid w:val="00222432"/>
    <w:rsid w:val="00222701"/>
    <w:rsid w:val="00222768"/>
    <w:rsid w:val="00222807"/>
    <w:rsid w:val="00222987"/>
    <w:rsid w:val="00222D52"/>
    <w:rsid w:val="00222E3A"/>
    <w:rsid w:val="002237A3"/>
    <w:rsid w:val="00224494"/>
    <w:rsid w:val="002247DB"/>
    <w:rsid w:val="00224D5A"/>
    <w:rsid w:val="002251EC"/>
    <w:rsid w:val="00225241"/>
    <w:rsid w:val="002254E8"/>
    <w:rsid w:val="0022599A"/>
    <w:rsid w:val="00225DD8"/>
    <w:rsid w:val="002277D5"/>
    <w:rsid w:val="0023077D"/>
    <w:rsid w:val="00230E5E"/>
    <w:rsid w:val="0023211F"/>
    <w:rsid w:val="00232F11"/>
    <w:rsid w:val="00232FE4"/>
    <w:rsid w:val="0023338B"/>
    <w:rsid w:val="00233B0A"/>
    <w:rsid w:val="00233D7C"/>
    <w:rsid w:val="00234026"/>
    <w:rsid w:val="00234A81"/>
    <w:rsid w:val="00234B74"/>
    <w:rsid w:val="002351C5"/>
    <w:rsid w:val="002360D0"/>
    <w:rsid w:val="002401CD"/>
    <w:rsid w:val="00240783"/>
    <w:rsid w:val="00241149"/>
    <w:rsid w:val="002419E2"/>
    <w:rsid w:val="00241A7F"/>
    <w:rsid w:val="00242372"/>
    <w:rsid w:val="00242387"/>
    <w:rsid w:val="0024247A"/>
    <w:rsid w:val="0024297E"/>
    <w:rsid w:val="00242ADA"/>
    <w:rsid w:val="00242BF3"/>
    <w:rsid w:val="00243109"/>
    <w:rsid w:val="002432B2"/>
    <w:rsid w:val="002435F2"/>
    <w:rsid w:val="00243778"/>
    <w:rsid w:val="00243EAF"/>
    <w:rsid w:val="00244A1E"/>
    <w:rsid w:val="002455A5"/>
    <w:rsid w:val="00245E91"/>
    <w:rsid w:val="00246797"/>
    <w:rsid w:val="002467A6"/>
    <w:rsid w:val="00247467"/>
    <w:rsid w:val="002475A2"/>
    <w:rsid w:val="00247A81"/>
    <w:rsid w:val="00247AC9"/>
    <w:rsid w:val="00247D9E"/>
    <w:rsid w:val="002503B7"/>
    <w:rsid w:val="00250808"/>
    <w:rsid w:val="0025082B"/>
    <w:rsid w:val="00250C7D"/>
    <w:rsid w:val="00250D95"/>
    <w:rsid w:val="002523E4"/>
    <w:rsid w:val="002526ED"/>
    <w:rsid w:val="00252D55"/>
    <w:rsid w:val="002531AD"/>
    <w:rsid w:val="002536C8"/>
    <w:rsid w:val="00253A83"/>
    <w:rsid w:val="002541AF"/>
    <w:rsid w:val="0025492E"/>
    <w:rsid w:val="00254F41"/>
    <w:rsid w:val="00254FA0"/>
    <w:rsid w:val="002550C6"/>
    <w:rsid w:val="00255121"/>
    <w:rsid w:val="002554DE"/>
    <w:rsid w:val="002569DB"/>
    <w:rsid w:val="00256CA2"/>
    <w:rsid w:val="00257C15"/>
    <w:rsid w:val="00257FC9"/>
    <w:rsid w:val="00260CA3"/>
    <w:rsid w:val="00260D55"/>
    <w:rsid w:val="0026181B"/>
    <w:rsid w:val="00261ABA"/>
    <w:rsid w:val="00262442"/>
    <w:rsid w:val="00262D34"/>
    <w:rsid w:val="00262DED"/>
    <w:rsid w:val="00262FFE"/>
    <w:rsid w:val="002630D1"/>
    <w:rsid w:val="00265683"/>
    <w:rsid w:val="002656EB"/>
    <w:rsid w:val="00265731"/>
    <w:rsid w:val="00266276"/>
    <w:rsid w:val="00266C98"/>
    <w:rsid w:val="00266FF9"/>
    <w:rsid w:val="00267478"/>
    <w:rsid w:val="00267B0A"/>
    <w:rsid w:val="002708B0"/>
    <w:rsid w:val="00270C9D"/>
    <w:rsid w:val="00270D54"/>
    <w:rsid w:val="002714AB"/>
    <w:rsid w:val="0027166A"/>
    <w:rsid w:val="002743F3"/>
    <w:rsid w:val="00274748"/>
    <w:rsid w:val="00274751"/>
    <w:rsid w:val="002749C0"/>
    <w:rsid w:val="00274C4B"/>
    <w:rsid w:val="00275BBD"/>
    <w:rsid w:val="00275C22"/>
    <w:rsid w:val="00276387"/>
    <w:rsid w:val="00276837"/>
    <w:rsid w:val="002779A7"/>
    <w:rsid w:val="00280A62"/>
    <w:rsid w:val="00280D07"/>
    <w:rsid w:val="00283465"/>
    <w:rsid w:val="00283AFE"/>
    <w:rsid w:val="00283F6B"/>
    <w:rsid w:val="00284DC5"/>
    <w:rsid w:val="00285314"/>
    <w:rsid w:val="00285DC2"/>
    <w:rsid w:val="00285DDA"/>
    <w:rsid w:val="002866A8"/>
    <w:rsid w:val="00286A2E"/>
    <w:rsid w:val="002876B3"/>
    <w:rsid w:val="00287715"/>
    <w:rsid w:val="00287E04"/>
    <w:rsid w:val="00290A07"/>
    <w:rsid w:val="00290A4B"/>
    <w:rsid w:val="002912C7"/>
    <w:rsid w:val="00291E25"/>
    <w:rsid w:val="00292A16"/>
    <w:rsid w:val="00293010"/>
    <w:rsid w:val="00293621"/>
    <w:rsid w:val="00293C2B"/>
    <w:rsid w:val="00295C4D"/>
    <w:rsid w:val="002966D2"/>
    <w:rsid w:val="00296974"/>
    <w:rsid w:val="00297192"/>
    <w:rsid w:val="00297CF0"/>
    <w:rsid w:val="002A0827"/>
    <w:rsid w:val="002A0C77"/>
    <w:rsid w:val="002A108F"/>
    <w:rsid w:val="002A1B25"/>
    <w:rsid w:val="002A1DE4"/>
    <w:rsid w:val="002A2270"/>
    <w:rsid w:val="002A2E47"/>
    <w:rsid w:val="002A3414"/>
    <w:rsid w:val="002A3C10"/>
    <w:rsid w:val="002A496B"/>
    <w:rsid w:val="002A4DD9"/>
    <w:rsid w:val="002A53E5"/>
    <w:rsid w:val="002A53EC"/>
    <w:rsid w:val="002A593D"/>
    <w:rsid w:val="002A5A75"/>
    <w:rsid w:val="002A6637"/>
    <w:rsid w:val="002A6D8C"/>
    <w:rsid w:val="002A7AF2"/>
    <w:rsid w:val="002A7CEC"/>
    <w:rsid w:val="002B1770"/>
    <w:rsid w:val="002B1EA0"/>
    <w:rsid w:val="002B2776"/>
    <w:rsid w:val="002B2A78"/>
    <w:rsid w:val="002B2D95"/>
    <w:rsid w:val="002B2F1F"/>
    <w:rsid w:val="002B3145"/>
    <w:rsid w:val="002B5F6C"/>
    <w:rsid w:val="002B68A4"/>
    <w:rsid w:val="002B6BFD"/>
    <w:rsid w:val="002C030C"/>
    <w:rsid w:val="002C059E"/>
    <w:rsid w:val="002C12DB"/>
    <w:rsid w:val="002C3898"/>
    <w:rsid w:val="002C3D9B"/>
    <w:rsid w:val="002C4176"/>
    <w:rsid w:val="002C4508"/>
    <w:rsid w:val="002C45DB"/>
    <w:rsid w:val="002C580C"/>
    <w:rsid w:val="002C59C6"/>
    <w:rsid w:val="002C6033"/>
    <w:rsid w:val="002C665B"/>
    <w:rsid w:val="002C6ECB"/>
    <w:rsid w:val="002D0ABA"/>
    <w:rsid w:val="002D1EB6"/>
    <w:rsid w:val="002D21EE"/>
    <w:rsid w:val="002D263F"/>
    <w:rsid w:val="002D30AB"/>
    <w:rsid w:val="002D3570"/>
    <w:rsid w:val="002D3649"/>
    <w:rsid w:val="002D36C4"/>
    <w:rsid w:val="002D437F"/>
    <w:rsid w:val="002D4CB8"/>
    <w:rsid w:val="002D4FCF"/>
    <w:rsid w:val="002D5C36"/>
    <w:rsid w:val="002D62E2"/>
    <w:rsid w:val="002D63BD"/>
    <w:rsid w:val="002D6508"/>
    <w:rsid w:val="002D7245"/>
    <w:rsid w:val="002D7535"/>
    <w:rsid w:val="002D7CFA"/>
    <w:rsid w:val="002D7E59"/>
    <w:rsid w:val="002D7E9C"/>
    <w:rsid w:val="002E02BC"/>
    <w:rsid w:val="002E043B"/>
    <w:rsid w:val="002E07E0"/>
    <w:rsid w:val="002E0AA3"/>
    <w:rsid w:val="002E0DF1"/>
    <w:rsid w:val="002E1898"/>
    <w:rsid w:val="002E268E"/>
    <w:rsid w:val="002E2953"/>
    <w:rsid w:val="002E37DF"/>
    <w:rsid w:val="002E3A7D"/>
    <w:rsid w:val="002E3A8A"/>
    <w:rsid w:val="002E3A97"/>
    <w:rsid w:val="002E3DC4"/>
    <w:rsid w:val="002E4094"/>
    <w:rsid w:val="002E4A16"/>
    <w:rsid w:val="002E6757"/>
    <w:rsid w:val="002E71C2"/>
    <w:rsid w:val="002F0E16"/>
    <w:rsid w:val="002F191D"/>
    <w:rsid w:val="002F1E96"/>
    <w:rsid w:val="002F2237"/>
    <w:rsid w:val="002F29D6"/>
    <w:rsid w:val="002F2EBF"/>
    <w:rsid w:val="002F36BC"/>
    <w:rsid w:val="002F377B"/>
    <w:rsid w:val="002F3BD7"/>
    <w:rsid w:val="002F4276"/>
    <w:rsid w:val="002F47B8"/>
    <w:rsid w:val="002F66BF"/>
    <w:rsid w:val="002F6EA1"/>
    <w:rsid w:val="002F7464"/>
    <w:rsid w:val="002F7A7D"/>
    <w:rsid w:val="00300C1F"/>
    <w:rsid w:val="00300DE3"/>
    <w:rsid w:val="003023D2"/>
    <w:rsid w:val="0030255B"/>
    <w:rsid w:val="0030292F"/>
    <w:rsid w:val="003041E5"/>
    <w:rsid w:val="00304812"/>
    <w:rsid w:val="003048E6"/>
    <w:rsid w:val="003058AC"/>
    <w:rsid w:val="003061A2"/>
    <w:rsid w:val="003065C1"/>
    <w:rsid w:val="00306F96"/>
    <w:rsid w:val="00307264"/>
    <w:rsid w:val="00307553"/>
    <w:rsid w:val="003075C9"/>
    <w:rsid w:val="00307C4D"/>
    <w:rsid w:val="003100A2"/>
    <w:rsid w:val="00310262"/>
    <w:rsid w:val="00310941"/>
    <w:rsid w:val="00310BC4"/>
    <w:rsid w:val="00311151"/>
    <w:rsid w:val="00311A1F"/>
    <w:rsid w:val="00311F01"/>
    <w:rsid w:val="003122F5"/>
    <w:rsid w:val="00313194"/>
    <w:rsid w:val="003136F1"/>
    <w:rsid w:val="00314959"/>
    <w:rsid w:val="00314B33"/>
    <w:rsid w:val="003166E3"/>
    <w:rsid w:val="00316FB5"/>
    <w:rsid w:val="0032004C"/>
    <w:rsid w:val="00320294"/>
    <w:rsid w:val="00320744"/>
    <w:rsid w:val="00320B71"/>
    <w:rsid w:val="00321433"/>
    <w:rsid w:val="003214AB"/>
    <w:rsid w:val="003230B6"/>
    <w:rsid w:val="00323793"/>
    <w:rsid w:val="003239FE"/>
    <w:rsid w:val="003248A9"/>
    <w:rsid w:val="003250D7"/>
    <w:rsid w:val="003251C0"/>
    <w:rsid w:val="003257C9"/>
    <w:rsid w:val="003257F5"/>
    <w:rsid w:val="00325C55"/>
    <w:rsid w:val="00325EFD"/>
    <w:rsid w:val="00326F47"/>
    <w:rsid w:val="003274DA"/>
    <w:rsid w:val="00327C63"/>
    <w:rsid w:val="00327DB4"/>
    <w:rsid w:val="003305A4"/>
    <w:rsid w:val="003306D6"/>
    <w:rsid w:val="00330E12"/>
    <w:rsid w:val="00331B90"/>
    <w:rsid w:val="003336DA"/>
    <w:rsid w:val="00333885"/>
    <w:rsid w:val="003338EB"/>
    <w:rsid w:val="00333C0D"/>
    <w:rsid w:val="00333CF1"/>
    <w:rsid w:val="00333E11"/>
    <w:rsid w:val="00333EAF"/>
    <w:rsid w:val="00334179"/>
    <w:rsid w:val="003342DE"/>
    <w:rsid w:val="00335879"/>
    <w:rsid w:val="003365B2"/>
    <w:rsid w:val="003376A9"/>
    <w:rsid w:val="00337740"/>
    <w:rsid w:val="003377E1"/>
    <w:rsid w:val="0034041F"/>
    <w:rsid w:val="003404DE"/>
    <w:rsid w:val="00340795"/>
    <w:rsid w:val="0034081E"/>
    <w:rsid w:val="00341164"/>
    <w:rsid w:val="00341167"/>
    <w:rsid w:val="00341871"/>
    <w:rsid w:val="00341ADE"/>
    <w:rsid w:val="00342BF3"/>
    <w:rsid w:val="00342E19"/>
    <w:rsid w:val="003434E1"/>
    <w:rsid w:val="003436F9"/>
    <w:rsid w:val="00343D5C"/>
    <w:rsid w:val="00344044"/>
    <w:rsid w:val="0034448F"/>
    <w:rsid w:val="00344925"/>
    <w:rsid w:val="0034500A"/>
    <w:rsid w:val="003466E2"/>
    <w:rsid w:val="003473F7"/>
    <w:rsid w:val="003474AA"/>
    <w:rsid w:val="0035030B"/>
    <w:rsid w:val="00350A62"/>
    <w:rsid w:val="0035143E"/>
    <w:rsid w:val="00351C0C"/>
    <w:rsid w:val="00352EB2"/>
    <w:rsid w:val="00352FE3"/>
    <w:rsid w:val="00353146"/>
    <w:rsid w:val="00353330"/>
    <w:rsid w:val="003533AE"/>
    <w:rsid w:val="003540AE"/>
    <w:rsid w:val="00355011"/>
    <w:rsid w:val="0035525C"/>
    <w:rsid w:val="00355796"/>
    <w:rsid w:val="00356CCE"/>
    <w:rsid w:val="00356D48"/>
    <w:rsid w:val="00356FCF"/>
    <w:rsid w:val="0035722C"/>
    <w:rsid w:val="00357388"/>
    <w:rsid w:val="00357A35"/>
    <w:rsid w:val="00357DDA"/>
    <w:rsid w:val="00360449"/>
    <w:rsid w:val="00360EE6"/>
    <w:rsid w:val="00361132"/>
    <w:rsid w:val="0036144E"/>
    <w:rsid w:val="00362056"/>
    <w:rsid w:val="0036210A"/>
    <w:rsid w:val="00362334"/>
    <w:rsid w:val="00362448"/>
    <w:rsid w:val="0036255D"/>
    <w:rsid w:val="00362597"/>
    <w:rsid w:val="00362BB4"/>
    <w:rsid w:val="00362C9E"/>
    <w:rsid w:val="00363095"/>
    <w:rsid w:val="00363858"/>
    <w:rsid w:val="00363E4C"/>
    <w:rsid w:val="00363FC1"/>
    <w:rsid w:val="00364858"/>
    <w:rsid w:val="0036521F"/>
    <w:rsid w:val="00365582"/>
    <w:rsid w:val="00365C5C"/>
    <w:rsid w:val="00366060"/>
    <w:rsid w:val="00366F53"/>
    <w:rsid w:val="00367040"/>
    <w:rsid w:val="00367342"/>
    <w:rsid w:val="0036792B"/>
    <w:rsid w:val="00370051"/>
    <w:rsid w:val="00370676"/>
    <w:rsid w:val="0037205A"/>
    <w:rsid w:val="00373ED4"/>
    <w:rsid w:val="00374F70"/>
    <w:rsid w:val="00375557"/>
    <w:rsid w:val="003758B7"/>
    <w:rsid w:val="00375C17"/>
    <w:rsid w:val="0037633B"/>
    <w:rsid w:val="00376597"/>
    <w:rsid w:val="00377564"/>
    <w:rsid w:val="00377605"/>
    <w:rsid w:val="00377917"/>
    <w:rsid w:val="0037792B"/>
    <w:rsid w:val="003779DE"/>
    <w:rsid w:val="00377BD2"/>
    <w:rsid w:val="0038031F"/>
    <w:rsid w:val="00380444"/>
    <w:rsid w:val="00383099"/>
    <w:rsid w:val="003838FF"/>
    <w:rsid w:val="00383B9D"/>
    <w:rsid w:val="0038429C"/>
    <w:rsid w:val="00384C57"/>
    <w:rsid w:val="00384D84"/>
    <w:rsid w:val="003851B0"/>
    <w:rsid w:val="00386C1F"/>
    <w:rsid w:val="00386EE3"/>
    <w:rsid w:val="003873AD"/>
    <w:rsid w:val="0038744F"/>
    <w:rsid w:val="00387F60"/>
    <w:rsid w:val="00390044"/>
    <w:rsid w:val="003907D9"/>
    <w:rsid w:val="003913A4"/>
    <w:rsid w:val="003923E6"/>
    <w:rsid w:val="003924B8"/>
    <w:rsid w:val="0039257B"/>
    <w:rsid w:val="003926C8"/>
    <w:rsid w:val="003926F7"/>
    <w:rsid w:val="003928CA"/>
    <w:rsid w:val="00393AF0"/>
    <w:rsid w:val="003949ED"/>
    <w:rsid w:val="00394E05"/>
    <w:rsid w:val="0039534D"/>
    <w:rsid w:val="00395516"/>
    <w:rsid w:val="003957C5"/>
    <w:rsid w:val="0039679C"/>
    <w:rsid w:val="003969CD"/>
    <w:rsid w:val="00396E8B"/>
    <w:rsid w:val="00397248"/>
    <w:rsid w:val="003A0B1A"/>
    <w:rsid w:val="003A121D"/>
    <w:rsid w:val="003A146C"/>
    <w:rsid w:val="003A1787"/>
    <w:rsid w:val="003A2442"/>
    <w:rsid w:val="003A2958"/>
    <w:rsid w:val="003A2CD0"/>
    <w:rsid w:val="003A346A"/>
    <w:rsid w:val="003A3B4D"/>
    <w:rsid w:val="003A4CCC"/>
    <w:rsid w:val="003A5A7B"/>
    <w:rsid w:val="003A5E70"/>
    <w:rsid w:val="003A5FD3"/>
    <w:rsid w:val="003A6026"/>
    <w:rsid w:val="003A67F9"/>
    <w:rsid w:val="003A6D28"/>
    <w:rsid w:val="003A7C47"/>
    <w:rsid w:val="003B00A5"/>
    <w:rsid w:val="003B01C1"/>
    <w:rsid w:val="003B0533"/>
    <w:rsid w:val="003B0833"/>
    <w:rsid w:val="003B0C83"/>
    <w:rsid w:val="003B1B18"/>
    <w:rsid w:val="003B1B83"/>
    <w:rsid w:val="003B2E45"/>
    <w:rsid w:val="003B33FB"/>
    <w:rsid w:val="003B3466"/>
    <w:rsid w:val="003B38D7"/>
    <w:rsid w:val="003B38D8"/>
    <w:rsid w:val="003B39C3"/>
    <w:rsid w:val="003B4563"/>
    <w:rsid w:val="003B47C8"/>
    <w:rsid w:val="003B4C27"/>
    <w:rsid w:val="003B50C5"/>
    <w:rsid w:val="003B53E0"/>
    <w:rsid w:val="003B55EE"/>
    <w:rsid w:val="003B56B4"/>
    <w:rsid w:val="003B6E5B"/>
    <w:rsid w:val="003B6FEC"/>
    <w:rsid w:val="003B7042"/>
    <w:rsid w:val="003C04D3"/>
    <w:rsid w:val="003C091E"/>
    <w:rsid w:val="003C0A12"/>
    <w:rsid w:val="003C0E70"/>
    <w:rsid w:val="003C2164"/>
    <w:rsid w:val="003C2821"/>
    <w:rsid w:val="003C34CC"/>
    <w:rsid w:val="003C3F8D"/>
    <w:rsid w:val="003C4D40"/>
    <w:rsid w:val="003C55CA"/>
    <w:rsid w:val="003C596B"/>
    <w:rsid w:val="003C5C74"/>
    <w:rsid w:val="003C5FD9"/>
    <w:rsid w:val="003C7118"/>
    <w:rsid w:val="003C724B"/>
    <w:rsid w:val="003C7932"/>
    <w:rsid w:val="003C7A5D"/>
    <w:rsid w:val="003C7F8E"/>
    <w:rsid w:val="003D04AD"/>
    <w:rsid w:val="003D08F7"/>
    <w:rsid w:val="003D0C1F"/>
    <w:rsid w:val="003D0D0E"/>
    <w:rsid w:val="003D1113"/>
    <w:rsid w:val="003D14E7"/>
    <w:rsid w:val="003D186A"/>
    <w:rsid w:val="003D2319"/>
    <w:rsid w:val="003D24B7"/>
    <w:rsid w:val="003D258F"/>
    <w:rsid w:val="003D31E0"/>
    <w:rsid w:val="003D3257"/>
    <w:rsid w:val="003D34D3"/>
    <w:rsid w:val="003D3710"/>
    <w:rsid w:val="003D40D2"/>
    <w:rsid w:val="003D46F8"/>
    <w:rsid w:val="003D4919"/>
    <w:rsid w:val="003D4B03"/>
    <w:rsid w:val="003D558C"/>
    <w:rsid w:val="003D5CE7"/>
    <w:rsid w:val="003D617C"/>
    <w:rsid w:val="003D6BD3"/>
    <w:rsid w:val="003D7030"/>
    <w:rsid w:val="003E081C"/>
    <w:rsid w:val="003E09F8"/>
    <w:rsid w:val="003E1A6D"/>
    <w:rsid w:val="003E2210"/>
    <w:rsid w:val="003E2BF0"/>
    <w:rsid w:val="003E2C9F"/>
    <w:rsid w:val="003E2F8A"/>
    <w:rsid w:val="003E3447"/>
    <w:rsid w:val="003E3749"/>
    <w:rsid w:val="003E381B"/>
    <w:rsid w:val="003E3DCF"/>
    <w:rsid w:val="003E41D1"/>
    <w:rsid w:val="003E4FDF"/>
    <w:rsid w:val="003E511E"/>
    <w:rsid w:val="003E5327"/>
    <w:rsid w:val="003E55A1"/>
    <w:rsid w:val="003E5BEF"/>
    <w:rsid w:val="003E5F53"/>
    <w:rsid w:val="003E60B5"/>
    <w:rsid w:val="003E61C3"/>
    <w:rsid w:val="003E68F5"/>
    <w:rsid w:val="003E690A"/>
    <w:rsid w:val="003E70B5"/>
    <w:rsid w:val="003F03FC"/>
    <w:rsid w:val="003F0B84"/>
    <w:rsid w:val="003F11E8"/>
    <w:rsid w:val="003F12C3"/>
    <w:rsid w:val="003F286A"/>
    <w:rsid w:val="003F30C2"/>
    <w:rsid w:val="003F3D0C"/>
    <w:rsid w:val="003F4945"/>
    <w:rsid w:val="003F4C44"/>
    <w:rsid w:val="003F57E7"/>
    <w:rsid w:val="003F5F3E"/>
    <w:rsid w:val="003F646A"/>
    <w:rsid w:val="003F6AD7"/>
    <w:rsid w:val="003F700E"/>
    <w:rsid w:val="003F7268"/>
    <w:rsid w:val="003F7978"/>
    <w:rsid w:val="003F7A45"/>
    <w:rsid w:val="004012C2"/>
    <w:rsid w:val="00401D40"/>
    <w:rsid w:val="00401E69"/>
    <w:rsid w:val="00402142"/>
    <w:rsid w:val="00402C2F"/>
    <w:rsid w:val="00402D88"/>
    <w:rsid w:val="00404253"/>
    <w:rsid w:val="00404544"/>
    <w:rsid w:val="00404716"/>
    <w:rsid w:val="00404A1E"/>
    <w:rsid w:val="0040548B"/>
    <w:rsid w:val="00405AA7"/>
    <w:rsid w:val="00405C0A"/>
    <w:rsid w:val="00406796"/>
    <w:rsid w:val="00406847"/>
    <w:rsid w:val="00406AA4"/>
    <w:rsid w:val="00406D5D"/>
    <w:rsid w:val="0040716D"/>
    <w:rsid w:val="00407A20"/>
    <w:rsid w:val="0041085E"/>
    <w:rsid w:val="00412276"/>
    <w:rsid w:val="004123FA"/>
    <w:rsid w:val="004126C1"/>
    <w:rsid w:val="004126D8"/>
    <w:rsid w:val="00413304"/>
    <w:rsid w:val="00413FA5"/>
    <w:rsid w:val="004148A7"/>
    <w:rsid w:val="00414BF3"/>
    <w:rsid w:val="00414C7F"/>
    <w:rsid w:val="00414DA7"/>
    <w:rsid w:val="00415516"/>
    <w:rsid w:val="00415B53"/>
    <w:rsid w:val="00415B89"/>
    <w:rsid w:val="00415D0F"/>
    <w:rsid w:val="004167A5"/>
    <w:rsid w:val="004172E9"/>
    <w:rsid w:val="0041744D"/>
    <w:rsid w:val="0042038D"/>
    <w:rsid w:val="004204E4"/>
    <w:rsid w:val="00420B02"/>
    <w:rsid w:val="00420C63"/>
    <w:rsid w:val="00421590"/>
    <w:rsid w:val="0042196B"/>
    <w:rsid w:val="00421D6D"/>
    <w:rsid w:val="004229D3"/>
    <w:rsid w:val="00422C02"/>
    <w:rsid w:val="00422C9C"/>
    <w:rsid w:val="00422F31"/>
    <w:rsid w:val="00423531"/>
    <w:rsid w:val="00424392"/>
    <w:rsid w:val="0042443A"/>
    <w:rsid w:val="00424533"/>
    <w:rsid w:val="004245AC"/>
    <w:rsid w:val="00424BEA"/>
    <w:rsid w:val="00425D58"/>
    <w:rsid w:val="004260E1"/>
    <w:rsid w:val="00426264"/>
    <w:rsid w:val="00426A47"/>
    <w:rsid w:val="00426D72"/>
    <w:rsid w:val="00426F64"/>
    <w:rsid w:val="004278D6"/>
    <w:rsid w:val="00427AA0"/>
    <w:rsid w:val="00427F8F"/>
    <w:rsid w:val="0043022E"/>
    <w:rsid w:val="004309AD"/>
    <w:rsid w:val="004309F0"/>
    <w:rsid w:val="00430EF3"/>
    <w:rsid w:val="00430FAC"/>
    <w:rsid w:val="00432040"/>
    <w:rsid w:val="00432F99"/>
    <w:rsid w:val="0043399F"/>
    <w:rsid w:val="00433BD8"/>
    <w:rsid w:val="00433D14"/>
    <w:rsid w:val="00433E4F"/>
    <w:rsid w:val="00434D54"/>
    <w:rsid w:val="0043502C"/>
    <w:rsid w:val="004351E7"/>
    <w:rsid w:val="004353DF"/>
    <w:rsid w:val="0043559C"/>
    <w:rsid w:val="0043596B"/>
    <w:rsid w:val="00436F8C"/>
    <w:rsid w:val="004372B5"/>
    <w:rsid w:val="004379B5"/>
    <w:rsid w:val="00437C23"/>
    <w:rsid w:val="00437DF2"/>
    <w:rsid w:val="00440217"/>
    <w:rsid w:val="0044127E"/>
    <w:rsid w:val="004421F7"/>
    <w:rsid w:val="00442C8B"/>
    <w:rsid w:val="0044367F"/>
    <w:rsid w:val="00443C92"/>
    <w:rsid w:val="00443E24"/>
    <w:rsid w:val="00443F8C"/>
    <w:rsid w:val="004440C2"/>
    <w:rsid w:val="00444512"/>
    <w:rsid w:val="004450E6"/>
    <w:rsid w:val="00445591"/>
    <w:rsid w:val="004470AA"/>
    <w:rsid w:val="00447EC4"/>
    <w:rsid w:val="0045093D"/>
    <w:rsid w:val="00451143"/>
    <w:rsid w:val="004517DA"/>
    <w:rsid w:val="00451C6A"/>
    <w:rsid w:val="0045259B"/>
    <w:rsid w:val="00452617"/>
    <w:rsid w:val="0045268B"/>
    <w:rsid w:val="00452E20"/>
    <w:rsid w:val="00452FD2"/>
    <w:rsid w:val="0045339B"/>
    <w:rsid w:val="00454558"/>
    <w:rsid w:val="004550C5"/>
    <w:rsid w:val="00455726"/>
    <w:rsid w:val="0045594A"/>
    <w:rsid w:val="00456B3C"/>
    <w:rsid w:val="00456F21"/>
    <w:rsid w:val="0045712C"/>
    <w:rsid w:val="0045738F"/>
    <w:rsid w:val="00457A17"/>
    <w:rsid w:val="00460858"/>
    <w:rsid w:val="00460B55"/>
    <w:rsid w:val="004611ED"/>
    <w:rsid w:val="0046185B"/>
    <w:rsid w:val="004625A6"/>
    <w:rsid w:val="00463F86"/>
    <w:rsid w:val="0046408B"/>
    <w:rsid w:val="00464347"/>
    <w:rsid w:val="004645EC"/>
    <w:rsid w:val="004646B3"/>
    <w:rsid w:val="00464D85"/>
    <w:rsid w:val="00465934"/>
    <w:rsid w:val="00465BDF"/>
    <w:rsid w:val="00466702"/>
    <w:rsid w:val="00466726"/>
    <w:rsid w:val="00466A81"/>
    <w:rsid w:val="00466F1E"/>
    <w:rsid w:val="004678A2"/>
    <w:rsid w:val="00470437"/>
    <w:rsid w:val="00470E30"/>
    <w:rsid w:val="00471F7B"/>
    <w:rsid w:val="004732A9"/>
    <w:rsid w:val="004733D0"/>
    <w:rsid w:val="00473DE4"/>
    <w:rsid w:val="00473E95"/>
    <w:rsid w:val="00473F31"/>
    <w:rsid w:val="0047414E"/>
    <w:rsid w:val="0047525D"/>
    <w:rsid w:val="004754F7"/>
    <w:rsid w:val="0047598B"/>
    <w:rsid w:val="004765C5"/>
    <w:rsid w:val="0047660B"/>
    <w:rsid w:val="00477A06"/>
    <w:rsid w:val="00480719"/>
    <w:rsid w:val="00480BA9"/>
    <w:rsid w:val="00481218"/>
    <w:rsid w:val="004818B0"/>
    <w:rsid w:val="00481B6C"/>
    <w:rsid w:val="00481EA8"/>
    <w:rsid w:val="0048281B"/>
    <w:rsid w:val="004829BF"/>
    <w:rsid w:val="00482A71"/>
    <w:rsid w:val="004832CB"/>
    <w:rsid w:val="00483630"/>
    <w:rsid w:val="004837AA"/>
    <w:rsid w:val="004838A0"/>
    <w:rsid w:val="0048425B"/>
    <w:rsid w:val="00484D11"/>
    <w:rsid w:val="00485297"/>
    <w:rsid w:val="0048541F"/>
    <w:rsid w:val="004855C5"/>
    <w:rsid w:val="0048596D"/>
    <w:rsid w:val="0048616D"/>
    <w:rsid w:val="004865EC"/>
    <w:rsid w:val="00486604"/>
    <w:rsid w:val="0048766C"/>
    <w:rsid w:val="004877D9"/>
    <w:rsid w:val="00487A91"/>
    <w:rsid w:val="00491298"/>
    <w:rsid w:val="004919A5"/>
    <w:rsid w:val="004921D1"/>
    <w:rsid w:val="00492251"/>
    <w:rsid w:val="004938EA"/>
    <w:rsid w:val="00494C95"/>
    <w:rsid w:val="00495167"/>
    <w:rsid w:val="00495456"/>
    <w:rsid w:val="00495DF6"/>
    <w:rsid w:val="00496560"/>
    <w:rsid w:val="00496D63"/>
    <w:rsid w:val="004A0312"/>
    <w:rsid w:val="004A0634"/>
    <w:rsid w:val="004A06D8"/>
    <w:rsid w:val="004A0E11"/>
    <w:rsid w:val="004A188B"/>
    <w:rsid w:val="004A1CAF"/>
    <w:rsid w:val="004A21CD"/>
    <w:rsid w:val="004A280E"/>
    <w:rsid w:val="004A3CDD"/>
    <w:rsid w:val="004A4388"/>
    <w:rsid w:val="004A599A"/>
    <w:rsid w:val="004A6325"/>
    <w:rsid w:val="004A64D3"/>
    <w:rsid w:val="004A66BC"/>
    <w:rsid w:val="004A6D26"/>
    <w:rsid w:val="004A713A"/>
    <w:rsid w:val="004A75C0"/>
    <w:rsid w:val="004A78A6"/>
    <w:rsid w:val="004A7DD6"/>
    <w:rsid w:val="004A7FB6"/>
    <w:rsid w:val="004B0416"/>
    <w:rsid w:val="004B0875"/>
    <w:rsid w:val="004B09B8"/>
    <w:rsid w:val="004B0CAE"/>
    <w:rsid w:val="004B133D"/>
    <w:rsid w:val="004B21F0"/>
    <w:rsid w:val="004B4A3B"/>
    <w:rsid w:val="004B687C"/>
    <w:rsid w:val="004B68BA"/>
    <w:rsid w:val="004B7486"/>
    <w:rsid w:val="004B7AC4"/>
    <w:rsid w:val="004C0173"/>
    <w:rsid w:val="004C10C0"/>
    <w:rsid w:val="004C1FA8"/>
    <w:rsid w:val="004C3521"/>
    <w:rsid w:val="004C3D68"/>
    <w:rsid w:val="004C5276"/>
    <w:rsid w:val="004C52FB"/>
    <w:rsid w:val="004C5752"/>
    <w:rsid w:val="004C5F3E"/>
    <w:rsid w:val="004C6012"/>
    <w:rsid w:val="004C6443"/>
    <w:rsid w:val="004C7A5D"/>
    <w:rsid w:val="004C7F4D"/>
    <w:rsid w:val="004D09E9"/>
    <w:rsid w:val="004D0B56"/>
    <w:rsid w:val="004D11DC"/>
    <w:rsid w:val="004D221C"/>
    <w:rsid w:val="004D28BE"/>
    <w:rsid w:val="004D2DEE"/>
    <w:rsid w:val="004D364F"/>
    <w:rsid w:val="004D37EC"/>
    <w:rsid w:val="004D403A"/>
    <w:rsid w:val="004D40B0"/>
    <w:rsid w:val="004D412A"/>
    <w:rsid w:val="004D41E8"/>
    <w:rsid w:val="004D48F9"/>
    <w:rsid w:val="004D4C35"/>
    <w:rsid w:val="004D5A19"/>
    <w:rsid w:val="004D5D64"/>
    <w:rsid w:val="004D6A89"/>
    <w:rsid w:val="004D6B10"/>
    <w:rsid w:val="004D746B"/>
    <w:rsid w:val="004D77D6"/>
    <w:rsid w:val="004D7CBE"/>
    <w:rsid w:val="004E043E"/>
    <w:rsid w:val="004E0F68"/>
    <w:rsid w:val="004E0F6C"/>
    <w:rsid w:val="004E1363"/>
    <w:rsid w:val="004E16F0"/>
    <w:rsid w:val="004E1917"/>
    <w:rsid w:val="004E2584"/>
    <w:rsid w:val="004E3000"/>
    <w:rsid w:val="004E346B"/>
    <w:rsid w:val="004E4D23"/>
    <w:rsid w:val="004E5904"/>
    <w:rsid w:val="004E6A81"/>
    <w:rsid w:val="004E6DF8"/>
    <w:rsid w:val="004E6F3F"/>
    <w:rsid w:val="004E7AEA"/>
    <w:rsid w:val="004E7CC0"/>
    <w:rsid w:val="004E7D80"/>
    <w:rsid w:val="004F0117"/>
    <w:rsid w:val="004F0A0A"/>
    <w:rsid w:val="004F0C52"/>
    <w:rsid w:val="004F16CC"/>
    <w:rsid w:val="004F39BD"/>
    <w:rsid w:val="004F48B1"/>
    <w:rsid w:val="004F494D"/>
    <w:rsid w:val="004F6BE9"/>
    <w:rsid w:val="004F786E"/>
    <w:rsid w:val="004F78C9"/>
    <w:rsid w:val="004F7FEA"/>
    <w:rsid w:val="005002F4"/>
    <w:rsid w:val="00501DBA"/>
    <w:rsid w:val="00502620"/>
    <w:rsid w:val="00502BF7"/>
    <w:rsid w:val="00503216"/>
    <w:rsid w:val="00503750"/>
    <w:rsid w:val="00504CFF"/>
    <w:rsid w:val="00505844"/>
    <w:rsid w:val="00505A8F"/>
    <w:rsid w:val="00505D9E"/>
    <w:rsid w:val="005064C1"/>
    <w:rsid w:val="00506BB8"/>
    <w:rsid w:val="005073BF"/>
    <w:rsid w:val="00507998"/>
    <w:rsid w:val="00507AFC"/>
    <w:rsid w:val="00507E7F"/>
    <w:rsid w:val="0051008D"/>
    <w:rsid w:val="005105E0"/>
    <w:rsid w:val="00511298"/>
    <w:rsid w:val="00511360"/>
    <w:rsid w:val="0051215E"/>
    <w:rsid w:val="00512DDC"/>
    <w:rsid w:val="00513D0C"/>
    <w:rsid w:val="00514080"/>
    <w:rsid w:val="005140C6"/>
    <w:rsid w:val="005143C9"/>
    <w:rsid w:val="005147D1"/>
    <w:rsid w:val="00514B0E"/>
    <w:rsid w:val="00514D0C"/>
    <w:rsid w:val="005155AA"/>
    <w:rsid w:val="00515A42"/>
    <w:rsid w:val="005170D2"/>
    <w:rsid w:val="00517A41"/>
    <w:rsid w:val="00517B2E"/>
    <w:rsid w:val="005208AF"/>
    <w:rsid w:val="00521033"/>
    <w:rsid w:val="005227BD"/>
    <w:rsid w:val="00522C52"/>
    <w:rsid w:val="00523E81"/>
    <w:rsid w:val="00524B46"/>
    <w:rsid w:val="00525492"/>
    <w:rsid w:val="0052587F"/>
    <w:rsid w:val="00525FB5"/>
    <w:rsid w:val="00526813"/>
    <w:rsid w:val="00526C77"/>
    <w:rsid w:val="00527B00"/>
    <w:rsid w:val="00530943"/>
    <w:rsid w:val="00530DFE"/>
    <w:rsid w:val="005313E3"/>
    <w:rsid w:val="00531805"/>
    <w:rsid w:val="00531F77"/>
    <w:rsid w:val="00532A61"/>
    <w:rsid w:val="00533136"/>
    <w:rsid w:val="00534016"/>
    <w:rsid w:val="00534356"/>
    <w:rsid w:val="005343FB"/>
    <w:rsid w:val="0053449B"/>
    <w:rsid w:val="00534B04"/>
    <w:rsid w:val="00534BD7"/>
    <w:rsid w:val="00534EB2"/>
    <w:rsid w:val="005362BD"/>
    <w:rsid w:val="00536A08"/>
    <w:rsid w:val="00536CCA"/>
    <w:rsid w:val="00537136"/>
    <w:rsid w:val="00540356"/>
    <w:rsid w:val="00540D11"/>
    <w:rsid w:val="005412DB"/>
    <w:rsid w:val="00541E67"/>
    <w:rsid w:val="00541E9C"/>
    <w:rsid w:val="005425A2"/>
    <w:rsid w:val="0054270B"/>
    <w:rsid w:val="0054279F"/>
    <w:rsid w:val="00542E83"/>
    <w:rsid w:val="0054374B"/>
    <w:rsid w:val="00543EA7"/>
    <w:rsid w:val="00544AF6"/>
    <w:rsid w:val="00544E58"/>
    <w:rsid w:val="0054544F"/>
    <w:rsid w:val="00545AD0"/>
    <w:rsid w:val="00546176"/>
    <w:rsid w:val="0054621E"/>
    <w:rsid w:val="00546FB7"/>
    <w:rsid w:val="005476DB"/>
    <w:rsid w:val="005476E4"/>
    <w:rsid w:val="00547D92"/>
    <w:rsid w:val="00547DDC"/>
    <w:rsid w:val="005512C1"/>
    <w:rsid w:val="005518FB"/>
    <w:rsid w:val="00551CB9"/>
    <w:rsid w:val="00552168"/>
    <w:rsid w:val="00552C23"/>
    <w:rsid w:val="00552CB3"/>
    <w:rsid w:val="00553054"/>
    <w:rsid w:val="005530C8"/>
    <w:rsid w:val="00553102"/>
    <w:rsid w:val="00553A3A"/>
    <w:rsid w:val="00554290"/>
    <w:rsid w:val="00554D5C"/>
    <w:rsid w:val="005553B8"/>
    <w:rsid w:val="00555719"/>
    <w:rsid w:val="00555F46"/>
    <w:rsid w:val="0055649F"/>
    <w:rsid w:val="00557143"/>
    <w:rsid w:val="00557E81"/>
    <w:rsid w:val="00560C39"/>
    <w:rsid w:val="0056143D"/>
    <w:rsid w:val="00562B5C"/>
    <w:rsid w:val="0056408A"/>
    <w:rsid w:val="00564950"/>
    <w:rsid w:val="00564FD0"/>
    <w:rsid w:val="0056699D"/>
    <w:rsid w:val="0056731F"/>
    <w:rsid w:val="00570638"/>
    <w:rsid w:val="00571F9F"/>
    <w:rsid w:val="00573752"/>
    <w:rsid w:val="005739E8"/>
    <w:rsid w:val="00573BC9"/>
    <w:rsid w:val="0057418E"/>
    <w:rsid w:val="005741C3"/>
    <w:rsid w:val="005743B2"/>
    <w:rsid w:val="0057452A"/>
    <w:rsid w:val="005749DB"/>
    <w:rsid w:val="00574AE5"/>
    <w:rsid w:val="00574E48"/>
    <w:rsid w:val="00575982"/>
    <w:rsid w:val="00576E9D"/>
    <w:rsid w:val="005770AF"/>
    <w:rsid w:val="005779C5"/>
    <w:rsid w:val="0058081E"/>
    <w:rsid w:val="0058087B"/>
    <w:rsid w:val="00581186"/>
    <w:rsid w:val="00581351"/>
    <w:rsid w:val="005813A7"/>
    <w:rsid w:val="00581F93"/>
    <w:rsid w:val="005821B0"/>
    <w:rsid w:val="0058266C"/>
    <w:rsid w:val="00582E60"/>
    <w:rsid w:val="005846E5"/>
    <w:rsid w:val="00584D2F"/>
    <w:rsid w:val="00584E29"/>
    <w:rsid w:val="0058507E"/>
    <w:rsid w:val="00585428"/>
    <w:rsid w:val="0058544E"/>
    <w:rsid w:val="00585FF0"/>
    <w:rsid w:val="00586105"/>
    <w:rsid w:val="00586A77"/>
    <w:rsid w:val="005872A7"/>
    <w:rsid w:val="0058735E"/>
    <w:rsid w:val="005879FD"/>
    <w:rsid w:val="00587A0F"/>
    <w:rsid w:val="00590297"/>
    <w:rsid w:val="00590C47"/>
    <w:rsid w:val="00590D69"/>
    <w:rsid w:val="005911DC"/>
    <w:rsid w:val="0059150C"/>
    <w:rsid w:val="00591D4B"/>
    <w:rsid w:val="00591D90"/>
    <w:rsid w:val="00592AC4"/>
    <w:rsid w:val="00593B98"/>
    <w:rsid w:val="00593BD5"/>
    <w:rsid w:val="00593C6E"/>
    <w:rsid w:val="00594131"/>
    <w:rsid w:val="005952E4"/>
    <w:rsid w:val="00595AD1"/>
    <w:rsid w:val="0059603C"/>
    <w:rsid w:val="00596614"/>
    <w:rsid w:val="005969B5"/>
    <w:rsid w:val="00596EE7"/>
    <w:rsid w:val="00597261"/>
    <w:rsid w:val="005978CC"/>
    <w:rsid w:val="00597981"/>
    <w:rsid w:val="00597DBE"/>
    <w:rsid w:val="00597DEA"/>
    <w:rsid w:val="005A04D9"/>
    <w:rsid w:val="005A0961"/>
    <w:rsid w:val="005A1076"/>
    <w:rsid w:val="005A12D1"/>
    <w:rsid w:val="005A145F"/>
    <w:rsid w:val="005A1FA9"/>
    <w:rsid w:val="005A2D56"/>
    <w:rsid w:val="005A332E"/>
    <w:rsid w:val="005A3472"/>
    <w:rsid w:val="005A3738"/>
    <w:rsid w:val="005A42B3"/>
    <w:rsid w:val="005A5338"/>
    <w:rsid w:val="005A589B"/>
    <w:rsid w:val="005A5E6C"/>
    <w:rsid w:val="005A71F7"/>
    <w:rsid w:val="005B0520"/>
    <w:rsid w:val="005B09D1"/>
    <w:rsid w:val="005B0AF9"/>
    <w:rsid w:val="005B13E5"/>
    <w:rsid w:val="005B2478"/>
    <w:rsid w:val="005B25EF"/>
    <w:rsid w:val="005B2967"/>
    <w:rsid w:val="005B2AA0"/>
    <w:rsid w:val="005B2FA0"/>
    <w:rsid w:val="005B39EB"/>
    <w:rsid w:val="005B3F78"/>
    <w:rsid w:val="005B54FB"/>
    <w:rsid w:val="005B706F"/>
    <w:rsid w:val="005B7275"/>
    <w:rsid w:val="005B7C54"/>
    <w:rsid w:val="005C07FE"/>
    <w:rsid w:val="005C09D0"/>
    <w:rsid w:val="005C0BF3"/>
    <w:rsid w:val="005C1EEE"/>
    <w:rsid w:val="005C2026"/>
    <w:rsid w:val="005C23E4"/>
    <w:rsid w:val="005C295D"/>
    <w:rsid w:val="005C2F1B"/>
    <w:rsid w:val="005C373F"/>
    <w:rsid w:val="005C3CCD"/>
    <w:rsid w:val="005C471F"/>
    <w:rsid w:val="005C4843"/>
    <w:rsid w:val="005C4BC5"/>
    <w:rsid w:val="005C5009"/>
    <w:rsid w:val="005C5037"/>
    <w:rsid w:val="005C71F7"/>
    <w:rsid w:val="005C792B"/>
    <w:rsid w:val="005C7E04"/>
    <w:rsid w:val="005D05F2"/>
    <w:rsid w:val="005D0C33"/>
    <w:rsid w:val="005D0EF6"/>
    <w:rsid w:val="005D12F4"/>
    <w:rsid w:val="005D18C0"/>
    <w:rsid w:val="005D1D1C"/>
    <w:rsid w:val="005D1FAF"/>
    <w:rsid w:val="005D2B25"/>
    <w:rsid w:val="005D307B"/>
    <w:rsid w:val="005D4575"/>
    <w:rsid w:val="005D4C27"/>
    <w:rsid w:val="005D4E51"/>
    <w:rsid w:val="005D5114"/>
    <w:rsid w:val="005D53CA"/>
    <w:rsid w:val="005D5D0C"/>
    <w:rsid w:val="005D5FE5"/>
    <w:rsid w:val="005D609A"/>
    <w:rsid w:val="005D655E"/>
    <w:rsid w:val="005D736F"/>
    <w:rsid w:val="005D77B3"/>
    <w:rsid w:val="005D7A3C"/>
    <w:rsid w:val="005D7CEF"/>
    <w:rsid w:val="005E0E19"/>
    <w:rsid w:val="005E11A8"/>
    <w:rsid w:val="005E272A"/>
    <w:rsid w:val="005E2935"/>
    <w:rsid w:val="005E2A5D"/>
    <w:rsid w:val="005E300B"/>
    <w:rsid w:val="005E3440"/>
    <w:rsid w:val="005E4B7D"/>
    <w:rsid w:val="005E52AA"/>
    <w:rsid w:val="005E56EB"/>
    <w:rsid w:val="005E58FA"/>
    <w:rsid w:val="005E6106"/>
    <w:rsid w:val="005E62A4"/>
    <w:rsid w:val="005E6CE8"/>
    <w:rsid w:val="005E6EA9"/>
    <w:rsid w:val="005E754A"/>
    <w:rsid w:val="005E766B"/>
    <w:rsid w:val="005E7C91"/>
    <w:rsid w:val="005F0632"/>
    <w:rsid w:val="005F15A0"/>
    <w:rsid w:val="005F1A8E"/>
    <w:rsid w:val="005F1AFE"/>
    <w:rsid w:val="005F1CCA"/>
    <w:rsid w:val="005F2774"/>
    <w:rsid w:val="005F3202"/>
    <w:rsid w:val="005F4349"/>
    <w:rsid w:val="005F493C"/>
    <w:rsid w:val="005F4BD5"/>
    <w:rsid w:val="005F5489"/>
    <w:rsid w:val="005F578A"/>
    <w:rsid w:val="005F757B"/>
    <w:rsid w:val="005F7A59"/>
    <w:rsid w:val="006005A9"/>
    <w:rsid w:val="0060086A"/>
    <w:rsid w:val="00600AA4"/>
    <w:rsid w:val="00600E99"/>
    <w:rsid w:val="006023E5"/>
    <w:rsid w:val="00602704"/>
    <w:rsid w:val="00602911"/>
    <w:rsid w:val="00602B1E"/>
    <w:rsid w:val="00602EB0"/>
    <w:rsid w:val="006037AF"/>
    <w:rsid w:val="00603CF2"/>
    <w:rsid w:val="0060412F"/>
    <w:rsid w:val="00604663"/>
    <w:rsid w:val="00604715"/>
    <w:rsid w:val="00604AE8"/>
    <w:rsid w:val="00605783"/>
    <w:rsid w:val="006058AA"/>
    <w:rsid w:val="00606251"/>
    <w:rsid w:val="0060647B"/>
    <w:rsid w:val="00606D69"/>
    <w:rsid w:val="00606ECD"/>
    <w:rsid w:val="0060759B"/>
    <w:rsid w:val="0060765E"/>
    <w:rsid w:val="00607D0B"/>
    <w:rsid w:val="006106B4"/>
    <w:rsid w:val="00611192"/>
    <w:rsid w:val="0061261E"/>
    <w:rsid w:val="00612B08"/>
    <w:rsid w:val="00613093"/>
    <w:rsid w:val="00613791"/>
    <w:rsid w:val="00613A9E"/>
    <w:rsid w:val="00613E6C"/>
    <w:rsid w:val="00614182"/>
    <w:rsid w:val="0061452E"/>
    <w:rsid w:val="00614C21"/>
    <w:rsid w:val="0061782D"/>
    <w:rsid w:val="00620255"/>
    <w:rsid w:val="00621A33"/>
    <w:rsid w:val="00621D25"/>
    <w:rsid w:val="0062202A"/>
    <w:rsid w:val="006220E5"/>
    <w:rsid w:val="00622509"/>
    <w:rsid w:val="006225FD"/>
    <w:rsid w:val="00623230"/>
    <w:rsid w:val="006253EC"/>
    <w:rsid w:val="0062553B"/>
    <w:rsid w:val="00625CAF"/>
    <w:rsid w:val="006260F2"/>
    <w:rsid w:val="00626AE5"/>
    <w:rsid w:val="00626D30"/>
    <w:rsid w:val="0062728A"/>
    <w:rsid w:val="00627FFA"/>
    <w:rsid w:val="00630B6E"/>
    <w:rsid w:val="00630C64"/>
    <w:rsid w:val="00631724"/>
    <w:rsid w:val="00631AB3"/>
    <w:rsid w:val="00631EAA"/>
    <w:rsid w:val="00632108"/>
    <w:rsid w:val="0063218B"/>
    <w:rsid w:val="00632216"/>
    <w:rsid w:val="006326E2"/>
    <w:rsid w:val="00632C73"/>
    <w:rsid w:val="0063331E"/>
    <w:rsid w:val="006333E9"/>
    <w:rsid w:val="00633A0F"/>
    <w:rsid w:val="00633DA3"/>
    <w:rsid w:val="006348B7"/>
    <w:rsid w:val="00634FE7"/>
    <w:rsid w:val="0063558D"/>
    <w:rsid w:val="00635698"/>
    <w:rsid w:val="00637484"/>
    <w:rsid w:val="00637802"/>
    <w:rsid w:val="00637B53"/>
    <w:rsid w:val="00637D66"/>
    <w:rsid w:val="006407F5"/>
    <w:rsid w:val="00640BCB"/>
    <w:rsid w:val="00640EE7"/>
    <w:rsid w:val="00641E9E"/>
    <w:rsid w:val="00642911"/>
    <w:rsid w:val="00642EA0"/>
    <w:rsid w:val="0064401C"/>
    <w:rsid w:val="00644116"/>
    <w:rsid w:val="006445E6"/>
    <w:rsid w:val="00644775"/>
    <w:rsid w:val="00644975"/>
    <w:rsid w:val="006455A0"/>
    <w:rsid w:val="006459E4"/>
    <w:rsid w:val="00645C46"/>
    <w:rsid w:val="00647899"/>
    <w:rsid w:val="006479F2"/>
    <w:rsid w:val="00647F01"/>
    <w:rsid w:val="006502E9"/>
    <w:rsid w:val="006508D3"/>
    <w:rsid w:val="00650DD0"/>
    <w:rsid w:val="00651AD5"/>
    <w:rsid w:val="00651CAB"/>
    <w:rsid w:val="00652004"/>
    <w:rsid w:val="00652115"/>
    <w:rsid w:val="00652465"/>
    <w:rsid w:val="00652A48"/>
    <w:rsid w:val="006536AD"/>
    <w:rsid w:val="006550A6"/>
    <w:rsid w:val="00655841"/>
    <w:rsid w:val="0065743B"/>
    <w:rsid w:val="0065744B"/>
    <w:rsid w:val="006579EE"/>
    <w:rsid w:val="00660CF0"/>
    <w:rsid w:val="00660F19"/>
    <w:rsid w:val="0066101F"/>
    <w:rsid w:val="00661710"/>
    <w:rsid w:val="00661924"/>
    <w:rsid w:val="006622AC"/>
    <w:rsid w:val="00663A11"/>
    <w:rsid w:val="00663A68"/>
    <w:rsid w:val="0066403E"/>
    <w:rsid w:val="006641AA"/>
    <w:rsid w:val="00665551"/>
    <w:rsid w:val="00665C4D"/>
    <w:rsid w:val="00665E27"/>
    <w:rsid w:val="00666789"/>
    <w:rsid w:val="00666BEA"/>
    <w:rsid w:val="00667471"/>
    <w:rsid w:val="00667D2D"/>
    <w:rsid w:val="00667FC7"/>
    <w:rsid w:val="00670F99"/>
    <w:rsid w:val="00671D72"/>
    <w:rsid w:val="006720D3"/>
    <w:rsid w:val="00672810"/>
    <w:rsid w:val="00672DAD"/>
    <w:rsid w:val="00672F27"/>
    <w:rsid w:val="006737F3"/>
    <w:rsid w:val="00674223"/>
    <w:rsid w:val="00674457"/>
    <w:rsid w:val="006744A5"/>
    <w:rsid w:val="00674B8D"/>
    <w:rsid w:val="00674F88"/>
    <w:rsid w:val="006758F8"/>
    <w:rsid w:val="006766A7"/>
    <w:rsid w:val="00676E15"/>
    <w:rsid w:val="00677F1D"/>
    <w:rsid w:val="0068171F"/>
    <w:rsid w:val="006818A0"/>
    <w:rsid w:val="00682219"/>
    <w:rsid w:val="0068290D"/>
    <w:rsid w:val="006838E5"/>
    <w:rsid w:val="006863B0"/>
    <w:rsid w:val="00686B8F"/>
    <w:rsid w:val="006871A2"/>
    <w:rsid w:val="006874BD"/>
    <w:rsid w:val="00691256"/>
    <w:rsid w:val="006925E4"/>
    <w:rsid w:val="00692B97"/>
    <w:rsid w:val="006931F8"/>
    <w:rsid w:val="00693764"/>
    <w:rsid w:val="00694E03"/>
    <w:rsid w:val="00695D3C"/>
    <w:rsid w:val="006979CF"/>
    <w:rsid w:val="006A098F"/>
    <w:rsid w:val="006A0ADD"/>
    <w:rsid w:val="006A0B40"/>
    <w:rsid w:val="006A0EDA"/>
    <w:rsid w:val="006A1089"/>
    <w:rsid w:val="006A1B4E"/>
    <w:rsid w:val="006A1C6E"/>
    <w:rsid w:val="006A1C80"/>
    <w:rsid w:val="006A1DEF"/>
    <w:rsid w:val="006A23FB"/>
    <w:rsid w:val="006A30B9"/>
    <w:rsid w:val="006A3460"/>
    <w:rsid w:val="006A4B2D"/>
    <w:rsid w:val="006A4B71"/>
    <w:rsid w:val="006A53F5"/>
    <w:rsid w:val="006A5E22"/>
    <w:rsid w:val="006A61F3"/>
    <w:rsid w:val="006A6289"/>
    <w:rsid w:val="006A6545"/>
    <w:rsid w:val="006A66EB"/>
    <w:rsid w:val="006A6962"/>
    <w:rsid w:val="006A759F"/>
    <w:rsid w:val="006A7B00"/>
    <w:rsid w:val="006A7F09"/>
    <w:rsid w:val="006B1C4D"/>
    <w:rsid w:val="006B220C"/>
    <w:rsid w:val="006B279E"/>
    <w:rsid w:val="006B325E"/>
    <w:rsid w:val="006B3E09"/>
    <w:rsid w:val="006B4A1E"/>
    <w:rsid w:val="006B5F69"/>
    <w:rsid w:val="006B68FF"/>
    <w:rsid w:val="006B74ED"/>
    <w:rsid w:val="006B7A35"/>
    <w:rsid w:val="006C0A69"/>
    <w:rsid w:val="006C1590"/>
    <w:rsid w:val="006C1A6A"/>
    <w:rsid w:val="006C21F7"/>
    <w:rsid w:val="006C29F9"/>
    <w:rsid w:val="006C4635"/>
    <w:rsid w:val="006C493C"/>
    <w:rsid w:val="006C4BF8"/>
    <w:rsid w:val="006C59C7"/>
    <w:rsid w:val="006C5A90"/>
    <w:rsid w:val="006C5FB3"/>
    <w:rsid w:val="006C710B"/>
    <w:rsid w:val="006C734B"/>
    <w:rsid w:val="006C754D"/>
    <w:rsid w:val="006D175A"/>
    <w:rsid w:val="006D1D99"/>
    <w:rsid w:val="006D31F3"/>
    <w:rsid w:val="006D3699"/>
    <w:rsid w:val="006D3E87"/>
    <w:rsid w:val="006D4D29"/>
    <w:rsid w:val="006D5597"/>
    <w:rsid w:val="006D55AF"/>
    <w:rsid w:val="006D598D"/>
    <w:rsid w:val="006D63EB"/>
    <w:rsid w:val="006D659C"/>
    <w:rsid w:val="006D78FA"/>
    <w:rsid w:val="006E058F"/>
    <w:rsid w:val="006E1022"/>
    <w:rsid w:val="006E2BDE"/>
    <w:rsid w:val="006E3434"/>
    <w:rsid w:val="006E4587"/>
    <w:rsid w:val="006E4DE4"/>
    <w:rsid w:val="006E5189"/>
    <w:rsid w:val="006E54B4"/>
    <w:rsid w:val="006E5961"/>
    <w:rsid w:val="006E5E4A"/>
    <w:rsid w:val="006E63D8"/>
    <w:rsid w:val="006E6D8F"/>
    <w:rsid w:val="006E7875"/>
    <w:rsid w:val="006F00D1"/>
    <w:rsid w:val="006F031D"/>
    <w:rsid w:val="006F0A11"/>
    <w:rsid w:val="006F0BDA"/>
    <w:rsid w:val="006F119D"/>
    <w:rsid w:val="006F150F"/>
    <w:rsid w:val="006F1A15"/>
    <w:rsid w:val="006F20CE"/>
    <w:rsid w:val="006F266A"/>
    <w:rsid w:val="006F3172"/>
    <w:rsid w:val="006F34B4"/>
    <w:rsid w:val="006F388C"/>
    <w:rsid w:val="006F461D"/>
    <w:rsid w:val="006F5BDC"/>
    <w:rsid w:val="006F713F"/>
    <w:rsid w:val="006F76DB"/>
    <w:rsid w:val="006F788B"/>
    <w:rsid w:val="00701B28"/>
    <w:rsid w:val="0070209C"/>
    <w:rsid w:val="0070276F"/>
    <w:rsid w:val="007033BA"/>
    <w:rsid w:val="00703604"/>
    <w:rsid w:val="00704234"/>
    <w:rsid w:val="007047C1"/>
    <w:rsid w:val="00704F22"/>
    <w:rsid w:val="007057D4"/>
    <w:rsid w:val="0070791E"/>
    <w:rsid w:val="00707EA2"/>
    <w:rsid w:val="00707FF8"/>
    <w:rsid w:val="00710DB4"/>
    <w:rsid w:val="00710F8B"/>
    <w:rsid w:val="00711119"/>
    <w:rsid w:val="007117E0"/>
    <w:rsid w:val="0071265A"/>
    <w:rsid w:val="0071398A"/>
    <w:rsid w:val="00714458"/>
    <w:rsid w:val="00714F65"/>
    <w:rsid w:val="00715311"/>
    <w:rsid w:val="00715EFF"/>
    <w:rsid w:val="00716F09"/>
    <w:rsid w:val="0072088E"/>
    <w:rsid w:val="0072130E"/>
    <w:rsid w:val="007217C1"/>
    <w:rsid w:val="00721826"/>
    <w:rsid w:val="00722EC5"/>
    <w:rsid w:val="007234EB"/>
    <w:rsid w:val="007235AE"/>
    <w:rsid w:val="00723CF2"/>
    <w:rsid w:val="007242D1"/>
    <w:rsid w:val="00725561"/>
    <w:rsid w:val="0072621F"/>
    <w:rsid w:val="00726619"/>
    <w:rsid w:val="00727AB0"/>
    <w:rsid w:val="00727FE5"/>
    <w:rsid w:val="0073082A"/>
    <w:rsid w:val="00730E3A"/>
    <w:rsid w:val="007310D7"/>
    <w:rsid w:val="00731AE0"/>
    <w:rsid w:val="007323B5"/>
    <w:rsid w:val="00732BE3"/>
    <w:rsid w:val="007333AC"/>
    <w:rsid w:val="00733D6A"/>
    <w:rsid w:val="00733E4F"/>
    <w:rsid w:val="0073404C"/>
    <w:rsid w:val="007342F1"/>
    <w:rsid w:val="00735325"/>
    <w:rsid w:val="007353B0"/>
    <w:rsid w:val="007355A3"/>
    <w:rsid w:val="007360BB"/>
    <w:rsid w:val="0073629A"/>
    <w:rsid w:val="007362CD"/>
    <w:rsid w:val="007362D2"/>
    <w:rsid w:val="0073643E"/>
    <w:rsid w:val="00736964"/>
    <w:rsid w:val="00736C37"/>
    <w:rsid w:val="00736E58"/>
    <w:rsid w:val="00737714"/>
    <w:rsid w:val="00737C23"/>
    <w:rsid w:val="00740873"/>
    <w:rsid w:val="00740B29"/>
    <w:rsid w:val="0074145A"/>
    <w:rsid w:val="00741D0A"/>
    <w:rsid w:val="00741F1A"/>
    <w:rsid w:val="00742410"/>
    <w:rsid w:val="0074287E"/>
    <w:rsid w:val="007430A4"/>
    <w:rsid w:val="00743B85"/>
    <w:rsid w:val="00743E3A"/>
    <w:rsid w:val="007450A7"/>
    <w:rsid w:val="00745225"/>
    <w:rsid w:val="00745F25"/>
    <w:rsid w:val="00746150"/>
    <w:rsid w:val="0074731B"/>
    <w:rsid w:val="0074736E"/>
    <w:rsid w:val="007473FF"/>
    <w:rsid w:val="00747501"/>
    <w:rsid w:val="00747D0D"/>
    <w:rsid w:val="007505B4"/>
    <w:rsid w:val="007505DB"/>
    <w:rsid w:val="007513ED"/>
    <w:rsid w:val="00752098"/>
    <w:rsid w:val="007520C8"/>
    <w:rsid w:val="00752214"/>
    <w:rsid w:val="0075227E"/>
    <w:rsid w:val="00752B42"/>
    <w:rsid w:val="007537EA"/>
    <w:rsid w:val="00753B29"/>
    <w:rsid w:val="0075407B"/>
    <w:rsid w:val="00754448"/>
    <w:rsid w:val="007554EB"/>
    <w:rsid w:val="0075579B"/>
    <w:rsid w:val="00755ACD"/>
    <w:rsid w:val="0075721A"/>
    <w:rsid w:val="00757246"/>
    <w:rsid w:val="00757EB1"/>
    <w:rsid w:val="00760934"/>
    <w:rsid w:val="0076106A"/>
    <w:rsid w:val="007610A7"/>
    <w:rsid w:val="007618A5"/>
    <w:rsid w:val="00761DAE"/>
    <w:rsid w:val="0076312F"/>
    <w:rsid w:val="00763BDB"/>
    <w:rsid w:val="00763C0A"/>
    <w:rsid w:val="00763DBB"/>
    <w:rsid w:val="00763E56"/>
    <w:rsid w:val="00764C79"/>
    <w:rsid w:val="00764DCB"/>
    <w:rsid w:val="0076606E"/>
    <w:rsid w:val="00767747"/>
    <w:rsid w:val="00770BD3"/>
    <w:rsid w:val="00771F5C"/>
    <w:rsid w:val="007729B6"/>
    <w:rsid w:val="007733F7"/>
    <w:rsid w:val="00773BD6"/>
    <w:rsid w:val="00773F99"/>
    <w:rsid w:val="00773FBF"/>
    <w:rsid w:val="007742BB"/>
    <w:rsid w:val="00774C7C"/>
    <w:rsid w:val="00775291"/>
    <w:rsid w:val="00775B85"/>
    <w:rsid w:val="00775C91"/>
    <w:rsid w:val="00776FC4"/>
    <w:rsid w:val="007772BC"/>
    <w:rsid w:val="0077788E"/>
    <w:rsid w:val="007778B6"/>
    <w:rsid w:val="00777926"/>
    <w:rsid w:val="00777967"/>
    <w:rsid w:val="00777F27"/>
    <w:rsid w:val="00777F72"/>
    <w:rsid w:val="00777FF5"/>
    <w:rsid w:val="0078060C"/>
    <w:rsid w:val="00780875"/>
    <w:rsid w:val="00780A24"/>
    <w:rsid w:val="00780F47"/>
    <w:rsid w:val="0078151C"/>
    <w:rsid w:val="007825FB"/>
    <w:rsid w:val="007828DE"/>
    <w:rsid w:val="00783023"/>
    <w:rsid w:val="0078347C"/>
    <w:rsid w:val="0078420F"/>
    <w:rsid w:val="00784336"/>
    <w:rsid w:val="00785204"/>
    <w:rsid w:val="00785289"/>
    <w:rsid w:val="007856E3"/>
    <w:rsid w:val="00785CD5"/>
    <w:rsid w:val="00785E90"/>
    <w:rsid w:val="00785EBA"/>
    <w:rsid w:val="00785F16"/>
    <w:rsid w:val="00786160"/>
    <w:rsid w:val="007862DB"/>
    <w:rsid w:val="00786508"/>
    <w:rsid w:val="0078696D"/>
    <w:rsid w:val="00786DAE"/>
    <w:rsid w:val="007872E0"/>
    <w:rsid w:val="00787745"/>
    <w:rsid w:val="00787C6E"/>
    <w:rsid w:val="0079024B"/>
    <w:rsid w:val="00791355"/>
    <w:rsid w:val="0079197F"/>
    <w:rsid w:val="0079280C"/>
    <w:rsid w:val="0079309F"/>
    <w:rsid w:val="0079325B"/>
    <w:rsid w:val="00793B91"/>
    <w:rsid w:val="00794721"/>
    <w:rsid w:val="007950C3"/>
    <w:rsid w:val="00795B6D"/>
    <w:rsid w:val="0079741E"/>
    <w:rsid w:val="00797767"/>
    <w:rsid w:val="00797EF8"/>
    <w:rsid w:val="007A005B"/>
    <w:rsid w:val="007A0243"/>
    <w:rsid w:val="007A0601"/>
    <w:rsid w:val="007A1420"/>
    <w:rsid w:val="007A165E"/>
    <w:rsid w:val="007A1C51"/>
    <w:rsid w:val="007A2582"/>
    <w:rsid w:val="007A403D"/>
    <w:rsid w:val="007A41AF"/>
    <w:rsid w:val="007A4438"/>
    <w:rsid w:val="007A4D3A"/>
    <w:rsid w:val="007A584B"/>
    <w:rsid w:val="007A5D1E"/>
    <w:rsid w:val="007A6111"/>
    <w:rsid w:val="007A7254"/>
    <w:rsid w:val="007A7564"/>
    <w:rsid w:val="007A7582"/>
    <w:rsid w:val="007A75D7"/>
    <w:rsid w:val="007A770E"/>
    <w:rsid w:val="007A78C8"/>
    <w:rsid w:val="007B0031"/>
    <w:rsid w:val="007B020C"/>
    <w:rsid w:val="007B0D5B"/>
    <w:rsid w:val="007B111A"/>
    <w:rsid w:val="007B217D"/>
    <w:rsid w:val="007B2DA8"/>
    <w:rsid w:val="007B3516"/>
    <w:rsid w:val="007B604C"/>
    <w:rsid w:val="007B6CBD"/>
    <w:rsid w:val="007B7218"/>
    <w:rsid w:val="007B7BF7"/>
    <w:rsid w:val="007C00BF"/>
    <w:rsid w:val="007C03D7"/>
    <w:rsid w:val="007C08FE"/>
    <w:rsid w:val="007C1D4A"/>
    <w:rsid w:val="007C1ECF"/>
    <w:rsid w:val="007C2182"/>
    <w:rsid w:val="007C321B"/>
    <w:rsid w:val="007C4604"/>
    <w:rsid w:val="007C4881"/>
    <w:rsid w:val="007C4B6A"/>
    <w:rsid w:val="007C5585"/>
    <w:rsid w:val="007C61F1"/>
    <w:rsid w:val="007C6D49"/>
    <w:rsid w:val="007C7B17"/>
    <w:rsid w:val="007C7CA6"/>
    <w:rsid w:val="007D028D"/>
    <w:rsid w:val="007D09AD"/>
    <w:rsid w:val="007D09CC"/>
    <w:rsid w:val="007D0C0E"/>
    <w:rsid w:val="007D136C"/>
    <w:rsid w:val="007D15B5"/>
    <w:rsid w:val="007D1B55"/>
    <w:rsid w:val="007D288D"/>
    <w:rsid w:val="007D2CA3"/>
    <w:rsid w:val="007D35C9"/>
    <w:rsid w:val="007D3B0F"/>
    <w:rsid w:val="007D3CD6"/>
    <w:rsid w:val="007D45BF"/>
    <w:rsid w:val="007D4A67"/>
    <w:rsid w:val="007D4A6A"/>
    <w:rsid w:val="007D4E7C"/>
    <w:rsid w:val="007D507A"/>
    <w:rsid w:val="007D5131"/>
    <w:rsid w:val="007D636D"/>
    <w:rsid w:val="007D64AB"/>
    <w:rsid w:val="007D6CAF"/>
    <w:rsid w:val="007D6E83"/>
    <w:rsid w:val="007E07F7"/>
    <w:rsid w:val="007E13C3"/>
    <w:rsid w:val="007E1A7C"/>
    <w:rsid w:val="007E1DAB"/>
    <w:rsid w:val="007E1E88"/>
    <w:rsid w:val="007E20CA"/>
    <w:rsid w:val="007E21C0"/>
    <w:rsid w:val="007E27EF"/>
    <w:rsid w:val="007E37D1"/>
    <w:rsid w:val="007E4061"/>
    <w:rsid w:val="007E430A"/>
    <w:rsid w:val="007E4841"/>
    <w:rsid w:val="007E4ABE"/>
    <w:rsid w:val="007E4C94"/>
    <w:rsid w:val="007E5230"/>
    <w:rsid w:val="007E57B5"/>
    <w:rsid w:val="007E5B0F"/>
    <w:rsid w:val="007E5D23"/>
    <w:rsid w:val="007E7130"/>
    <w:rsid w:val="007E7BFC"/>
    <w:rsid w:val="007F0DD2"/>
    <w:rsid w:val="007F1134"/>
    <w:rsid w:val="007F153E"/>
    <w:rsid w:val="007F15B0"/>
    <w:rsid w:val="007F1BE1"/>
    <w:rsid w:val="007F1F36"/>
    <w:rsid w:val="007F214D"/>
    <w:rsid w:val="007F22D9"/>
    <w:rsid w:val="007F236F"/>
    <w:rsid w:val="007F23C6"/>
    <w:rsid w:val="007F3BC4"/>
    <w:rsid w:val="007F4601"/>
    <w:rsid w:val="007F511B"/>
    <w:rsid w:val="007F52D4"/>
    <w:rsid w:val="007F5C40"/>
    <w:rsid w:val="007F5CA0"/>
    <w:rsid w:val="007F6080"/>
    <w:rsid w:val="007F61B2"/>
    <w:rsid w:val="007F62F7"/>
    <w:rsid w:val="007F631B"/>
    <w:rsid w:val="007F6F42"/>
    <w:rsid w:val="007F74ED"/>
    <w:rsid w:val="007F7DB6"/>
    <w:rsid w:val="00800500"/>
    <w:rsid w:val="0080069B"/>
    <w:rsid w:val="00800811"/>
    <w:rsid w:val="00800F11"/>
    <w:rsid w:val="008012A4"/>
    <w:rsid w:val="00801764"/>
    <w:rsid w:val="00801B4A"/>
    <w:rsid w:val="00802751"/>
    <w:rsid w:val="008027B1"/>
    <w:rsid w:val="00802F28"/>
    <w:rsid w:val="008036F4"/>
    <w:rsid w:val="00803D29"/>
    <w:rsid w:val="00804528"/>
    <w:rsid w:val="00804797"/>
    <w:rsid w:val="00804B53"/>
    <w:rsid w:val="0080511A"/>
    <w:rsid w:val="00805344"/>
    <w:rsid w:val="0080572B"/>
    <w:rsid w:val="00805C5D"/>
    <w:rsid w:val="00805D21"/>
    <w:rsid w:val="00805D51"/>
    <w:rsid w:val="0080637D"/>
    <w:rsid w:val="00806748"/>
    <w:rsid w:val="00806C79"/>
    <w:rsid w:val="00806CD7"/>
    <w:rsid w:val="008076CA"/>
    <w:rsid w:val="00810D25"/>
    <w:rsid w:val="00811B8E"/>
    <w:rsid w:val="00812C28"/>
    <w:rsid w:val="00813315"/>
    <w:rsid w:val="00814553"/>
    <w:rsid w:val="00814794"/>
    <w:rsid w:val="00815137"/>
    <w:rsid w:val="00815D79"/>
    <w:rsid w:val="008164B9"/>
    <w:rsid w:val="0081663E"/>
    <w:rsid w:val="00816B85"/>
    <w:rsid w:val="00816C93"/>
    <w:rsid w:val="00817924"/>
    <w:rsid w:val="00817A9C"/>
    <w:rsid w:val="008200B2"/>
    <w:rsid w:val="008201DA"/>
    <w:rsid w:val="00823989"/>
    <w:rsid w:val="00823E92"/>
    <w:rsid w:val="008253D2"/>
    <w:rsid w:val="008255AC"/>
    <w:rsid w:val="008256EE"/>
    <w:rsid w:val="00825BFB"/>
    <w:rsid w:val="00825DDB"/>
    <w:rsid w:val="00825EC5"/>
    <w:rsid w:val="00826220"/>
    <w:rsid w:val="008263FA"/>
    <w:rsid w:val="008264DF"/>
    <w:rsid w:val="0082669F"/>
    <w:rsid w:val="00826C46"/>
    <w:rsid w:val="00827B11"/>
    <w:rsid w:val="00827BC5"/>
    <w:rsid w:val="00827C4A"/>
    <w:rsid w:val="00830D40"/>
    <w:rsid w:val="0083110B"/>
    <w:rsid w:val="0083133C"/>
    <w:rsid w:val="008314B1"/>
    <w:rsid w:val="00833F7C"/>
    <w:rsid w:val="00834656"/>
    <w:rsid w:val="00834754"/>
    <w:rsid w:val="00834D7A"/>
    <w:rsid w:val="008354A7"/>
    <w:rsid w:val="00835686"/>
    <w:rsid w:val="008358A1"/>
    <w:rsid w:val="00835A85"/>
    <w:rsid w:val="00835C69"/>
    <w:rsid w:val="008364D1"/>
    <w:rsid w:val="008367D0"/>
    <w:rsid w:val="00837187"/>
    <w:rsid w:val="0084199F"/>
    <w:rsid w:val="008419E6"/>
    <w:rsid w:val="00842154"/>
    <w:rsid w:val="00842358"/>
    <w:rsid w:val="008426BC"/>
    <w:rsid w:val="00842B45"/>
    <w:rsid w:val="00842F90"/>
    <w:rsid w:val="00843089"/>
    <w:rsid w:val="00843E84"/>
    <w:rsid w:val="00844048"/>
    <w:rsid w:val="008447D6"/>
    <w:rsid w:val="00845F9A"/>
    <w:rsid w:val="0084614F"/>
    <w:rsid w:val="0084628C"/>
    <w:rsid w:val="00847795"/>
    <w:rsid w:val="00847B8E"/>
    <w:rsid w:val="008504E6"/>
    <w:rsid w:val="00850649"/>
    <w:rsid w:val="008508FE"/>
    <w:rsid w:val="00850AB6"/>
    <w:rsid w:val="00851751"/>
    <w:rsid w:val="00851BCF"/>
    <w:rsid w:val="00851F21"/>
    <w:rsid w:val="008524A1"/>
    <w:rsid w:val="008526BB"/>
    <w:rsid w:val="008526DD"/>
    <w:rsid w:val="00853584"/>
    <w:rsid w:val="008535DC"/>
    <w:rsid w:val="008537ED"/>
    <w:rsid w:val="00853820"/>
    <w:rsid w:val="00853F5E"/>
    <w:rsid w:val="0085571D"/>
    <w:rsid w:val="0085588F"/>
    <w:rsid w:val="00855CF3"/>
    <w:rsid w:val="00856EAE"/>
    <w:rsid w:val="00856F8D"/>
    <w:rsid w:val="0086012C"/>
    <w:rsid w:val="008602D7"/>
    <w:rsid w:val="008602F1"/>
    <w:rsid w:val="008622A6"/>
    <w:rsid w:val="00862CA5"/>
    <w:rsid w:val="00863673"/>
    <w:rsid w:val="00863872"/>
    <w:rsid w:val="00863F21"/>
    <w:rsid w:val="00864631"/>
    <w:rsid w:val="00864B72"/>
    <w:rsid w:val="008651CC"/>
    <w:rsid w:val="008651CE"/>
    <w:rsid w:val="00865A2C"/>
    <w:rsid w:val="008660AD"/>
    <w:rsid w:val="0086685D"/>
    <w:rsid w:val="00867693"/>
    <w:rsid w:val="00867BEC"/>
    <w:rsid w:val="008703F7"/>
    <w:rsid w:val="00870B1C"/>
    <w:rsid w:val="00870EAC"/>
    <w:rsid w:val="00871D1D"/>
    <w:rsid w:val="00872673"/>
    <w:rsid w:val="008728B5"/>
    <w:rsid w:val="00873155"/>
    <w:rsid w:val="0087333A"/>
    <w:rsid w:val="008733CF"/>
    <w:rsid w:val="0087340A"/>
    <w:rsid w:val="00873D45"/>
    <w:rsid w:val="008743F8"/>
    <w:rsid w:val="00875570"/>
    <w:rsid w:val="00875845"/>
    <w:rsid w:val="00875907"/>
    <w:rsid w:val="008761FC"/>
    <w:rsid w:val="008762AA"/>
    <w:rsid w:val="008765B4"/>
    <w:rsid w:val="00876877"/>
    <w:rsid w:val="00876E37"/>
    <w:rsid w:val="00877337"/>
    <w:rsid w:val="008803D8"/>
    <w:rsid w:val="00880410"/>
    <w:rsid w:val="00880CF6"/>
    <w:rsid w:val="008812EC"/>
    <w:rsid w:val="00881FD0"/>
    <w:rsid w:val="008824BD"/>
    <w:rsid w:val="00882844"/>
    <w:rsid w:val="008828FB"/>
    <w:rsid w:val="00883624"/>
    <w:rsid w:val="008838C1"/>
    <w:rsid w:val="008838D5"/>
    <w:rsid w:val="00884529"/>
    <w:rsid w:val="008845E3"/>
    <w:rsid w:val="00884C38"/>
    <w:rsid w:val="00884E6F"/>
    <w:rsid w:val="0088535B"/>
    <w:rsid w:val="0088566D"/>
    <w:rsid w:val="00885EB0"/>
    <w:rsid w:val="00885EB8"/>
    <w:rsid w:val="00886986"/>
    <w:rsid w:val="00890944"/>
    <w:rsid w:val="00890D0D"/>
    <w:rsid w:val="00890E49"/>
    <w:rsid w:val="00891D68"/>
    <w:rsid w:val="00892076"/>
    <w:rsid w:val="008921C4"/>
    <w:rsid w:val="00892411"/>
    <w:rsid w:val="0089250F"/>
    <w:rsid w:val="00893190"/>
    <w:rsid w:val="00893BA5"/>
    <w:rsid w:val="008946C7"/>
    <w:rsid w:val="008947D9"/>
    <w:rsid w:val="008947FE"/>
    <w:rsid w:val="00894911"/>
    <w:rsid w:val="00894C74"/>
    <w:rsid w:val="00895F0B"/>
    <w:rsid w:val="00897574"/>
    <w:rsid w:val="00897848"/>
    <w:rsid w:val="008A06A7"/>
    <w:rsid w:val="008A1085"/>
    <w:rsid w:val="008A109F"/>
    <w:rsid w:val="008A21F2"/>
    <w:rsid w:val="008A2FF0"/>
    <w:rsid w:val="008A37F3"/>
    <w:rsid w:val="008A4BCC"/>
    <w:rsid w:val="008A503E"/>
    <w:rsid w:val="008A59E2"/>
    <w:rsid w:val="008A5D57"/>
    <w:rsid w:val="008A5F36"/>
    <w:rsid w:val="008A6273"/>
    <w:rsid w:val="008A635D"/>
    <w:rsid w:val="008A7B7B"/>
    <w:rsid w:val="008A7D12"/>
    <w:rsid w:val="008A7E74"/>
    <w:rsid w:val="008A7F73"/>
    <w:rsid w:val="008B00BE"/>
    <w:rsid w:val="008B0DBA"/>
    <w:rsid w:val="008B18C9"/>
    <w:rsid w:val="008B19A6"/>
    <w:rsid w:val="008B19D6"/>
    <w:rsid w:val="008B1BA7"/>
    <w:rsid w:val="008B1E9A"/>
    <w:rsid w:val="008B20E0"/>
    <w:rsid w:val="008B2B30"/>
    <w:rsid w:val="008B2D5F"/>
    <w:rsid w:val="008B46AF"/>
    <w:rsid w:val="008B477E"/>
    <w:rsid w:val="008B4DAB"/>
    <w:rsid w:val="008B5F1E"/>
    <w:rsid w:val="008B60F3"/>
    <w:rsid w:val="008B6464"/>
    <w:rsid w:val="008B6AE4"/>
    <w:rsid w:val="008B71E6"/>
    <w:rsid w:val="008B7775"/>
    <w:rsid w:val="008B7872"/>
    <w:rsid w:val="008B7A9C"/>
    <w:rsid w:val="008C014D"/>
    <w:rsid w:val="008C13F7"/>
    <w:rsid w:val="008C194F"/>
    <w:rsid w:val="008C1ADE"/>
    <w:rsid w:val="008C1BF1"/>
    <w:rsid w:val="008C1C44"/>
    <w:rsid w:val="008C237D"/>
    <w:rsid w:val="008C2C52"/>
    <w:rsid w:val="008C2DAC"/>
    <w:rsid w:val="008C2F32"/>
    <w:rsid w:val="008C3C2B"/>
    <w:rsid w:val="008C3F6C"/>
    <w:rsid w:val="008C4FC9"/>
    <w:rsid w:val="008C5595"/>
    <w:rsid w:val="008C6629"/>
    <w:rsid w:val="008C6945"/>
    <w:rsid w:val="008C6A64"/>
    <w:rsid w:val="008C6A83"/>
    <w:rsid w:val="008C6E43"/>
    <w:rsid w:val="008C7183"/>
    <w:rsid w:val="008C7563"/>
    <w:rsid w:val="008C7824"/>
    <w:rsid w:val="008D0347"/>
    <w:rsid w:val="008D03E2"/>
    <w:rsid w:val="008D042E"/>
    <w:rsid w:val="008D0919"/>
    <w:rsid w:val="008D101D"/>
    <w:rsid w:val="008D18F9"/>
    <w:rsid w:val="008D2963"/>
    <w:rsid w:val="008D3B58"/>
    <w:rsid w:val="008D3E8E"/>
    <w:rsid w:val="008D4254"/>
    <w:rsid w:val="008D4F13"/>
    <w:rsid w:val="008D5304"/>
    <w:rsid w:val="008D53A9"/>
    <w:rsid w:val="008D550A"/>
    <w:rsid w:val="008D5871"/>
    <w:rsid w:val="008D6CDF"/>
    <w:rsid w:val="008E1BB4"/>
    <w:rsid w:val="008E1BD7"/>
    <w:rsid w:val="008E2F78"/>
    <w:rsid w:val="008E3443"/>
    <w:rsid w:val="008E5328"/>
    <w:rsid w:val="008E5888"/>
    <w:rsid w:val="008E65D1"/>
    <w:rsid w:val="008E66CE"/>
    <w:rsid w:val="008E675E"/>
    <w:rsid w:val="008E6914"/>
    <w:rsid w:val="008E6A6E"/>
    <w:rsid w:val="008E6C9A"/>
    <w:rsid w:val="008E7127"/>
    <w:rsid w:val="008E75E3"/>
    <w:rsid w:val="008E7612"/>
    <w:rsid w:val="008E79D8"/>
    <w:rsid w:val="008F0205"/>
    <w:rsid w:val="008F049F"/>
    <w:rsid w:val="008F13DF"/>
    <w:rsid w:val="008F1901"/>
    <w:rsid w:val="008F2637"/>
    <w:rsid w:val="008F2A3A"/>
    <w:rsid w:val="008F2A8C"/>
    <w:rsid w:val="008F3FAA"/>
    <w:rsid w:val="008F4079"/>
    <w:rsid w:val="008F4A75"/>
    <w:rsid w:val="008F4E70"/>
    <w:rsid w:val="008F5271"/>
    <w:rsid w:val="008F5467"/>
    <w:rsid w:val="008F70C5"/>
    <w:rsid w:val="008F75B3"/>
    <w:rsid w:val="008F75C1"/>
    <w:rsid w:val="008F75DD"/>
    <w:rsid w:val="008F7727"/>
    <w:rsid w:val="0090074D"/>
    <w:rsid w:val="009010EF"/>
    <w:rsid w:val="00901122"/>
    <w:rsid w:val="0090155F"/>
    <w:rsid w:val="00901A28"/>
    <w:rsid w:val="00901D87"/>
    <w:rsid w:val="0090215F"/>
    <w:rsid w:val="00902736"/>
    <w:rsid w:val="00902AF9"/>
    <w:rsid w:val="00902E84"/>
    <w:rsid w:val="00903854"/>
    <w:rsid w:val="00903D13"/>
    <w:rsid w:val="009040B8"/>
    <w:rsid w:val="00904C5D"/>
    <w:rsid w:val="00904EF2"/>
    <w:rsid w:val="00905954"/>
    <w:rsid w:val="009063E8"/>
    <w:rsid w:val="00906BF8"/>
    <w:rsid w:val="0090702C"/>
    <w:rsid w:val="00907256"/>
    <w:rsid w:val="009078FA"/>
    <w:rsid w:val="00907D3C"/>
    <w:rsid w:val="0091015B"/>
    <w:rsid w:val="00910AE9"/>
    <w:rsid w:val="00910BD6"/>
    <w:rsid w:val="00910EFB"/>
    <w:rsid w:val="00911BF7"/>
    <w:rsid w:val="00912D90"/>
    <w:rsid w:val="00912E5A"/>
    <w:rsid w:val="009138FE"/>
    <w:rsid w:val="00914CFA"/>
    <w:rsid w:val="009153B0"/>
    <w:rsid w:val="00915BBD"/>
    <w:rsid w:val="00916821"/>
    <w:rsid w:val="00916971"/>
    <w:rsid w:val="00916CE3"/>
    <w:rsid w:val="00916DEC"/>
    <w:rsid w:val="00917CE8"/>
    <w:rsid w:val="00921163"/>
    <w:rsid w:val="00921DEC"/>
    <w:rsid w:val="00921E02"/>
    <w:rsid w:val="0092206C"/>
    <w:rsid w:val="00922B0B"/>
    <w:rsid w:val="00922D75"/>
    <w:rsid w:val="00923268"/>
    <w:rsid w:val="009232A3"/>
    <w:rsid w:val="0092385D"/>
    <w:rsid w:val="00924478"/>
    <w:rsid w:val="009249A0"/>
    <w:rsid w:val="009249B7"/>
    <w:rsid w:val="00926425"/>
    <w:rsid w:val="0092651D"/>
    <w:rsid w:val="0092723F"/>
    <w:rsid w:val="009276A9"/>
    <w:rsid w:val="009277D8"/>
    <w:rsid w:val="00927AFD"/>
    <w:rsid w:val="0093018C"/>
    <w:rsid w:val="00930732"/>
    <w:rsid w:val="00931422"/>
    <w:rsid w:val="0093208C"/>
    <w:rsid w:val="00932149"/>
    <w:rsid w:val="00933A39"/>
    <w:rsid w:val="00934EB0"/>
    <w:rsid w:val="00934F61"/>
    <w:rsid w:val="009353D7"/>
    <w:rsid w:val="009359D9"/>
    <w:rsid w:val="00936C00"/>
    <w:rsid w:val="00936FED"/>
    <w:rsid w:val="009414F6"/>
    <w:rsid w:val="00941B3F"/>
    <w:rsid w:val="009421BC"/>
    <w:rsid w:val="00943E4F"/>
    <w:rsid w:val="00944028"/>
    <w:rsid w:val="00944685"/>
    <w:rsid w:val="009447B2"/>
    <w:rsid w:val="00944967"/>
    <w:rsid w:val="00944FCC"/>
    <w:rsid w:val="0094504C"/>
    <w:rsid w:val="00945424"/>
    <w:rsid w:val="0094672A"/>
    <w:rsid w:val="00946BC0"/>
    <w:rsid w:val="00946CD9"/>
    <w:rsid w:val="0094725A"/>
    <w:rsid w:val="00947793"/>
    <w:rsid w:val="009502A3"/>
    <w:rsid w:val="00950980"/>
    <w:rsid w:val="00950F68"/>
    <w:rsid w:val="009513E4"/>
    <w:rsid w:val="0095259C"/>
    <w:rsid w:val="0095281D"/>
    <w:rsid w:val="00952F4D"/>
    <w:rsid w:val="00953EB3"/>
    <w:rsid w:val="009543F4"/>
    <w:rsid w:val="00954423"/>
    <w:rsid w:val="00954B9C"/>
    <w:rsid w:val="00954D25"/>
    <w:rsid w:val="0096059A"/>
    <w:rsid w:val="00960DCB"/>
    <w:rsid w:val="009611B4"/>
    <w:rsid w:val="0096126B"/>
    <w:rsid w:val="009614A5"/>
    <w:rsid w:val="009629AD"/>
    <w:rsid w:val="009630B1"/>
    <w:rsid w:val="00963EC0"/>
    <w:rsid w:val="00963F2D"/>
    <w:rsid w:val="0096472A"/>
    <w:rsid w:val="00964764"/>
    <w:rsid w:val="00964823"/>
    <w:rsid w:val="00965535"/>
    <w:rsid w:val="00965976"/>
    <w:rsid w:val="00965C88"/>
    <w:rsid w:val="00965DF1"/>
    <w:rsid w:val="0096639D"/>
    <w:rsid w:val="00966633"/>
    <w:rsid w:val="00966EA0"/>
    <w:rsid w:val="00967035"/>
    <w:rsid w:val="00967D30"/>
    <w:rsid w:val="00967D65"/>
    <w:rsid w:val="0097029D"/>
    <w:rsid w:val="009710B8"/>
    <w:rsid w:val="009712B5"/>
    <w:rsid w:val="0097207F"/>
    <w:rsid w:val="009720FC"/>
    <w:rsid w:val="00972C82"/>
    <w:rsid w:val="00973132"/>
    <w:rsid w:val="00973806"/>
    <w:rsid w:val="00973CC2"/>
    <w:rsid w:val="00973D33"/>
    <w:rsid w:val="00974025"/>
    <w:rsid w:val="009743EC"/>
    <w:rsid w:val="009752B5"/>
    <w:rsid w:val="00975338"/>
    <w:rsid w:val="00975BDA"/>
    <w:rsid w:val="00975D19"/>
    <w:rsid w:val="00976245"/>
    <w:rsid w:val="0097697A"/>
    <w:rsid w:val="00977352"/>
    <w:rsid w:val="009778BA"/>
    <w:rsid w:val="00977927"/>
    <w:rsid w:val="00980150"/>
    <w:rsid w:val="009803D1"/>
    <w:rsid w:val="00980A1E"/>
    <w:rsid w:val="0098144E"/>
    <w:rsid w:val="00981E3E"/>
    <w:rsid w:val="0098251A"/>
    <w:rsid w:val="00982F84"/>
    <w:rsid w:val="00983036"/>
    <w:rsid w:val="0098312E"/>
    <w:rsid w:val="0098471B"/>
    <w:rsid w:val="00984DEB"/>
    <w:rsid w:val="00985B43"/>
    <w:rsid w:val="00986292"/>
    <w:rsid w:val="009865BF"/>
    <w:rsid w:val="0098686D"/>
    <w:rsid w:val="00986B32"/>
    <w:rsid w:val="00987156"/>
    <w:rsid w:val="00987E64"/>
    <w:rsid w:val="00987FF3"/>
    <w:rsid w:val="00990665"/>
    <w:rsid w:val="00991086"/>
    <w:rsid w:val="009923FA"/>
    <w:rsid w:val="00992950"/>
    <w:rsid w:val="00992BAA"/>
    <w:rsid w:val="00992D9A"/>
    <w:rsid w:val="00992EF6"/>
    <w:rsid w:val="00993780"/>
    <w:rsid w:val="00993792"/>
    <w:rsid w:val="00993F38"/>
    <w:rsid w:val="00994BD9"/>
    <w:rsid w:val="009956D7"/>
    <w:rsid w:val="00995DA4"/>
    <w:rsid w:val="00996639"/>
    <w:rsid w:val="009973DB"/>
    <w:rsid w:val="009974AD"/>
    <w:rsid w:val="009A002E"/>
    <w:rsid w:val="009A01DA"/>
    <w:rsid w:val="009A1364"/>
    <w:rsid w:val="009A2C05"/>
    <w:rsid w:val="009A30BB"/>
    <w:rsid w:val="009A3888"/>
    <w:rsid w:val="009A3DB4"/>
    <w:rsid w:val="009A4CC8"/>
    <w:rsid w:val="009A567D"/>
    <w:rsid w:val="009A5E46"/>
    <w:rsid w:val="009A6167"/>
    <w:rsid w:val="009A69B0"/>
    <w:rsid w:val="009A6B66"/>
    <w:rsid w:val="009A78D2"/>
    <w:rsid w:val="009A7A92"/>
    <w:rsid w:val="009B02F1"/>
    <w:rsid w:val="009B04D9"/>
    <w:rsid w:val="009B0B28"/>
    <w:rsid w:val="009B0CF0"/>
    <w:rsid w:val="009B166F"/>
    <w:rsid w:val="009B1B40"/>
    <w:rsid w:val="009B2320"/>
    <w:rsid w:val="009B2705"/>
    <w:rsid w:val="009B2BF2"/>
    <w:rsid w:val="009B2CD9"/>
    <w:rsid w:val="009B2F88"/>
    <w:rsid w:val="009B46A3"/>
    <w:rsid w:val="009B488C"/>
    <w:rsid w:val="009B4C87"/>
    <w:rsid w:val="009B593D"/>
    <w:rsid w:val="009B6285"/>
    <w:rsid w:val="009B6920"/>
    <w:rsid w:val="009B6B83"/>
    <w:rsid w:val="009B7403"/>
    <w:rsid w:val="009B757E"/>
    <w:rsid w:val="009B77FD"/>
    <w:rsid w:val="009B787A"/>
    <w:rsid w:val="009B7EB7"/>
    <w:rsid w:val="009C1580"/>
    <w:rsid w:val="009C1969"/>
    <w:rsid w:val="009C1DF7"/>
    <w:rsid w:val="009C20C6"/>
    <w:rsid w:val="009C2355"/>
    <w:rsid w:val="009C2C80"/>
    <w:rsid w:val="009C47A5"/>
    <w:rsid w:val="009C4953"/>
    <w:rsid w:val="009C4A5E"/>
    <w:rsid w:val="009C4ABB"/>
    <w:rsid w:val="009C4B95"/>
    <w:rsid w:val="009C4CC7"/>
    <w:rsid w:val="009C4DC3"/>
    <w:rsid w:val="009C564A"/>
    <w:rsid w:val="009C5BB9"/>
    <w:rsid w:val="009C66AB"/>
    <w:rsid w:val="009C68CD"/>
    <w:rsid w:val="009C6A62"/>
    <w:rsid w:val="009C6E44"/>
    <w:rsid w:val="009C715F"/>
    <w:rsid w:val="009C740D"/>
    <w:rsid w:val="009D0875"/>
    <w:rsid w:val="009D0C7D"/>
    <w:rsid w:val="009D1414"/>
    <w:rsid w:val="009D2038"/>
    <w:rsid w:val="009D242B"/>
    <w:rsid w:val="009D2B2A"/>
    <w:rsid w:val="009D36A5"/>
    <w:rsid w:val="009D4182"/>
    <w:rsid w:val="009D441D"/>
    <w:rsid w:val="009D4791"/>
    <w:rsid w:val="009D491E"/>
    <w:rsid w:val="009D4925"/>
    <w:rsid w:val="009D6291"/>
    <w:rsid w:val="009D67FB"/>
    <w:rsid w:val="009D76E8"/>
    <w:rsid w:val="009D786C"/>
    <w:rsid w:val="009D7C07"/>
    <w:rsid w:val="009E2083"/>
    <w:rsid w:val="009E2BA2"/>
    <w:rsid w:val="009E3288"/>
    <w:rsid w:val="009E354B"/>
    <w:rsid w:val="009E423F"/>
    <w:rsid w:val="009E5196"/>
    <w:rsid w:val="009E51AA"/>
    <w:rsid w:val="009E52B0"/>
    <w:rsid w:val="009E59A3"/>
    <w:rsid w:val="009E67FE"/>
    <w:rsid w:val="009E7395"/>
    <w:rsid w:val="009F09C5"/>
    <w:rsid w:val="009F1822"/>
    <w:rsid w:val="009F1D8F"/>
    <w:rsid w:val="009F25F3"/>
    <w:rsid w:val="009F2B29"/>
    <w:rsid w:val="009F3554"/>
    <w:rsid w:val="009F3934"/>
    <w:rsid w:val="009F3D84"/>
    <w:rsid w:val="009F446C"/>
    <w:rsid w:val="009F51DB"/>
    <w:rsid w:val="009F54A8"/>
    <w:rsid w:val="009F67A9"/>
    <w:rsid w:val="009F7898"/>
    <w:rsid w:val="009F7A7A"/>
    <w:rsid w:val="009F7C8B"/>
    <w:rsid w:val="00A00098"/>
    <w:rsid w:val="00A0020F"/>
    <w:rsid w:val="00A006F3"/>
    <w:rsid w:val="00A00E07"/>
    <w:rsid w:val="00A016F7"/>
    <w:rsid w:val="00A01A48"/>
    <w:rsid w:val="00A027F7"/>
    <w:rsid w:val="00A034B1"/>
    <w:rsid w:val="00A0356D"/>
    <w:rsid w:val="00A037B2"/>
    <w:rsid w:val="00A03DB7"/>
    <w:rsid w:val="00A04081"/>
    <w:rsid w:val="00A040F5"/>
    <w:rsid w:val="00A0427A"/>
    <w:rsid w:val="00A042E2"/>
    <w:rsid w:val="00A0462F"/>
    <w:rsid w:val="00A04D58"/>
    <w:rsid w:val="00A04E7F"/>
    <w:rsid w:val="00A051BC"/>
    <w:rsid w:val="00A052EB"/>
    <w:rsid w:val="00A05C6D"/>
    <w:rsid w:val="00A06273"/>
    <w:rsid w:val="00A0628E"/>
    <w:rsid w:val="00A06914"/>
    <w:rsid w:val="00A06AF2"/>
    <w:rsid w:val="00A06FFC"/>
    <w:rsid w:val="00A070BA"/>
    <w:rsid w:val="00A071E8"/>
    <w:rsid w:val="00A07535"/>
    <w:rsid w:val="00A07C12"/>
    <w:rsid w:val="00A1017D"/>
    <w:rsid w:val="00A1132B"/>
    <w:rsid w:val="00A11AA8"/>
    <w:rsid w:val="00A12858"/>
    <w:rsid w:val="00A136D8"/>
    <w:rsid w:val="00A14DFA"/>
    <w:rsid w:val="00A14FA3"/>
    <w:rsid w:val="00A15063"/>
    <w:rsid w:val="00A1679B"/>
    <w:rsid w:val="00A172D6"/>
    <w:rsid w:val="00A17D12"/>
    <w:rsid w:val="00A20013"/>
    <w:rsid w:val="00A20593"/>
    <w:rsid w:val="00A2074C"/>
    <w:rsid w:val="00A20905"/>
    <w:rsid w:val="00A21345"/>
    <w:rsid w:val="00A21EB7"/>
    <w:rsid w:val="00A21FBE"/>
    <w:rsid w:val="00A2337C"/>
    <w:rsid w:val="00A24500"/>
    <w:rsid w:val="00A25934"/>
    <w:rsid w:val="00A25C77"/>
    <w:rsid w:val="00A26626"/>
    <w:rsid w:val="00A272F5"/>
    <w:rsid w:val="00A2770E"/>
    <w:rsid w:val="00A30233"/>
    <w:rsid w:val="00A31660"/>
    <w:rsid w:val="00A31925"/>
    <w:rsid w:val="00A32952"/>
    <w:rsid w:val="00A3311D"/>
    <w:rsid w:val="00A33D0C"/>
    <w:rsid w:val="00A34405"/>
    <w:rsid w:val="00A345D7"/>
    <w:rsid w:val="00A347BE"/>
    <w:rsid w:val="00A34907"/>
    <w:rsid w:val="00A34B0E"/>
    <w:rsid w:val="00A34DC0"/>
    <w:rsid w:val="00A3573E"/>
    <w:rsid w:val="00A361F5"/>
    <w:rsid w:val="00A367AB"/>
    <w:rsid w:val="00A374C0"/>
    <w:rsid w:val="00A378B7"/>
    <w:rsid w:val="00A41D72"/>
    <w:rsid w:val="00A42253"/>
    <w:rsid w:val="00A4270F"/>
    <w:rsid w:val="00A42FCE"/>
    <w:rsid w:val="00A4325D"/>
    <w:rsid w:val="00A4346F"/>
    <w:rsid w:val="00A43738"/>
    <w:rsid w:val="00A44033"/>
    <w:rsid w:val="00A4416C"/>
    <w:rsid w:val="00A45130"/>
    <w:rsid w:val="00A457D4"/>
    <w:rsid w:val="00A45D5F"/>
    <w:rsid w:val="00A45F0F"/>
    <w:rsid w:val="00A4625B"/>
    <w:rsid w:val="00A467C5"/>
    <w:rsid w:val="00A4709D"/>
    <w:rsid w:val="00A4726D"/>
    <w:rsid w:val="00A473A5"/>
    <w:rsid w:val="00A4742E"/>
    <w:rsid w:val="00A4798A"/>
    <w:rsid w:val="00A47EDC"/>
    <w:rsid w:val="00A47F16"/>
    <w:rsid w:val="00A500A2"/>
    <w:rsid w:val="00A5158E"/>
    <w:rsid w:val="00A51C4A"/>
    <w:rsid w:val="00A528FB"/>
    <w:rsid w:val="00A52BAD"/>
    <w:rsid w:val="00A5308A"/>
    <w:rsid w:val="00A53098"/>
    <w:rsid w:val="00A53BB9"/>
    <w:rsid w:val="00A53CD8"/>
    <w:rsid w:val="00A53F36"/>
    <w:rsid w:val="00A54463"/>
    <w:rsid w:val="00A546AB"/>
    <w:rsid w:val="00A54891"/>
    <w:rsid w:val="00A54E7E"/>
    <w:rsid w:val="00A55DE4"/>
    <w:rsid w:val="00A564A1"/>
    <w:rsid w:val="00A56650"/>
    <w:rsid w:val="00A56992"/>
    <w:rsid w:val="00A56ABF"/>
    <w:rsid w:val="00A57849"/>
    <w:rsid w:val="00A57E44"/>
    <w:rsid w:val="00A57EBC"/>
    <w:rsid w:val="00A60293"/>
    <w:rsid w:val="00A61057"/>
    <w:rsid w:val="00A6150E"/>
    <w:rsid w:val="00A61F0D"/>
    <w:rsid w:val="00A62262"/>
    <w:rsid w:val="00A62436"/>
    <w:rsid w:val="00A62A96"/>
    <w:rsid w:val="00A62CD4"/>
    <w:rsid w:val="00A62E64"/>
    <w:rsid w:val="00A639D8"/>
    <w:rsid w:val="00A63FCD"/>
    <w:rsid w:val="00A645D1"/>
    <w:rsid w:val="00A65386"/>
    <w:rsid w:val="00A655DC"/>
    <w:rsid w:val="00A659AD"/>
    <w:rsid w:val="00A65C8C"/>
    <w:rsid w:val="00A6625B"/>
    <w:rsid w:val="00A66281"/>
    <w:rsid w:val="00A66A10"/>
    <w:rsid w:val="00A66B9A"/>
    <w:rsid w:val="00A672ED"/>
    <w:rsid w:val="00A67CFE"/>
    <w:rsid w:val="00A70911"/>
    <w:rsid w:val="00A711FE"/>
    <w:rsid w:val="00A7244F"/>
    <w:rsid w:val="00A72966"/>
    <w:rsid w:val="00A72E5D"/>
    <w:rsid w:val="00A73A18"/>
    <w:rsid w:val="00A7402B"/>
    <w:rsid w:val="00A74584"/>
    <w:rsid w:val="00A74BF9"/>
    <w:rsid w:val="00A75C43"/>
    <w:rsid w:val="00A75EE0"/>
    <w:rsid w:val="00A762EC"/>
    <w:rsid w:val="00A7689F"/>
    <w:rsid w:val="00A76E51"/>
    <w:rsid w:val="00A77255"/>
    <w:rsid w:val="00A77796"/>
    <w:rsid w:val="00A803F6"/>
    <w:rsid w:val="00A807A3"/>
    <w:rsid w:val="00A81E52"/>
    <w:rsid w:val="00A82256"/>
    <w:rsid w:val="00A82CB3"/>
    <w:rsid w:val="00A82DB9"/>
    <w:rsid w:val="00A8385C"/>
    <w:rsid w:val="00A84079"/>
    <w:rsid w:val="00A8465F"/>
    <w:rsid w:val="00A850A2"/>
    <w:rsid w:val="00A8633B"/>
    <w:rsid w:val="00A90954"/>
    <w:rsid w:val="00A914F7"/>
    <w:rsid w:val="00A91837"/>
    <w:rsid w:val="00A9190B"/>
    <w:rsid w:val="00A92E23"/>
    <w:rsid w:val="00A93EC2"/>
    <w:rsid w:val="00A942FC"/>
    <w:rsid w:val="00A949C8"/>
    <w:rsid w:val="00A95399"/>
    <w:rsid w:val="00A954B7"/>
    <w:rsid w:val="00A95930"/>
    <w:rsid w:val="00A95A91"/>
    <w:rsid w:val="00A962D1"/>
    <w:rsid w:val="00A96311"/>
    <w:rsid w:val="00A96576"/>
    <w:rsid w:val="00A97184"/>
    <w:rsid w:val="00A979E9"/>
    <w:rsid w:val="00A97A38"/>
    <w:rsid w:val="00A97A78"/>
    <w:rsid w:val="00A97CE6"/>
    <w:rsid w:val="00AA060F"/>
    <w:rsid w:val="00AA0AC1"/>
    <w:rsid w:val="00AA101B"/>
    <w:rsid w:val="00AA1B05"/>
    <w:rsid w:val="00AA1E0E"/>
    <w:rsid w:val="00AA2150"/>
    <w:rsid w:val="00AA257E"/>
    <w:rsid w:val="00AA2A8B"/>
    <w:rsid w:val="00AA3616"/>
    <w:rsid w:val="00AA39D3"/>
    <w:rsid w:val="00AA5C39"/>
    <w:rsid w:val="00AA5C9C"/>
    <w:rsid w:val="00AA6366"/>
    <w:rsid w:val="00AA73B3"/>
    <w:rsid w:val="00AA7452"/>
    <w:rsid w:val="00AA7514"/>
    <w:rsid w:val="00AA78EF"/>
    <w:rsid w:val="00AB00B6"/>
    <w:rsid w:val="00AB028E"/>
    <w:rsid w:val="00AB0C01"/>
    <w:rsid w:val="00AB0EE1"/>
    <w:rsid w:val="00AB1458"/>
    <w:rsid w:val="00AB1EBD"/>
    <w:rsid w:val="00AB227C"/>
    <w:rsid w:val="00AB230D"/>
    <w:rsid w:val="00AB241E"/>
    <w:rsid w:val="00AB2EE7"/>
    <w:rsid w:val="00AB387D"/>
    <w:rsid w:val="00AB3D79"/>
    <w:rsid w:val="00AB3DD7"/>
    <w:rsid w:val="00AB5296"/>
    <w:rsid w:val="00AB5536"/>
    <w:rsid w:val="00AB5543"/>
    <w:rsid w:val="00AB61FB"/>
    <w:rsid w:val="00AB6355"/>
    <w:rsid w:val="00AB7E00"/>
    <w:rsid w:val="00AB7EDD"/>
    <w:rsid w:val="00AC00D0"/>
    <w:rsid w:val="00AC0C44"/>
    <w:rsid w:val="00AC15E2"/>
    <w:rsid w:val="00AC1BAE"/>
    <w:rsid w:val="00AC21B2"/>
    <w:rsid w:val="00AC2B02"/>
    <w:rsid w:val="00AC2EE9"/>
    <w:rsid w:val="00AC3EB9"/>
    <w:rsid w:val="00AC58C8"/>
    <w:rsid w:val="00AC61B7"/>
    <w:rsid w:val="00AC6C7D"/>
    <w:rsid w:val="00AC755A"/>
    <w:rsid w:val="00AC7CD1"/>
    <w:rsid w:val="00AC7D02"/>
    <w:rsid w:val="00AD0DA9"/>
    <w:rsid w:val="00AD1F10"/>
    <w:rsid w:val="00AD21CC"/>
    <w:rsid w:val="00AD24DB"/>
    <w:rsid w:val="00AD287B"/>
    <w:rsid w:val="00AD290D"/>
    <w:rsid w:val="00AD2C53"/>
    <w:rsid w:val="00AD2F3F"/>
    <w:rsid w:val="00AD32E9"/>
    <w:rsid w:val="00AD3AC0"/>
    <w:rsid w:val="00AD4AD2"/>
    <w:rsid w:val="00AD50F4"/>
    <w:rsid w:val="00AD6623"/>
    <w:rsid w:val="00AD6862"/>
    <w:rsid w:val="00AD6EEF"/>
    <w:rsid w:val="00AD7759"/>
    <w:rsid w:val="00AE0A3A"/>
    <w:rsid w:val="00AE0A7F"/>
    <w:rsid w:val="00AE1943"/>
    <w:rsid w:val="00AE19CF"/>
    <w:rsid w:val="00AE1C3E"/>
    <w:rsid w:val="00AE2042"/>
    <w:rsid w:val="00AE208D"/>
    <w:rsid w:val="00AE2B1F"/>
    <w:rsid w:val="00AE30C2"/>
    <w:rsid w:val="00AE3487"/>
    <w:rsid w:val="00AE35AB"/>
    <w:rsid w:val="00AE48B2"/>
    <w:rsid w:val="00AE5A8E"/>
    <w:rsid w:val="00AE61C6"/>
    <w:rsid w:val="00AF01D3"/>
    <w:rsid w:val="00AF07D8"/>
    <w:rsid w:val="00AF11E4"/>
    <w:rsid w:val="00AF320F"/>
    <w:rsid w:val="00AF424C"/>
    <w:rsid w:val="00AF4262"/>
    <w:rsid w:val="00AF44C0"/>
    <w:rsid w:val="00AF457E"/>
    <w:rsid w:val="00AF47E5"/>
    <w:rsid w:val="00AF5A8B"/>
    <w:rsid w:val="00AF6215"/>
    <w:rsid w:val="00AF62C1"/>
    <w:rsid w:val="00AF7952"/>
    <w:rsid w:val="00AF7AA4"/>
    <w:rsid w:val="00AF7DA8"/>
    <w:rsid w:val="00B00243"/>
    <w:rsid w:val="00B00849"/>
    <w:rsid w:val="00B0086F"/>
    <w:rsid w:val="00B00F60"/>
    <w:rsid w:val="00B01519"/>
    <w:rsid w:val="00B015EB"/>
    <w:rsid w:val="00B015F8"/>
    <w:rsid w:val="00B017A6"/>
    <w:rsid w:val="00B02DA7"/>
    <w:rsid w:val="00B02F79"/>
    <w:rsid w:val="00B0337A"/>
    <w:rsid w:val="00B03541"/>
    <w:rsid w:val="00B039EA"/>
    <w:rsid w:val="00B03EAA"/>
    <w:rsid w:val="00B04B08"/>
    <w:rsid w:val="00B062AB"/>
    <w:rsid w:val="00B0743D"/>
    <w:rsid w:val="00B07C5E"/>
    <w:rsid w:val="00B10935"/>
    <w:rsid w:val="00B10BA4"/>
    <w:rsid w:val="00B110E5"/>
    <w:rsid w:val="00B11989"/>
    <w:rsid w:val="00B12296"/>
    <w:rsid w:val="00B130DC"/>
    <w:rsid w:val="00B13F43"/>
    <w:rsid w:val="00B141F9"/>
    <w:rsid w:val="00B154A6"/>
    <w:rsid w:val="00B155FC"/>
    <w:rsid w:val="00B158E6"/>
    <w:rsid w:val="00B16530"/>
    <w:rsid w:val="00B1790A"/>
    <w:rsid w:val="00B17EB3"/>
    <w:rsid w:val="00B207D9"/>
    <w:rsid w:val="00B20F1E"/>
    <w:rsid w:val="00B21620"/>
    <w:rsid w:val="00B21E38"/>
    <w:rsid w:val="00B22099"/>
    <w:rsid w:val="00B22137"/>
    <w:rsid w:val="00B2258D"/>
    <w:rsid w:val="00B23BF0"/>
    <w:rsid w:val="00B24184"/>
    <w:rsid w:val="00B244A0"/>
    <w:rsid w:val="00B24994"/>
    <w:rsid w:val="00B24FC5"/>
    <w:rsid w:val="00B25667"/>
    <w:rsid w:val="00B2737D"/>
    <w:rsid w:val="00B274D6"/>
    <w:rsid w:val="00B30DB1"/>
    <w:rsid w:val="00B311E4"/>
    <w:rsid w:val="00B31AA7"/>
    <w:rsid w:val="00B35497"/>
    <w:rsid w:val="00B35982"/>
    <w:rsid w:val="00B37011"/>
    <w:rsid w:val="00B3720A"/>
    <w:rsid w:val="00B37743"/>
    <w:rsid w:val="00B379C9"/>
    <w:rsid w:val="00B40697"/>
    <w:rsid w:val="00B406A6"/>
    <w:rsid w:val="00B40872"/>
    <w:rsid w:val="00B41EEC"/>
    <w:rsid w:val="00B41F56"/>
    <w:rsid w:val="00B426A4"/>
    <w:rsid w:val="00B429E8"/>
    <w:rsid w:val="00B42CFB"/>
    <w:rsid w:val="00B43DC7"/>
    <w:rsid w:val="00B444F5"/>
    <w:rsid w:val="00B44721"/>
    <w:rsid w:val="00B44C0A"/>
    <w:rsid w:val="00B44E00"/>
    <w:rsid w:val="00B44E52"/>
    <w:rsid w:val="00B46F18"/>
    <w:rsid w:val="00B4761D"/>
    <w:rsid w:val="00B50479"/>
    <w:rsid w:val="00B513EE"/>
    <w:rsid w:val="00B51B11"/>
    <w:rsid w:val="00B521CC"/>
    <w:rsid w:val="00B52746"/>
    <w:rsid w:val="00B5295A"/>
    <w:rsid w:val="00B535D1"/>
    <w:rsid w:val="00B53EA6"/>
    <w:rsid w:val="00B5473B"/>
    <w:rsid w:val="00B5477C"/>
    <w:rsid w:val="00B54E0F"/>
    <w:rsid w:val="00B54F80"/>
    <w:rsid w:val="00B558EF"/>
    <w:rsid w:val="00B5731F"/>
    <w:rsid w:val="00B575B1"/>
    <w:rsid w:val="00B57BAD"/>
    <w:rsid w:val="00B607B9"/>
    <w:rsid w:val="00B6148D"/>
    <w:rsid w:val="00B62ACA"/>
    <w:rsid w:val="00B62C47"/>
    <w:rsid w:val="00B62CA6"/>
    <w:rsid w:val="00B62E58"/>
    <w:rsid w:val="00B63BC9"/>
    <w:rsid w:val="00B64B3B"/>
    <w:rsid w:val="00B64F4A"/>
    <w:rsid w:val="00B657E2"/>
    <w:rsid w:val="00B65E7F"/>
    <w:rsid w:val="00B65F08"/>
    <w:rsid w:val="00B66340"/>
    <w:rsid w:val="00B664AB"/>
    <w:rsid w:val="00B66BBC"/>
    <w:rsid w:val="00B679DE"/>
    <w:rsid w:val="00B67A1C"/>
    <w:rsid w:val="00B702BC"/>
    <w:rsid w:val="00B7092D"/>
    <w:rsid w:val="00B70932"/>
    <w:rsid w:val="00B71BE3"/>
    <w:rsid w:val="00B721D7"/>
    <w:rsid w:val="00B72697"/>
    <w:rsid w:val="00B72A07"/>
    <w:rsid w:val="00B7335E"/>
    <w:rsid w:val="00B73755"/>
    <w:rsid w:val="00B73B14"/>
    <w:rsid w:val="00B73FBE"/>
    <w:rsid w:val="00B74BD6"/>
    <w:rsid w:val="00B74FB6"/>
    <w:rsid w:val="00B7532F"/>
    <w:rsid w:val="00B7622D"/>
    <w:rsid w:val="00B77334"/>
    <w:rsid w:val="00B81639"/>
    <w:rsid w:val="00B8191B"/>
    <w:rsid w:val="00B827DC"/>
    <w:rsid w:val="00B82B7D"/>
    <w:rsid w:val="00B834E4"/>
    <w:rsid w:val="00B84025"/>
    <w:rsid w:val="00B84AA3"/>
    <w:rsid w:val="00B8516F"/>
    <w:rsid w:val="00B851AD"/>
    <w:rsid w:val="00B852D0"/>
    <w:rsid w:val="00B86088"/>
    <w:rsid w:val="00B86E2E"/>
    <w:rsid w:val="00B8792D"/>
    <w:rsid w:val="00B87BB5"/>
    <w:rsid w:val="00B9083A"/>
    <w:rsid w:val="00B908F2"/>
    <w:rsid w:val="00B90C70"/>
    <w:rsid w:val="00B90F9F"/>
    <w:rsid w:val="00B90FC7"/>
    <w:rsid w:val="00B914CE"/>
    <w:rsid w:val="00B91992"/>
    <w:rsid w:val="00B92523"/>
    <w:rsid w:val="00B92583"/>
    <w:rsid w:val="00B925FC"/>
    <w:rsid w:val="00B9279B"/>
    <w:rsid w:val="00B9317C"/>
    <w:rsid w:val="00B936DE"/>
    <w:rsid w:val="00B937E9"/>
    <w:rsid w:val="00B93899"/>
    <w:rsid w:val="00B93B9D"/>
    <w:rsid w:val="00B94B13"/>
    <w:rsid w:val="00B95DDF"/>
    <w:rsid w:val="00B96C5F"/>
    <w:rsid w:val="00B96C9C"/>
    <w:rsid w:val="00B973A5"/>
    <w:rsid w:val="00BA08A6"/>
    <w:rsid w:val="00BA0A4D"/>
    <w:rsid w:val="00BA13AC"/>
    <w:rsid w:val="00BA1A61"/>
    <w:rsid w:val="00BA1C26"/>
    <w:rsid w:val="00BA25D6"/>
    <w:rsid w:val="00BA41F3"/>
    <w:rsid w:val="00BA50B7"/>
    <w:rsid w:val="00BA542C"/>
    <w:rsid w:val="00BA5B14"/>
    <w:rsid w:val="00BA5D04"/>
    <w:rsid w:val="00BA65B3"/>
    <w:rsid w:val="00BA6D60"/>
    <w:rsid w:val="00BA771E"/>
    <w:rsid w:val="00BA7837"/>
    <w:rsid w:val="00BA7D64"/>
    <w:rsid w:val="00BB08C2"/>
    <w:rsid w:val="00BB0AC8"/>
    <w:rsid w:val="00BB19A4"/>
    <w:rsid w:val="00BB1F2F"/>
    <w:rsid w:val="00BB2B72"/>
    <w:rsid w:val="00BB30A4"/>
    <w:rsid w:val="00BB3E06"/>
    <w:rsid w:val="00BB3E5C"/>
    <w:rsid w:val="00BB4E87"/>
    <w:rsid w:val="00BB5148"/>
    <w:rsid w:val="00BB5A66"/>
    <w:rsid w:val="00BB5E09"/>
    <w:rsid w:val="00BB5E45"/>
    <w:rsid w:val="00BB65AE"/>
    <w:rsid w:val="00BB7066"/>
    <w:rsid w:val="00BB742E"/>
    <w:rsid w:val="00BB746B"/>
    <w:rsid w:val="00BB793E"/>
    <w:rsid w:val="00BC04D7"/>
    <w:rsid w:val="00BC0CAD"/>
    <w:rsid w:val="00BC0D65"/>
    <w:rsid w:val="00BC0DC2"/>
    <w:rsid w:val="00BC135A"/>
    <w:rsid w:val="00BC20FD"/>
    <w:rsid w:val="00BC241A"/>
    <w:rsid w:val="00BC2443"/>
    <w:rsid w:val="00BC2A21"/>
    <w:rsid w:val="00BC3F26"/>
    <w:rsid w:val="00BC44CD"/>
    <w:rsid w:val="00BC6009"/>
    <w:rsid w:val="00BC629B"/>
    <w:rsid w:val="00BC6807"/>
    <w:rsid w:val="00BC6D5D"/>
    <w:rsid w:val="00BC6EC9"/>
    <w:rsid w:val="00BC76C7"/>
    <w:rsid w:val="00BC7B47"/>
    <w:rsid w:val="00BD05FD"/>
    <w:rsid w:val="00BD0BDD"/>
    <w:rsid w:val="00BD0CC1"/>
    <w:rsid w:val="00BD0D6A"/>
    <w:rsid w:val="00BD145A"/>
    <w:rsid w:val="00BD1544"/>
    <w:rsid w:val="00BD2019"/>
    <w:rsid w:val="00BD2C51"/>
    <w:rsid w:val="00BD3682"/>
    <w:rsid w:val="00BD4507"/>
    <w:rsid w:val="00BD47C2"/>
    <w:rsid w:val="00BD4948"/>
    <w:rsid w:val="00BD523A"/>
    <w:rsid w:val="00BD5AAA"/>
    <w:rsid w:val="00BD5CD6"/>
    <w:rsid w:val="00BD6696"/>
    <w:rsid w:val="00BD7DD4"/>
    <w:rsid w:val="00BE05C1"/>
    <w:rsid w:val="00BE061B"/>
    <w:rsid w:val="00BE0ADC"/>
    <w:rsid w:val="00BE0CC3"/>
    <w:rsid w:val="00BE1FEE"/>
    <w:rsid w:val="00BE2191"/>
    <w:rsid w:val="00BE256B"/>
    <w:rsid w:val="00BE423D"/>
    <w:rsid w:val="00BE4CBE"/>
    <w:rsid w:val="00BE54F6"/>
    <w:rsid w:val="00BE5C51"/>
    <w:rsid w:val="00BE6272"/>
    <w:rsid w:val="00BE640A"/>
    <w:rsid w:val="00BE677F"/>
    <w:rsid w:val="00BE69C8"/>
    <w:rsid w:val="00BE766C"/>
    <w:rsid w:val="00BE7790"/>
    <w:rsid w:val="00BE7A67"/>
    <w:rsid w:val="00BF05EE"/>
    <w:rsid w:val="00BF096E"/>
    <w:rsid w:val="00BF10FA"/>
    <w:rsid w:val="00BF1721"/>
    <w:rsid w:val="00BF1787"/>
    <w:rsid w:val="00BF3A5A"/>
    <w:rsid w:val="00BF4BB6"/>
    <w:rsid w:val="00BF5246"/>
    <w:rsid w:val="00BF5664"/>
    <w:rsid w:val="00BF68C6"/>
    <w:rsid w:val="00BF6EDB"/>
    <w:rsid w:val="00BF78B1"/>
    <w:rsid w:val="00C004D5"/>
    <w:rsid w:val="00C00EDA"/>
    <w:rsid w:val="00C02303"/>
    <w:rsid w:val="00C0278C"/>
    <w:rsid w:val="00C035F6"/>
    <w:rsid w:val="00C03B63"/>
    <w:rsid w:val="00C03B81"/>
    <w:rsid w:val="00C040C0"/>
    <w:rsid w:val="00C04393"/>
    <w:rsid w:val="00C04653"/>
    <w:rsid w:val="00C0593D"/>
    <w:rsid w:val="00C07063"/>
    <w:rsid w:val="00C07173"/>
    <w:rsid w:val="00C07667"/>
    <w:rsid w:val="00C10267"/>
    <w:rsid w:val="00C10AF1"/>
    <w:rsid w:val="00C10CAB"/>
    <w:rsid w:val="00C10DF3"/>
    <w:rsid w:val="00C113C3"/>
    <w:rsid w:val="00C14662"/>
    <w:rsid w:val="00C1474F"/>
    <w:rsid w:val="00C14B40"/>
    <w:rsid w:val="00C1560A"/>
    <w:rsid w:val="00C16616"/>
    <w:rsid w:val="00C1674B"/>
    <w:rsid w:val="00C16C3F"/>
    <w:rsid w:val="00C174B9"/>
    <w:rsid w:val="00C17866"/>
    <w:rsid w:val="00C17C3A"/>
    <w:rsid w:val="00C213A8"/>
    <w:rsid w:val="00C21873"/>
    <w:rsid w:val="00C21E38"/>
    <w:rsid w:val="00C22BA5"/>
    <w:rsid w:val="00C22D6C"/>
    <w:rsid w:val="00C238E8"/>
    <w:rsid w:val="00C23B68"/>
    <w:rsid w:val="00C241C7"/>
    <w:rsid w:val="00C24358"/>
    <w:rsid w:val="00C24423"/>
    <w:rsid w:val="00C24A15"/>
    <w:rsid w:val="00C24DE4"/>
    <w:rsid w:val="00C25BF1"/>
    <w:rsid w:val="00C25FE5"/>
    <w:rsid w:val="00C27271"/>
    <w:rsid w:val="00C27954"/>
    <w:rsid w:val="00C300D9"/>
    <w:rsid w:val="00C30706"/>
    <w:rsid w:val="00C30FEA"/>
    <w:rsid w:val="00C3109B"/>
    <w:rsid w:val="00C310F5"/>
    <w:rsid w:val="00C322CD"/>
    <w:rsid w:val="00C32FD0"/>
    <w:rsid w:val="00C33A99"/>
    <w:rsid w:val="00C34323"/>
    <w:rsid w:val="00C357A9"/>
    <w:rsid w:val="00C35B19"/>
    <w:rsid w:val="00C362E7"/>
    <w:rsid w:val="00C363CE"/>
    <w:rsid w:val="00C36E31"/>
    <w:rsid w:val="00C377B4"/>
    <w:rsid w:val="00C37D97"/>
    <w:rsid w:val="00C41A83"/>
    <w:rsid w:val="00C430CF"/>
    <w:rsid w:val="00C441D8"/>
    <w:rsid w:val="00C44570"/>
    <w:rsid w:val="00C45375"/>
    <w:rsid w:val="00C4613A"/>
    <w:rsid w:val="00C4659E"/>
    <w:rsid w:val="00C46977"/>
    <w:rsid w:val="00C46A6C"/>
    <w:rsid w:val="00C46AB6"/>
    <w:rsid w:val="00C470C4"/>
    <w:rsid w:val="00C47988"/>
    <w:rsid w:val="00C47FA1"/>
    <w:rsid w:val="00C5177A"/>
    <w:rsid w:val="00C51A10"/>
    <w:rsid w:val="00C51D0B"/>
    <w:rsid w:val="00C52A8E"/>
    <w:rsid w:val="00C52CF3"/>
    <w:rsid w:val="00C536BD"/>
    <w:rsid w:val="00C54B6A"/>
    <w:rsid w:val="00C55096"/>
    <w:rsid w:val="00C551B1"/>
    <w:rsid w:val="00C55B75"/>
    <w:rsid w:val="00C56B40"/>
    <w:rsid w:val="00C57667"/>
    <w:rsid w:val="00C57B09"/>
    <w:rsid w:val="00C57E02"/>
    <w:rsid w:val="00C57F96"/>
    <w:rsid w:val="00C60104"/>
    <w:rsid w:val="00C6015B"/>
    <w:rsid w:val="00C61F87"/>
    <w:rsid w:val="00C62E10"/>
    <w:rsid w:val="00C63B1E"/>
    <w:rsid w:val="00C63E58"/>
    <w:rsid w:val="00C645BE"/>
    <w:rsid w:val="00C645D0"/>
    <w:rsid w:val="00C646D1"/>
    <w:rsid w:val="00C647D9"/>
    <w:rsid w:val="00C64A45"/>
    <w:rsid w:val="00C64FC7"/>
    <w:rsid w:val="00C66B97"/>
    <w:rsid w:val="00C66D53"/>
    <w:rsid w:val="00C6719E"/>
    <w:rsid w:val="00C67978"/>
    <w:rsid w:val="00C67C31"/>
    <w:rsid w:val="00C67DFA"/>
    <w:rsid w:val="00C67F21"/>
    <w:rsid w:val="00C71347"/>
    <w:rsid w:val="00C71370"/>
    <w:rsid w:val="00C71C6C"/>
    <w:rsid w:val="00C72E9E"/>
    <w:rsid w:val="00C72FF3"/>
    <w:rsid w:val="00C73086"/>
    <w:rsid w:val="00C730DE"/>
    <w:rsid w:val="00C735EC"/>
    <w:rsid w:val="00C738F8"/>
    <w:rsid w:val="00C7528F"/>
    <w:rsid w:val="00C75695"/>
    <w:rsid w:val="00C756A1"/>
    <w:rsid w:val="00C76E86"/>
    <w:rsid w:val="00C76F71"/>
    <w:rsid w:val="00C776F3"/>
    <w:rsid w:val="00C77795"/>
    <w:rsid w:val="00C77CDE"/>
    <w:rsid w:val="00C80307"/>
    <w:rsid w:val="00C8049A"/>
    <w:rsid w:val="00C81B65"/>
    <w:rsid w:val="00C81CA8"/>
    <w:rsid w:val="00C82D28"/>
    <w:rsid w:val="00C847FC"/>
    <w:rsid w:val="00C84CC0"/>
    <w:rsid w:val="00C85A79"/>
    <w:rsid w:val="00C85B15"/>
    <w:rsid w:val="00C86E60"/>
    <w:rsid w:val="00C87201"/>
    <w:rsid w:val="00C87880"/>
    <w:rsid w:val="00C90F63"/>
    <w:rsid w:val="00C9117D"/>
    <w:rsid w:val="00C911AB"/>
    <w:rsid w:val="00C91F59"/>
    <w:rsid w:val="00C9245F"/>
    <w:rsid w:val="00C92CF8"/>
    <w:rsid w:val="00C933DD"/>
    <w:rsid w:val="00C933FC"/>
    <w:rsid w:val="00C93519"/>
    <w:rsid w:val="00C93933"/>
    <w:rsid w:val="00C941ED"/>
    <w:rsid w:val="00C94757"/>
    <w:rsid w:val="00C95AD8"/>
    <w:rsid w:val="00C962B7"/>
    <w:rsid w:val="00C96A74"/>
    <w:rsid w:val="00C96BFA"/>
    <w:rsid w:val="00C975DE"/>
    <w:rsid w:val="00C979BC"/>
    <w:rsid w:val="00CA0598"/>
    <w:rsid w:val="00CA1C4F"/>
    <w:rsid w:val="00CA23C3"/>
    <w:rsid w:val="00CA2752"/>
    <w:rsid w:val="00CA2850"/>
    <w:rsid w:val="00CA293C"/>
    <w:rsid w:val="00CA2A4E"/>
    <w:rsid w:val="00CA30BD"/>
    <w:rsid w:val="00CA31DE"/>
    <w:rsid w:val="00CA33D2"/>
    <w:rsid w:val="00CA3415"/>
    <w:rsid w:val="00CA3C08"/>
    <w:rsid w:val="00CA451C"/>
    <w:rsid w:val="00CA46E0"/>
    <w:rsid w:val="00CA487A"/>
    <w:rsid w:val="00CA555B"/>
    <w:rsid w:val="00CA5736"/>
    <w:rsid w:val="00CA6AA3"/>
    <w:rsid w:val="00CA6ACF"/>
    <w:rsid w:val="00CB0138"/>
    <w:rsid w:val="00CB029B"/>
    <w:rsid w:val="00CB0628"/>
    <w:rsid w:val="00CB1E15"/>
    <w:rsid w:val="00CB222E"/>
    <w:rsid w:val="00CB24D2"/>
    <w:rsid w:val="00CB3790"/>
    <w:rsid w:val="00CB39F9"/>
    <w:rsid w:val="00CB4008"/>
    <w:rsid w:val="00CB50AE"/>
    <w:rsid w:val="00CB551B"/>
    <w:rsid w:val="00CB55ED"/>
    <w:rsid w:val="00CB5E6D"/>
    <w:rsid w:val="00CB6100"/>
    <w:rsid w:val="00CB65E0"/>
    <w:rsid w:val="00CB6D1D"/>
    <w:rsid w:val="00CB6E1C"/>
    <w:rsid w:val="00CB7911"/>
    <w:rsid w:val="00CB7C64"/>
    <w:rsid w:val="00CB7CBF"/>
    <w:rsid w:val="00CB7E0B"/>
    <w:rsid w:val="00CB7E8F"/>
    <w:rsid w:val="00CC057B"/>
    <w:rsid w:val="00CC081B"/>
    <w:rsid w:val="00CC0A37"/>
    <w:rsid w:val="00CC0AEA"/>
    <w:rsid w:val="00CC1570"/>
    <w:rsid w:val="00CC1AAB"/>
    <w:rsid w:val="00CC1FC3"/>
    <w:rsid w:val="00CC224F"/>
    <w:rsid w:val="00CC24DA"/>
    <w:rsid w:val="00CC2B24"/>
    <w:rsid w:val="00CC2CFA"/>
    <w:rsid w:val="00CC3237"/>
    <w:rsid w:val="00CC3357"/>
    <w:rsid w:val="00CC33E6"/>
    <w:rsid w:val="00CC4038"/>
    <w:rsid w:val="00CC4C6C"/>
    <w:rsid w:val="00CC59F8"/>
    <w:rsid w:val="00CC5BF4"/>
    <w:rsid w:val="00CC5CE3"/>
    <w:rsid w:val="00CC6170"/>
    <w:rsid w:val="00CC699B"/>
    <w:rsid w:val="00CC7BF3"/>
    <w:rsid w:val="00CD09C2"/>
    <w:rsid w:val="00CD105E"/>
    <w:rsid w:val="00CD1256"/>
    <w:rsid w:val="00CD135A"/>
    <w:rsid w:val="00CD1DAE"/>
    <w:rsid w:val="00CD2C50"/>
    <w:rsid w:val="00CD366C"/>
    <w:rsid w:val="00CD3B2E"/>
    <w:rsid w:val="00CD50D9"/>
    <w:rsid w:val="00CD527F"/>
    <w:rsid w:val="00CD5497"/>
    <w:rsid w:val="00CD67EC"/>
    <w:rsid w:val="00CD6CF4"/>
    <w:rsid w:val="00CD752B"/>
    <w:rsid w:val="00CE09FB"/>
    <w:rsid w:val="00CE22FD"/>
    <w:rsid w:val="00CE2587"/>
    <w:rsid w:val="00CE28CE"/>
    <w:rsid w:val="00CE2B1B"/>
    <w:rsid w:val="00CE2C8F"/>
    <w:rsid w:val="00CE3927"/>
    <w:rsid w:val="00CE3AFC"/>
    <w:rsid w:val="00CE3B12"/>
    <w:rsid w:val="00CE3BAD"/>
    <w:rsid w:val="00CE3CEC"/>
    <w:rsid w:val="00CE4428"/>
    <w:rsid w:val="00CE44BB"/>
    <w:rsid w:val="00CE4751"/>
    <w:rsid w:val="00CE4A21"/>
    <w:rsid w:val="00CE4E11"/>
    <w:rsid w:val="00CE52E2"/>
    <w:rsid w:val="00CE5A08"/>
    <w:rsid w:val="00CE5E2A"/>
    <w:rsid w:val="00CE616F"/>
    <w:rsid w:val="00CE667D"/>
    <w:rsid w:val="00CE67CB"/>
    <w:rsid w:val="00CE6961"/>
    <w:rsid w:val="00CE6C42"/>
    <w:rsid w:val="00CE6D3B"/>
    <w:rsid w:val="00CF0CFF"/>
    <w:rsid w:val="00CF18E1"/>
    <w:rsid w:val="00CF2E94"/>
    <w:rsid w:val="00CF36C7"/>
    <w:rsid w:val="00CF3CC3"/>
    <w:rsid w:val="00CF40EC"/>
    <w:rsid w:val="00CF4228"/>
    <w:rsid w:val="00CF4256"/>
    <w:rsid w:val="00CF43BB"/>
    <w:rsid w:val="00CF4504"/>
    <w:rsid w:val="00CF50A4"/>
    <w:rsid w:val="00CF5714"/>
    <w:rsid w:val="00CF5BA9"/>
    <w:rsid w:val="00CF61DF"/>
    <w:rsid w:val="00CF63D6"/>
    <w:rsid w:val="00CF73DD"/>
    <w:rsid w:val="00CF740D"/>
    <w:rsid w:val="00CF7616"/>
    <w:rsid w:val="00D003A1"/>
    <w:rsid w:val="00D0069C"/>
    <w:rsid w:val="00D01B08"/>
    <w:rsid w:val="00D0221B"/>
    <w:rsid w:val="00D026A0"/>
    <w:rsid w:val="00D02B7C"/>
    <w:rsid w:val="00D02D32"/>
    <w:rsid w:val="00D02DC0"/>
    <w:rsid w:val="00D0309A"/>
    <w:rsid w:val="00D037E3"/>
    <w:rsid w:val="00D040BD"/>
    <w:rsid w:val="00D04651"/>
    <w:rsid w:val="00D0536F"/>
    <w:rsid w:val="00D056F2"/>
    <w:rsid w:val="00D05EC3"/>
    <w:rsid w:val="00D06264"/>
    <w:rsid w:val="00D0680E"/>
    <w:rsid w:val="00D06D75"/>
    <w:rsid w:val="00D10F73"/>
    <w:rsid w:val="00D11A86"/>
    <w:rsid w:val="00D129AC"/>
    <w:rsid w:val="00D1309F"/>
    <w:rsid w:val="00D13E09"/>
    <w:rsid w:val="00D13E63"/>
    <w:rsid w:val="00D15269"/>
    <w:rsid w:val="00D153DC"/>
    <w:rsid w:val="00D157FB"/>
    <w:rsid w:val="00D15BD4"/>
    <w:rsid w:val="00D1606D"/>
    <w:rsid w:val="00D16575"/>
    <w:rsid w:val="00D16DC9"/>
    <w:rsid w:val="00D1761D"/>
    <w:rsid w:val="00D21587"/>
    <w:rsid w:val="00D224E6"/>
    <w:rsid w:val="00D22AC4"/>
    <w:rsid w:val="00D22CDE"/>
    <w:rsid w:val="00D22F80"/>
    <w:rsid w:val="00D2324B"/>
    <w:rsid w:val="00D233EC"/>
    <w:rsid w:val="00D236E4"/>
    <w:rsid w:val="00D2375C"/>
    <w:rsid w:val="00D23A64"/>
    <w:rsid w:val="00D246A5"/>
    <w:rsid w:val="00D24736"/>
    <w:rsid w:val="00D26261"/>
    <w:rsid w:val="00D2674E"/>
    <w:rsid w:val="00D26A56"/>
    <w:rsid w:val="00D2745C"/>
    <w:rsid w:val="00D30004"/>
    <w:rsid w:val="00D3008A"/>
    <w:rsid w:val="00D3031D"/>
    <w:rsid w:val="00D304E7"/>
    <w:rsid w:val="00D3107B"/>
    <w:rsid w:val="00D318B0"/>
    <w:rsid w:val="00D31E34"/>
    <w:rsid w:val="00D32174"/>
    <w:rsid w:val="00D3226A"/>
    <w:rsid w:val="00D325FD"/>
    <w:rsid w:val="00D338E5"/>
    <w:rsid w:val="00D33D3B"/>
    <w:rsid w:val="00D33D75"/>
    <w:rsid w:val="00D347D2"/>
    <w:rsid w:val="00D34B01"/>
    <w:rsid w:val="00D35C26"/>
    <w:rsid w:val="00D37581"/>
    <w:rsid w:val="00D405A5"/>
    <w:rsid w:val="00D413FC"/>
    <w:rsid w:val="00D41B68"/>
    <w:rsid w:val="00D425B2"/>
    <w:rsid w:val="00D436FE"/>
    <w:rsid w:val="00D4374C"/>
    <w:rsid w:val="00D43BD4"/>
    <w:rsid w:val="00D443D6"/>
    <w:rsid w:val="00D44447"/>
    <w:rsid w:val="00D45214"/>
    <w:rsid w:val="00D454F0"/>
    <w:rsid w:val="00D45564"/>
    <w:rsid w:val="00D45F7F"/>
    <w:rsid w:val="00D45FFD"/>
    <w:rsid w:val="00D467AA"/>
    <w:rsid w:val="00D46D7C"/>
    <w:rsid w:val="00D47512"/>
    <w:rsid w:val="00D47B46"/>
    <w:rsid w:val="00D501F2"/>
    <w:rsid w:val="00D50912"/>
    <w:rsid w:val="00D50D45"/>
    <w:rsid w:val="00D50DB1"/>
    <w:rsid w:val="00D50E98"/>
    <w:rsid w:val="00D51516"/>
    <w:rsid w:val="00D518BC"/>
    <w:rsid w:val="00D51B16"/>
    <w:rsid w:val="00D51D84"/>
    <w:rsid w:val="00D534C0"/>
    <w:rsid w:val="00D536E8"/>
    <w:rsid w:val="00D54240"/>
    <w:rsid w:val="00D5493F"/>
    <w:rsid w:val="00D57CF0"/>
    <w:rsid w:val="00D61D3F"/>
    <w:rsid w:val="00D62033"/>
    <w:rsid w:val="00D62704"/>
    <w:rsid w:val="00D628AF"/>
    <w:rsid w:val="00D63267"/>
    <w:rsid w:val="00D632B5"/>
    <w:rsid w:val="00D63ABF"/>
    <w:rsid w:val="00D63D80"/>
    <w:rsid w:val="00D64472"/>
    <w:rsid w:val="00D65228"/>
    <w:rsid w:val="00D673C1"/>
    <w:rsid w:val="00D701D1"/>
    <w:rsid w:val="00D70773"/>
    <w:rsid w:val="00D7114A"/>
    <w:rsid w:val="00D71B81"/>
    <w:rsid w:val="00D72C54"/>
    <w:rsid w:val="00D74104"/>
    <w:rsid w:val="00D74554"/>
    <w:rsid w:val="00D74E2F"/>
    <w:rsid w:val="00D75B0F"/>
    <w:rsid w:val="00D765FC"/>
    <w:rsid w:val="00D76977"/>
    <w:rsid w:val="00D779D2"/>
    <w:rsid w:val="00D779F1"/>
    <w:rsid w:val="00D77A22"/>
    <w:rsid w:val="00D77A82"/>
    <w:rsid w:val="00D80392"/>
    <w:rsid w:val="00D80674"/>
    <w:rsid w:val="00D81824"/>
    <w:rsid w:val="00D826F6"/>
    <w:rsid w:val="00D8282A"/>
    <w:rsid w:val="00D82B0A"/>
    <w:rsid w:val="00D83C1F"/>
    <w:rsid w:val="00D843B3"/>
    <w:rsid w:val="00D84F67"/>
    <w:rsid w:val="00D853C5"/>
    <w:rsid w:val="00D85624"/>
    <w:rsid w:val="00D85F59"/>
    <w:rsid w:val="00D862AC"/>
    <w:rsid w:val="00D867F0"/>
    <w:rsid w:val="00D875AC"/>
    <w:rsid w:val="00D87AC1"/>
    <w:rsid w:val="00D87BF1"/>
    <w:rsid w:val="00D87EFF"/>
    <w:rsid w:val="00D91F70"/>
    <w:rsid w:val="00D92CB8"/>
    <w:rsid w:val="00D92D99"/>
    <w:rsid w:val="00D93517"/>
    <w:rsid w:val="00D93CD6"/>
    <w:rsid w:val="00D952EA"/>
    <w:rsid w:val="00D95B24"/>
    <w:rsid w:val="00D95FA8"/>
    <w:rsid w:val="00D961AC"/>
    <w:rsid w:val="00D96937"/>
    <w:rsid w:val="00D97817"/>
    <w:rsid w:val="00D9790A"/>
    <w:rsid w:val="00D97DA9"/>
    <w:rsid w:val="00DA02F3"/>
    <w:rsid w:val="00DA0F19"/>
    <w:rsid w:val="00DA1046"/>
    <w:rsid w:val="00DA1952"/>
    <w:rsid w:val="00DA1D68"/>
    <w:rsid w:val="00DA2468"/>
    <w:rsid w:val="00DA2E6C"/>
    <w:rsid w:val="00DA321C"/>
    <w:rsid w:val="00DA56C2"/>
    <w:rsid w:val="00DA58EA"/>
    <w:rsid w:val="00DA5C56"/>
    <w:rsid w:val="00DA69CE"/>
    <w:rsid w:val="00DA7153"/>
    <w:rsid w:val="00DB1AB1"/>
    <w:rsid w:val="00DB26B3"/>
    <w:rsid w:val="00DB274F"/>
    <w:rsid w:val="00DB2A78"/>
    <w:rsid w:val="00DB33AF"/>
    <w:rsid w:val="00DB51DC"/>
    <w:rsid w:val="00DB5D65"/>
    <w:rsid w:val="00DB5DCF"/>
    <w:rsid w:val="00DB61D0"/>
    <w:rsid w:val="00DB669F"/>
    <w:rsid w:val="00DB66EA"/>
    <w:rsid w:val="00DB6912"/>
    <w:rsid w:val="00DB6B48"/>
    <w:rsid w:val="00DB6BE0"/>
    <w:rsid w:val="00DB6DB0"/>
    <w:rsid w:val="00DB760E"/>
    <w:rsid w:val="00DB78CC"/>
    <w:rsid w:val="00DB7A93"/>
    <w:rsid w:val="00DC022B"/>
    <w:rsid w:val="00DC0326"/>
    <w:rsid w:val="00DC0A37"/>
    <w:rsid w:val="00DC10EB"/>
    <w:rsid w:val="00DC179A"/>
    <w:rsid w:val="00DC1833"/>
    <w:rsid w:val="00DC2136"/>
    <w:rsid w:val="00DC33F3"/>
    <w:rsid w:val="00DC3C2B"/>
    <w:rsid w:val="00DC3E42"/>
    <w:rsid w:val="00DC4461"/>
    <w:rsid w:val="00DC4FA8"/>
    <w:rsid w:val="00DC55F7"/>
    <w:rsid w:val="00DC6E38"/>
    <w:rsid w:val="00DC77EE"/>
    <w:rsid w:val="00DD014A"/>
    <w:rsid w:val="00DD04B2"/>
    <w:rsid w:val="00DD0540"/>
    <w:rsid w:val="00DD0CEF"/>
    <w:rsid w:val="00DD0EFA"/>
    <w:rsid w:val="00DD1129"/>
    <w:rsid w:val="00DD1CE3"/>
    <w:rsid w:val="00DD1FAD"/>
    <w:rsid w:val="00DD20C9"/>
    <w:rsid w:val="00DD2599"/>
    <w:rsid w:val="00DD269E"/>
    <w:rsid w:val="00DD26AE"/>
    <w:rsid w:val="00DD29AB"/>
    <w:rsid w:val="00DD2CEB"/>
    <w:rsid w:val="00DD39AE"/>
    <w:rsid w:val="00DD3AFD"/>
    <w:rsid w:val="00DD49F8"/>
    <w:rsid w:val="00DD4DE8"/>
    <w:rsid w:val="00DD50C8"/>
    <w:rsid w:val="00DD7097"/>
    <w:rsid w:val="00DD789D"/>
    <w:rsid w:val="00DD7BEA"/>
    <w:rsid w:val="00DE0429"/>
    <w:rsid w:val="00DE08F4"/>
    <w:rsid w:val="00DE09E8"/>
    <w:rsid w:val="00DE0DA6"/>
    <w:rsid w:val="00DE27CF"/>
    <w:rsid w:val="00DE2F11"/>
    <w:rsid w:val="00DE3147"/>
    <w:rsid w:val="00DE33A3"/>
    <w:rsid w:val="00DE48BB"/>
    <w:rsid w:val="00DE4A9F"/>
    <w:rsid w:val="00DE4BBB"/>
    <w:rsid w:val="00DE5A18"/>
    <w:rsid w:val="00DE5DC9"/>
    <w:rsid w:val="00DE64DC"/>
    <w:rsid w:val="00DE6F8B"/>
    <w:rsid w:val="00DE78AD"/>
    <w:rsid w:val="00DE7B94"/>
    <w:rsid w:val="00DE7C99"/>
    <w:rsid w:val="00DF0537"/>
    <w:rsid w:val="00DF0952"/>
    <w:rsid w:val="00DF1B8A"/>
    <w:rsid w:val="00DF1BE3"/>
    <w:rsid w:val="00DF31DB"/>
    <w:rsid w:val="00DF37BF"/>
    <w:rsid w:val="00DF3ADB"/>
    <w:rsid w:val="00DF3BE2"/>
    <w:rsid w:val="00DF3D23"/>
    <w:rsid w:val="00DF3E6C"/>
    <w:rsid w:val="00DF3F54"/>
    <w:rsid w:val="00DF52F4"/>
    <w:rsid w:val="00DF5505"/>
    <w:rsid w:val="00DF5553"/>
    <w:rsid w:val="00DF5911"/>
    <w:rsid w:val="00DF5A2D"/>
    <w:rsid w:val="00DF5A61"/>
    <w:rsid w:val="00DF6CC8"/>
    <w:rsid w:val="00DF6EA5"/>
    <w:rsid w:val="00DF7BB2"/>
    <w:rsid w:val="00E006C6"/>
    <w:rsid w:val="00E00967"/>
    <w:rsid w:val="00E01337"/>
    <w:rsid w:val="00E02DE6"/>
    <w:rsid w:val="00E04606"/>
    <w:rsid w:val="00E04A98"/>
    <w:rsid w:val="00E04FCB"/>
    <w:rsid w:val="00E05977"/>
    <w:rsid w:val="00E05D6D"/>
    <w:rsid w:val="00E06F91"/>
    <w:rsid w:val="00E07392"/>
    <w:rsid w:val="00E105F4"/>
    <w:rsid w:val="00E11772"/>
    <w:rsid w:val="00E12219"/>
    <w:rsid w:val="00E12DD5"/>
    <w:rsid w:val="00E134E3"/>
    <w:rsid w:val="00E1449F"/>
    <w:rsid w:val="00E14818"/>
    <w:rsid w:val="00E1496D"/>
    <w:rsid w:val="00E157A5"/>
    <w:rsid w:val="00E15EB7"/>
    <w:rsid w:val="00E16071"/>
    <w:rsid w:val="00E164FE"/>
    <w:rsid w:val="00E169B0"/>
    <w:rsid w:val="00E169CD"/>
    <w:rsid w:val="00E17A36"/>
    <w:rsid w:val="00E20655"/>
    <w:rsid w:val="00E20E70"/>
    <w:rsid w:val="00E21287"/>
    <w:rsid w:val="00E2374A"/>
    <w:rsid w:val="00E23E80"/>
    <w:rsid w:val="00E24457"/>
    <w:rsid w:val="00E2498F"/>
    <w:rsid w:val="00E25028"/>
    <w:rsid w:val="00E25646"/>
    <w:rsid w:val="00E25F29"/>
    <w:rsid w:val="00E26770"/>
    <w:rsid w:val="00E26D38"/>
    <w:rsid w:val="00E26F67"/>
    <w:rsid w:val="00E27138"/>
    <w:rsid w:val="00E277DC"/>
    <w:rsid w:val="00E30024"/>
    <w:rsid w:val="00E30443"/>
    <w:rsid w:val="00E30458"/>
    <w:rsid w:val="00E30AFA"/>
    <w:rsid w:val="00E30BE9"/>
    <w:rsid w:val="00E31AB5"/>
    <w:rsid w:val="00E321C4"/>
    <w:rsid w:val="00E325ED"/>
    <w:rsid w:val="00E3280E"/>
    <w:rsid w:val="00E32A51"/>
    <w:rsid w:val="00E33163"/>
    <w:rsid w:val="00E33621"/>
    <w:rsid w:val="00E338C9"/>
    <w:rsid w:val="00E33914"/>
    <w:rsid w:val="00E34176"/>
    <w:rsid w:val="00E34988"/>
    <w:rsid w:val="00E349EB"/>
    <w:rsid w:val="00E35619"/>
    <w:rsid w:val="00E35E7F"/>
    <w:rsid w:val="00E36422"/>
    <w:rsid w:val="00E36512"/>
    <w:rsid w:val="00E3671C"/>
    <w:rsid w:val="00E36B6B"/>
    <w:rsid w:val="00E37007"/>
    <w:rsid w:val="00E37A2E"/>
    <w:rsid w:val="00E37F01"/>
    <w:rsid w:val="00E40FE9"/>
    <w:rsid w:val="00E417B2"/>
    <w:rsid w:val="00E41A55"/>
    <w:rsid w:val="00E41A6C"/>
    <w:rsid w:val="00E41C15"/>
    <w:rsid w:val="00E42A61"/>
    <w:rsid w:val="00E43327"/>
    <w:rsid w:val="00E44EEC"/>
    <w:rsid w:val="00E45371"/>
    <w:rsid w:val="00E454DE"/>
    <w:rsid w:val="00E46CF3"/>
    <w:rsid w:val="00E46F89"/>
    <w:rsid w:val="00E50183"/>
    <w:rsid w:val="00E50687"/>
    <w:rsid w:val="00E50B34"/>
    <w:rsid w:val="00E50C44"/>
    <w:rsid w:val="00E50F9A"/>
    <w:rsid w:val="00E51F6F"/>
    <w:rsid w:val="00E521C1"/>
    <w:rsid w:val="00E52F08"/>
    <w:rsid w:val="00E536C9"/>
    <w:rsid w:val="00E542E2"/>
    <w:rsid w:val="00E546C0"/>
    <w:rsid w:val="00E549AE"/>
    <w:rsid w:val="00E54C30"/>
    <w:rsid w:val="00E54FE7"/>
    <w:rsid w:val="00E557A0"/>
    <w:rsid w:val="00E562B9"/>
    <w:rsid w:val="00E563DF"/>
    <w:rsid w:val="00E56688"/>
    <w:rsid w:val="00E566A8"/>
    <w:rsid w:val="00E57C05"/>
    <w:rsid w:val="00E57E8D"/>
    <w:rsid w:val="00E57F5F"/>
    <w:rsid w:val="00E606A1"/>
    <w:rsid w:val="00E60CA4"/>
    <w:rsid w:val="00E60FAE"/>
    <w:rsid w:val="00E622C2"/>
    <w:rsid w:val="00E6302E"/>
    <w:rsid w:val="00E63B7A"/>
    <w:rsid w:val="00E63D9D"/>
    <w:rsid w:val="00E64239"/>
    <w:rsid w:val="00E642E2"/>
    <w:rsid w:val="00E6478D"/>
    <w:rsid w:val="00E647A1"/>
    <w:rsid w:val="00E64F57"/>
    <w:rsid w:val="00E65B76"/>
    <w:rsid w:val="00E66388"/>
    <w:rsid w:val="00E66DA2"/>
    <w:rsid w:val="00E674C9"/>
    <w:rsid w:val="00E6773A"/>
    <w:rsid w:val="00E67819"/>
    <w:rsid w:val="00E678A6"/>
    <w:rsid w:val="00E678F4"/>
    <w:rsid w:val="00E67B6C"/>
    <w:rsid w:val="00E71D11"/>
    <w:rsid w:val="00E7257E"/>
    <w:rsid w:val="00E73360"/>
    <w:rsid w:val="00E737FF"/>
    <w:rsid w:val="00E73F8D"/>
    <w:rsid w:val="00E74A29"/>
    <w:rsid w:val="00E74E84"/>
    <w:rsid w:val="00E75DD3"/>
    <w:rsid w:val="00E75EF3"/>
    <w:rsid w:val="00E7631C"/>
    <w:rsid w:val="00E770AA"/>
    <w:rsid w:val="00E77421"/>
    <w:rsid w:val="00E77971"/>
    <w:rsid w:val="00E804B4"/>
    <w:rsid w:val="00E80601"/>
    <w:rsid w:val="00E80ABD"/>
    <w:rsid w:val="00E80D18"/>
    <w:rsid w:val="00E80F64"/>
    <w:rsid w:val="00E81586"/>
    <w:rsid w:val="00E81F00"/>
    <w:rsid w:val="00E824C2"/>
    <w:rsid w:val="00E8252D"/>
    <w:rsid w:val="00E82A80"/>
    <w:rsid w:val="00E835A5"/>
    <w:rsid w:val="00E84051"/>
    <w:rsid w:val="00E841C1"/>
    <w:rsid w:val="00E8423F"/>
    <w:rsid w:val="00E85097"/>
    <w:rsid w:val="00E85B39"/>
    <w:rsid w:val="00E85B98"/>
    <w:rsid w:val="00E8638C"/>
    <w:rsid w:val="00E867D6"/>
    <w:rsid w:val="00E86B79"/>
    <w:rsid w:val="00E86C08"/>
    <w:rsid w:val="00E87618"/>
    <w:rsid w:val="00E8770E"/>
    <w:rsid w:val="00E90041"/>
    <w:rsid w:val="00E901AD"/>
    <w:rsid w:val="00E90EEB"/>
    <w:rsid w:val="00E924CF"/>
    <w:rsid w:val="00E931BA"/>
    <w:rsid w:val="00E93C41"/>
    <w:rsid w:val="00E93E16"/>
    <w:rsid w:val="00E94D00"/>
    <w:rsid w:val="00E94FAE"/>
    <w:rsid w:val="00E9577E"/>
    <w:rsid w:val="00E95B83"/>
    <w:rsid w:val="00E9602C"/>
    <w:rsid w:val="00E96068"/>
    <w:rsid w:val="00E961D9"/>
    <w:rsid w:val="00E96300"/>
    <w:rsid w:val="00E96F70"/>
    <w:rsid w:val="00E96F94"/>
    <w:rsid w:val="00E97AB6"/>
    <w:rsid w:val="00E97DB9"/>
    <w:rsid w:val="00EA0527"/>
    <w:rsid w:val="00EA0A3F"/>
    <w:rsid w:val="00EA2C76"/>
    <w:rsid w:val="00EA3081"/>
    <w:rsid w:val="00EA3198"/>
    <w:rsid w:val="00EA3513"/>
    <w:rsid w:val="00EA36B3"/>
    <w:rsid w:val="00EA3731"/>
    <w:rsid w:val="00EA3C5A"/>
    <w:rsid w:val="00EA3EFF"/>
    <w:rsid w:val="00EA4519"/>
    <w:rsid w:val="00EA4769"/>
    <w:rsid w:val="00EA4794"/>
    <w:rsid w:val="00EA5C4A"/>
    <w:rsid w:val="00EA5CA4"/>
    <w:rsid w:val="00EA6646"/>
    <w:rsid w:val="00EA711D"/>
    <w:rsid w:val="00EA7FCD"/>
    <w:rsid w:val="00EB0170"/>
    <w:rsid w:val="00EB02C9"/>
    <w:rsid w:val="00EB08D0"/>
    <w:rsid w:val="00EB0C8D"/>
    <w:rsid w:val="00EB0D8A"/>
    <w:rsid w:val="00EB1495"/>
    <w:rsid w:val="00EB1A0E"/>
    <w:rsid w:val="00EB1CEB"/>
    <w:rsid w:val="00EB240C"/>
    <w:rsid w:val="00EB258D"/>
    <w:rsid w:val="00EB3204"/>
    <w:rsid w:val="00EB3FA1"/>
    <w:rsid w:val="00EB49D9"/>
    <w:rsid w:val="00EB5519"/>
    <w:rsid w:val="00EB582C"/>
    <w:rsid w:val="00EB5FD0"/>
    <w:rsid w:val="00EB6E0C"/>
    <w:rsid w:val="00EB6E80"/>
    <w:rsid w:val="00EB6FF1"/>
    <w:rsid w:val="00EB7132"/>
    <w:rsid w:val="00EB7256"/>
    <w:rsid w:val="00EB761D"/>
    <w:rsid w:val="00EC00A2"/>
    <w:rsid w:val="00EC13E7"/>
    <w:rsid w:val="00EC18B0"/>
    <w:rsid w:val="00EC202B"/>
    <w:rsid w:val="00EC341A"/>
    <w:rsid w:val="00EC482C"/>
    <w:rsid w:val="00EC5B8A"/>
    <w:rsid w:val="00EC5D26"/>
    <w:rsid w:val="00EC6D87"/>
    <w:rsid w:val="00EC745E"/>
    <w:rsid w:val="00EC75F8"/>
    <w:rsid w:val="00EC7AA3"/>
    <w:rsid w:val="00EC7BEE"/>
    <w:rsid w:val="00ED03BD"/>
    <w:rsid w:val="00ED0A25"/>
    <w:rsid w:val="00ED0B29"/>
    <w:rsid w:val="00ED0EEF"/>
    <w:rsid w:val="00ED10A1"/>
    <w:rsid w:val="00ED1B25"/>
    <w:rsid w:val="00ED1B28"/>
    <w:rsid w:val="00ED2BBF"/>
    <w:rsid w:val="00ED3A6A"/>
    <w:rsid w:val="00ED40DD"/>
    <w:rsid w:val="00ED4432"/>
    <w:rsid w:val="00ED4FE9"/>
    <w:rsid w:val="00ED50B8"/>
    <w:rsid w:val="00ED5366"/>
    <w:rsid w:val="00ED5B93"/>
    <w:rsid w:val="00ED5ED8"/>
    <w:rsid w:val="00ED60C2"/>
    <w:rsid w:val="00ED6C90"/>
    <w:rsid w:val="00ED6C97"/>
    <w:rsid w:val="00ED7279"/>
    <w:rsid w:val="00ED72CD"/>
    <w:rsid w:val="00EE0173"/>
    <w:rsid w:val="00EE026C"/>
    <w:rsid w:val="00EE1914"/>
    <w:rsid w:val="00EE1E08"/>
    <w:rsid w:val="00EE2038"/>
    <w:rsid w:val="00EE2B21"/>
    <w:rsid w:val="00EE2DB6"/>
    <w:rsid w:val="00EE30BA"/>
    <w:rsid w:val="00EE43BC"/>
    <w:rsid w:val="00EE4F69"/>
    <w:rsid w:val="00EE5730"/>
    <w:rsid w:val="00EE6CC9"/>
    <w:rsid w:val="00EE6E35"/>
    <w:rsid w:val="00EE6F5B"/>
    <w:rsid w:val="00EE6FAE"/>
    <w:rsid w:val="00EE74A9"/>
    <w:rsid w:val="00EE7A72"/>
    <w:rsid w:val="00EF02C7"/>
    <w:rsid w:val="00EF05B5"/>
    <w:rsid w:val="00EF06B7"/>
    <w:rsid w:val="00EF1006"/>
    <w:rsid w:val="00EF2E74"/>
    <w:rsid w:val="00EF39A0"/>
    <w:rsid w:val="00EF4D69"/>
    <w:rsid w:val="00EF5B09"/>
    <w:rsid w:val="00EF7EA3"/>
    <w:rsid w:val="00F006ED"/>
    <w:rsid w:val="00F00F5A"/>
    <w:rsid w:val="00F00FAF"/>
    <w:rsid w:val="00F01013"/>
    <w:rsid w:val="00F01DE2"/>
    <w:rsid w:val="00F02850"/>
    <w:rsid w:val="00F03DF9"/>
    <w:rsid w:val="00F04096"/>
    <w:rsid w:val="00F0464D"/>
    <w:rsid w:val="00F04FB7"/>
    <w:rsid w:val="00F0595C"/>
    <w:rsid w:val="00F0777E"/>
    <w:rsid w:val="00F07FF9"/>
    <w:rsid w:val="00F10119"/>
    <w:rsid w:val="00F10141"/>
    <w:rsid w:val="00F10674"/>
    <w:rsid w:val="00F10D93"/>
    <w:rsid w:val="00F10E69"/>
    <w:rsid w:val="00F11971"/>
    <w:rsid w:val="00F11A9D"/>
    <w:rsid w:val="00F126D7"/>
    <w:rsid w:val="00F136A6"/>
    <w:rsid w:val="00F13C78"/>
    <w:rsid w:val="00F14C92"/>
    <w:rsid w:val="00F1552A"/>
    <w:rsid w:val="00F155CF"/>
    <w:rsid w:val="00F15BBD"/>
    <w:rsid w:val="00F15C31"/>
    <w:rsid w:val="00F15CA6"/>
    <w:rsid w:val="00F17BCB"/>
    <w:rsid w:val="00F17C4F"/>
    <w:rsid w:val="00F20B16"/>
    <w:rsid w:val="00F21091"/>
    <w:rsid w:val="00F21404"/>
    <w:rsid w:val="00F21D73"/>
    <w:rsid w:val="00F228C2"/>
    <w:rsid w:val="00F22BEF"/>
    <w:rsid w:val="00F23588"/>
    <w:rsid w:val="00F243C7"/>
    <w:rsid w:val="00F24763"/>
    <w:rsid w:val="00F260A9"/>
    <w:rsid w:val="00F2622C"/>
    <w:rsid w:val="00F266B7"/>
    <w:rsid w:val="00F27614"/>
    <w:rsid w:val="00F301B0"/>
    <w:rsid w:val="00F30656"/>
    <w:rsid w:val="00F312F2"/>
    <w:rsid w:val="00F31B08"/>
    <w:rsid w:val="00F32718"/>
    <w:rsid w:val="00F32BD2"/>
    <w:rsid w:val="00F32BFD"/>
    <w:rsid w:val="00F32C1D"/>
    <w:rsid w:val="00F32F6E"/>
    <w:rsid w:val="00F33B30"/>
    <w:rsid w:val="00F33D7B"/>
    <w:rsid w:val="00F34C98"/>
    <w:rsid w:val="00F34D5A"/>
    <w:rsid w:val="00F35460"/>
    <w:rsid w:val="00F36895"/>
    <w:rsid w:val="00F369D2"/>
    <w:rsid w:val="00F36C88"/>
    <w:rsid w:val="00F37445"/>
    <w:rsid w:val="00F37FC0"/>
    <w:rsid w:val="00F418F5"/>
    <w:rsid w:val="00F424D4"/>
    <w:rsid w:val="00F42E25"/>
    <w:rsid w:val="00F434BB"/>
    <w:rsid w:val="00F439A4"/>
    <w:rsid w:val="00F4579A"/>
    <w:rsid w:val="00F470D8"/>
    <w:rsid w:val="00F474A9"/>
    <w:rsid w:val="00F475E0"/>
    <w:rsid w:val="00F47A15"/>
    <w:rsid w:val="00F47B45"/>
    <w:rsid w:val="00F47F97"/>
    <w:rsid w:val="00F50232"/>
    <w:rsid w:val="00F50F20"/>
    <w:rsid w:val="00F5117C"/>
    <w:rsid w:val="00F512BE"/>
    <w:rsid w:val="00F51350"/>
    <w:rsid w:val="00F51842"/>
    <w:rsid w:val="00F51A8B"/>
    <w:rsid w:val="00F53092"/>
    <w:rsid w:val="00F5309B"/>
    <w:rsid w:val="00F5353B"/>
    <w:rsid w:val="00F535CB"/>
    <w:rsid w:val="00F54889"/>
    <w:rsid w:val="00F54A3C"/>
    <w:rsid w:val="00F55027"/>
    <w:rsid w:val="00F55139"/>
    <w:rsid w:val="00F552C5"/>
    <w:rsid w:val="00F55E3E"/>
    <w:rsid w:val="00F560AE"/>
    <w:rsid w:val="00F57C0B"/>
    <w:rsid w:val="00F60101"/>
    <w:rsid w:val="00F60798"/>
    <w:rsid w:val="00F60F3F"/>
    <w:rsid w:val="00F6123A"/>
    <w:rsid w:val="00F61A67"/>
    <w:rsid w:val="00F61C11"/>
    <w:rsid w:val="00F62F6A"/>
    <w:rsid w:val="00F62F77"/>
    <w:rsid w:val="00F63787"/>
    <w:rsid w:val="00F63B4B"/>
    <w:rsid w:val="00F63F64"/>
    <w:rsid w:val="00F654C2"/>
    <w:rsid w:val="00F6585B"/>
    <w:rsid w:val="00F66003"/>
    <w:rsid w:val="00F66947"/>
    <w:rsid w:val="00F6790F"/>
    <w:rsid w:val="00F67DF1"/>
    <w:rsid w:val="00F67E1B"/>
    <w:rsid w:val="00F700B8"/>
    <w:rsid w:val="00F70299"/>
    <w:rsid w:val="00F704DE"/>
    <w:rsid w:val="00F71CE2"/>
    <w:rsid w:val="00F7203F"/>
    <w:rsid w:val="00F7259E"/>
    <w:rsid w:val="00F7310E"/>
    <w:rsid w:val="00F749D9"/>
    <w:rsid w:val="00F7583D"/>
    <w:rsid w:val="00F75C77"/>
    <w:rsid w:val="00F75C8B"/>
    <w:rsid w:val="00F75F9A"/>
    <w:rsid w:val="00F76206"/>
    <w:rsid w:val="00F76296"/>
    <w:rsid w:val="00F76329"/>
    <w:rsid w:val="00F76350"/>
    <w:rsid w:val="00F76A67"/>
    <w:rsid w:val="00F76BAC"/>
    <w:rsid w:val="00F76DD2"/>
    <w:rsid w:val="00F773B7"/>
    <w:rsid w:val="00F774D9"/>
    <w:rsid w:val="00F77F17"/>
    <w:rsid w:val="00F8040D"/>
    <w:rsid w:val="00F80FF7"/>
    <w:rsid w:val="00F8142E"/>
    <w:rsid w:val="00F81E80"/>
    <w:rsid w:val="00F824CD"/>
    <w:rsid w:val="00F825E6"/>
    <w:rsid w:val="00F82C6B"/>
    <w:rsid w:val="00F83406"/>
    <w:rsid w:val="00F83871"/>
    <w:rsid w:val="00F8413D"/>
    <w:rsid w:val="00F84302"/>
    <w:rsid w:val="00F848A6"/>
    <w:rsid w:val="00F84CB3"/>
    <w:rsid w:val="00F84EF3"/>
    <w:rsid w:val="00F85D32"/>
    <w:rsid w:val="00F8668C"/>
    <w:rsid w:val="00F874DA"/>
    <w:rsid w:val="00F8781A"/>
    <w:rsid w:val="00F90006"/>
    <w:rsid w:val="00F90123"/>
    <w:rsid w:val="00F911D5"/>
    <w:rsid w:val="00F921E9"/>
    <w:rsid w:val="00F928B9"/>
    <w:rsid w:val="00F93931"/>
    <w:rsid w:val="00F9458A"/>
    <w:rsid w:val="00F94AFB"/>
    <w:rsid w:val="00F94B9C"/>
    <w:rsid w:val="00F95A40"/>
    <w:rsid w:val="00F96565"/>
    <w:rsid w:val="00F97E03"/>
    <w:rsid w:val="00FA1071"/>
    <w:rsid w:val="00FA13DE"/>
    <w:rsid w:val="00FA16FE"/>
    <w:rsid w:val="00FA1F03"/>
    <w:rsid w:val="00FA2747"/>
    <w:rsid w:val="00FA2D4D"/>
    <w:rsid w:val="00FA39B9"/>
    <w:rsid w:val="00FA3C25"/>
    <w:rsid w:val="00FA3FC4"/>
    <w:rsid w:val="00FA42BF"/>
    <w:rsid w:val="00FA4C7E"/>
    <w:rsid w:val="00FA51D8"/>
    <w:rsid w:val="00FA5422"/>
    <w:rsid w:val="00FA569B"/>
    <w:rsid w:val="00FA56B7"/>
    <w:rsid w:val="00FA626F"/>
    <w:rsid w:val="00FA6FF5"/>
    <w:rsid w:val="00FA7822"/>
    <w:rsid w:val="00FA7F6D"/>
    <w:rsid w:val="00FB002A"/>
    <w:rsid w:val="00FB0AE1"/>
    <w:rsid w:val="00FB0BDC"/>
    <w:rsid w:val="00FB2751"/>
    <w:rsid w:val="00FB28F1"/>
    <w:rsid w:val="00FB29E5"/>
    <w:rsid w:val="00FB2C0D"/>
    <w:rsid w:val="00FB30AF"/>
    <w:rsid w:val="00FB31E9"/>
    <w:rsid w:val="00FB36EB"/>
    <w:rsid w:val="00FB4546"/>
    <w:rsid w:val="00FB486A"/>
    <w:rsid w:val="00FB4EB2"/>
    <w:rsid w:val="00FB523E"/>
    <w:rsid w:val="00FB545A"/>
    <w:rsid w:val="00FB689E"/>
    <w:rsid w:val="00FB6940"/>
    <w:rsid w:val="00FB6B07"/>
    <w:rsid w:val="00FB6F4D"/>
    <w:rsid w:val="00FB740E"/>
    <w:rsid w:val="00FB75A9"/>
    <w:rsid w:val="00FB7A50"/>
    <w:rsid w:val="00FB7BF0"/>
    <w:rsid w:val="00FC05F4"/>
    <w:rsid w:val="00FC1519"/>
    <w:rsid w:val="00FC1547"/>
    <w:rsid w:val="00FC19A9"/>
    <w:rsid w:val="00FC2073"/>
    <w:rsid w:val="00FC2B45"/>
    <w:rsid w:val="00FC2FBA"/>
    <w:rsid w:val="00FC3172"/>
    <w:rsid w:val="00FC32C2"/>
    <w:rsid w:val="00FC33EE"/>
    <w:rsid w:val="00FC3411"/>
    <w:rsid w:val="00FC3513"/>
    <w:rsid w:val="00FC3CEC"/>
    <w:rsid w:val="00FC4991"/>
    <w:rsid w:val="00FC4BB9"/>
    <w:rsid w:val="00FC5ABB"/>
    <w:rsid w:val="00FC6B5E"/>
    <w:rsid w:val="00FC6BA0"/>
    <w:rsid w:val="00FC7131"/>
    <w:rsid w:val="00FC748B"/>
    <w:rsid w:val="00FD081D"/>
    <w:rsid w:val="00FD0CC8"/>
    <w:rsid w:val="00FD136A"/>
    <w:rsid w:val="00FD137B"/>
    <w:rsid w:val="00FD1688"/>
    <w:rsid w:val="00FD19CA"/>
    <w:rsid w:val="00FD1A91"/>
    <w:rsid w:val="00FD364B"/>
    <w:rsid w:val="00FD3ADD"/>
    <w:rsid w:val="00FD42C6"/>
    <w:rsid w:val="00FD42E9"/>
    <w:rsid w:val="00FD44DA"/>
    <w:rsid w:val="00FD45F8"/>
    <w:rsid w:val="00FD4B96"/>
    <w:rsid w:val="00FD504C"/>
    <w:rsid w:val="00FD5E33"/>
    <w:rsid w:val="00FD6CE7"/>
    <w:rsid w:val="00FD747A"/>
    <w:rsid w:val="00FD780D"/>
    <w:rsid w:val="00FD7B1E"/>
    <w:rsid w:val="00FE0327"/>
    <w:rsid w:val="00FE06F5"/>
    <w:rsid w:val="00FE079D"/>
    <w:rsid w:val="00FE0EAE"/>
    <w:rsid w:val="00FE188C"/>
    <w:rsid w:val="00FE1CF3"/>
    <w:rsid w:val="00FE2493"/>
    <w:rsid w:val="00FE302D"/>
    <w:rsid w:val="00FE30C4"/>
    <w:rsid w:val="00FE3C00"/>
    <w:rsid w:val="00FE3DEE"/>
    <w:rsid w:val="00FE3EC1"/>
    <w:rsid w:val="00FE4055"/>
    <w:rsid w:val="00FE4930"/>
    <w:rsid w:val="00FE6248"/>
    <w:rsid w:val="00FE659C"/>
    <w:rsid w:val="00FE702A"/>
    <w:rsid w:val="00FE7CA3"/>
    <w:rsid w:val="00FE7F66"/>
    <w:rsid w:val="00FF0427"/>
    <w:rsid w:val="00FF08A8"/>
    <w:rsid w:val="00FF0E45"/>
    <w:rsid w:val="00FF14B3"/>
    <w:rsid w:val="00FF1C45"/>
    <w:rsid w:val="00FF23BE"/>
    <w:rsid w:val="00FF27B3"/>
    <w:rsid w:val="00FF3731"/>
    <w:rsid w:val="00FF3AA5"/>
    <w:rsid w:val="00FF4814"/>
    <w:rsid w:val="00FF4CD7"/>
    <w:rsid w:val="00FF6AD4"/>
    <w:rsid w:val="00FF7265"/>
    <w:rsid w:val="00FF759C"/>
    <w:rsid w:val="00FF7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57642420-7861-41F5-A69C-7BFA94737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99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5570"/>
    <w:pPr>
      <w:suppressAutoHyphens/>
    </w:pPr>
    <w:rPr>
      <w:sz w:val="24"/>
      <w:szCs w:val="24"/>
      <w:lang w:eastAsia="ar-SA"/>
    </w:rPr>
  </w:style>
  <w:style w:type="paragraph" w:styleId="Nagwek1">
    <w:name w:val="heading 1"/>
    <w:aliases w:val="11,12,13,14,15,111,121,131,16,112,122,132,17,113,123,133,18,114,124,134,141,151,1111,1211,1311,161,1121,1221,1321,171,1131,1231,1331,19,115,125,135,142,152,1112,1212,1312,162,1122,1222,1322,172,1132,1232,1332,H1,heading 1"/>
    <w:basedOn w:val="Normalny"/>
    <w:next w:val="Normalny"/>
    <w:link w:val="Nagwek1Znak"/>
    <w:qFormat/>
    <w:rsid w:val="002A7AF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2A7AF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aliases w:val="H3-Heading 3,3,l3.3,h3,l3,list 3"/>
    <w:basedOn w:val="Normalny"/>
    <w:next w:val="Normalny"/>
    <w:link w:val="Nagwek3Znak"/>
    <w:qFormat/>
    <w:rsid w:val="002A7AF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2A7AF2"/>
    <w:pPr>
      <w:keepNext/>
      <w:spacing w:after="120"/>
      <w:ind w:left="357" w:firstLine="352"/>
      <w:jc w:val="both"/>
      <w:outlineLvl w:val="3"/>
    </w:pPr>
    <w:rPr>
      <w:rFonts w:ascii="Arial" w:hAnsi="Arial"/>
      <w:b/>
    </w:rPr>
  </w:style>
  <w:style w:type="paragraph" w:styleId="Nagwek5">
    <w:name w:val="heading 5"/>
    <w:basedOn w:val="Normalny"/>
    <w:next w:val="Normalny"/>
    <w:link w:val="Nagwek5Znak"/>
    <w:qFormat/>
    <w:rsid w:val="002A7AF2"/>
    <w:pPr>
      <w:keepNext/>
      <w:ind w:firstLine="360"/>
      <w:outlineLvl w:val="4"/>
    </w:pPr>
    <w:rPr>
      <w:b/>
    </w:rPr>
  </w:style>
  <w:style w:type="paragraph" w:styleId="Nagwek6">
    <w:name w:val="heading 6"/>
    <w:basedOn w:val="Normalny"/>
    <w:next w:val="Normalny"/>
    <w:link w:val="Nagwek6Znak"/>
    <w:qFormat/>
    <w:rsid w:val="002A7AF2"/>
    <w:pPr>
      <w:keepNext/>
      <w:jc w:val="center"/>
      <w:outlineLvl w:val="5"/>
    </w:pPr>
    <w:rPr>
      <w:rFonts w:ascii="Arial" w:hAnsi="Arial"/>
      <w:b/>
      <w:sz w:val="22"/>
    </w:rPr>
  </w:style>
  <w:style w:type="paragraph" w:styleId="Nagwek7">
    <w:name w:val="heading 7"/>
    <w:basedOn w:val="Normalny"/>
    <w:next w:val="Normalny"/>
    <w:link w:val="Nagwek7Znak"/>
    <w:qFormat/>
    <w:rsid w:val="002A7AF2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qFormat/>
    <w:rsid w:val="00F84CB3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qFormat/>
    <w:rsid w:val="002A7AF2"/>
    <w:pPr>
      <w:keepNext/>
      <w:numPr>
        <w:numId w:val="4"/>
      </w:numPr>
      <w:tabs>
        <w:tab w:val="right" w:pos="284"/>
        <w:tab w:val="left" w:pos="408"/>
      </w:tabs>
      <w:suppressAutoHyphens w:val="0"/>
      <w:jc w:val="both"/>
      <w:outlineLvl w:val="8"/>
    </w:pPr>
    <w:rPr>
      <w:rFonts w:ascii="Arial" w:hAnsi="Arial"/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ZnakZnak">
    <w:name w:val="Standard Znak Znak"/>
    <w:rsid w:val="002A7AF2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Tytu">
    <w:name w:val="Tytu?"/>
    <w:basedOn w:val="StandardZnakZnak"/>
    <w:next w:val="Podtytu"/>
    <w:rsid w:val="002A7AF2"/>
    <w:pPr>
      <w:jc w:val="center"/>
    </w:pPr>
    <w:rPr>
      <w:rFonts w:ascii="Arial" w:hAnsi="Arial" w:cs="Arial"/>
      <w:b/>
      <w:bCs/>
    </w:rPr>
  </w:style>
  <w:style w:type="paragraph" w:customStyle="1" w:styleId="Nagwek">
    <w:name w:val="Nag?ówek"/>
    <w:basedOn w:val="StandardZnakZnak"/>
    <w:next w:val="Obszartekstu"/>
    <w:rsid w:val="002A7AF2"/>
    <w:pPr>
      <w:tabs>
        <w:tab w:val="center" w:pos="4536"/>
        <w:tab w:val="right" w:pos="9072"/>
      </w:tabs>
    </w:pPr>
  </w:style>
  <w:style w:type="paragraph" w:customStyle="1" w:styleId="Obszartekstu">
    <w:name w:val="Obszar tekstu"/>
    <w:basedOn w:val="StandardZnakZnak"/>
    <w:rsid w:val="002A7AF2"/>
    <w:pPr>
      <w:jc w:val="both"/>
    </w:pPr>
    <w:rPr>
      <w:rFonts w:ascii="Arial" w:hAnsi="Arial" w:cs="Arial"/>
      <w:sz w:val="22"/>
      <w:szCs w:val="22"/>
    </w:rPr>
  </w:style>
  <w:style w:type="paragraph" w:customStyle="1" w:styleId="Podtytu">
    <w:name w:val="Podtytu?"/>
    <w:basedOn w:val="Nagwek"/>
    <w:next w:val="Obszartekstu"/>
    <w:rsid w:val="002A7AF2"/>
    <w:pPr>
      <w:jc w:val="center"/>
    </w:pPr>
    <w:rPr>
      <w:i/>
      <w:iCs/>
    </w:rPr>
  </w:style>
  <w:style w:type="paragraph" w:customStyle="1" w:styleId="Tytu3">
    <w:name w:val="Tytu? 3"/>
    <w:basedOn w:val="StandardZnakZnak"/>
    <w:next w:val="StandardZnakZnak"/>
    <w:rsid w:val="002A7AF2"/>
    <w:pPr>
      <w:keepNext/>
      <w:numPr>
        <w:ilvl w:val="2"/>
        <w:numId w:val="3"/>
      </w:numPr>
      <w:outlineLvl w:val="2"/>
    </w:pPr>
    <w:rPr>
      <w:b/>
      <w:bCs/>
      <w:sz w:val="22"/>
      <w:szCs w:val="22"/>
    </w:rPr>
  </w:style>
  <w:style w:type="paragraph" w:customStyle="1" w:styleId="Tytu2">
    <w:name w:val="Tytu? 2"/>
    <w:basedOn w:val="StandardZnakZnak"/>
    <w:next w:val="StandardZnakZnak"/>
    <w:rsid w:val="002A7AF2"/>
    <w:pPr>
      <w:keepNext/>
      <w:numPr>
        <w:ilvl w:val="1"/>
        <w:numId w:val="3"/>
      </w:numPr>
      <w:jc w:val="center"/>
      <w:outlineLvl w:val="1"/>
    </w:pPr>
    <w:rPr>
      <w:b/>
      <w:bCs/>
      <w:sz w:val="36"/>
      <w:szCs w:val="36"/>
    </w:rPr>
  </w:style>
  <w:style w:type="paragraph" w:customStyle="1" w:styleId="WW-Tekstpodstawowywcity3">
    <w:name w:val="WW-Tekst podstawowy wci?ty 3"/>
    <w:basedOn w:val="StandardZnakZnak"/>
    <w:rsid w:val="002A7AF2"/>
    <w:pPr>
      <w:spacing w:after="120"/>
      <w:ind w:left="283" w:firstLine="1"/>
    </w:pPr>
    <w:rPr>
      <w:sz w:val="16"/>
      <w:szCs w:val="16"/>
    </w:rPr>
  </w:style>
  <w:style w:type="paragraph" w:customStyle="1" w:styleId="Tytu10">
    <w:name w:val="Tytu? 1"/>
    <w:basedOn w:val="StandardZnakZnak"/>
    <w:next w:val="StandardZnakZnak"/>
    <w:rsid w:val="002A7AF2"/>
    <w:pPr>
      <w:keepNext/>
      <w:jc w:val="both"/>
      <w:outlineLvl w:val="0"/>
    </w:pPr>
    <w:rPr>
      <w:b/>
      <w:bCs/>
    </w:rPr>
  </w:style>
  <w:style w:type="paragraph" w:customStyle="1" w:styleId="Wysunicieobszarutekstu">
    <w:name w:val="Wysuni?cie obszaru tekstu"/>
    <w:basedOn w:val="StandardZnakZnak"/>
    <w:rsid w:val="002A7AF2"/>
    <w:pPr>
      <w:spacing w:after="120" w:line="480" w:lineRule="auto"/>
    </w:pPr>
  </w:style>
  <w:style w:type="paragraph" w:customStyle="1" w:styleId="Tytu30">
    <w:name w:val="Tytuł 3"/>
    <w:basedOn w:val="StandardZnakZnak"/>
    <w:next w:val="StandardZnakZnak"/>
    <w:rsid w:val="002A7AF2"/>
    <w:pPr>
      <w:keepNext/>
      <w:tabs>
        <w:tab w:val="num" w:pos="849"/>
      </w:tabs>
      <w:ind w:left="849" w:hanging="283"/>
      <w:jc w:val="both"/>
      <w:outlineLvl w:val="2"/>
    </w:pPr>
    <w:rPr>
      <w:b/>
      <w:bCs/>
    </w:rPr>
  </w:style>
  <w:style w:type="paragraph" w:customStyle="1" w:styleId="WW-Tekstpodstawowy2">
    <w:name w:val="WW-Tekst podstawowy 2"/>
    <w:basedOn w:val="StandardZnakZnak"/>
    <w:rsid w:val="002A7AF2"/>
    <w:pPr>
      <w:spacing w:before="120"/>
      <w:jc w:val="both"/>
    </w:pPr>
    <w:rPr>
      <w:b/>
      <w:bCs/>
      <w:sz w:val="25"/>
      <w:szCs w:val="25"/>
    </w:rPr>
  </w:style>
  <w:style w:type="paragraph" w:styleId="Stopka">
    <w:name w:val="footer"/>
    <w:basedOn w:val="StandardZnakZnak"/>
    <w:uiPriority w:val="99"/>
    <w:rsid w:val="002A7AF2"/>
    <w:pPr>
      <w:tabs>
        <w:tab w:val="center" w:pos="4536"/>
        <w:tab w:val="right" w:pos="9072"/>
      </w:tabs>
    </w:pPr>
  </w:style>
  <w:style w:type="paragraph" w:customStyle="1" w:styleId="Tytu8">
    <w:name w:val="Tytuł 8"/>
    <w:basedOn w:val="StandardZnakZnak"/>
    <w:next w:val="StandardZnakZnak"/>
    <w:rsid w:val="002A7AF2"/>
    <w:pPr>
      <w:keepNext/>
      <w:numPr>
        <w:ilvl w:val="7"/>
        <w:numId w:val="1"/>
      </w:numPr>
      <w:tabs>
        <w:tab w:val="left" w:pos="567"/>
      </w:tabs>
      <w:ind w:left="0" w:firstLine="0"/>
      <w:jc w:val="center"/>
      <w:outlineLvl w:val="7"/>
    </w:pPr>
    <w:rPr>
      <w:b/>
      <w:bCs/>
      <w:sz w:val="20"/>
      <w:szCs w:val="20"/>
    </w:rPr>
  </w:style>
  <w:style w:type="paragraph" w:customStyle="1" w:styleId="Tytu1">
    <w:name w:val="Tytuł 1"/>
    <w:basedOn w:val="StandardZnakZnak"/>
    <w:next w:val="StandardZnakZnak"/>
    <w:rsid w:val="002A7AF2"/>
    <w:pPr>
      <w:keepNext/>
      <w:numPr>
        <w:numId w:val="1"/>
      </w:numPr>
      <w:outlineLvl w:val="0"/>
    </w:pPr>
    <w:rPr>
      <w:rFonts w:ascii="Arial Narrow" w:hAnsi="Arial Narrow" w:cs="Tahoma"/>
      <w:b/>
      <w:bCs/>
      <w:sz w:val="22"/>
      <w:szCs w:val="22"/>
    </w:rPr>
  </w:style>
  <w:style w:type="paragraph" w:customStyle="1" w:styleId="BodyText22">
    <w:name w:val="Body Text 22"/>
    <w:basedOn w:val="StandardZnakZnak"/>
    <w:rsid w:val="002A7AF2"/>
    <w:rPr>
      <w:b/>
      <w:bCs/>
    </w:rPr>
  </w:style>
  <w:style w:type="paragraph" w:customStyle="1" w:styleId="Zawartotabeli">
    <w:name w:val="Zawartość tabeli"/>
    <w:basedOn w:val="Obszartekstu"/>
    <w:rsid w:val="002A7AF2"/>
  </w:style>
  <w:style w:type="paragraph" w:customStyle="1" w:styleId="Tytutabeli">
    <w:name w:val="Tytuł tabeli"/>
    <w:basedOn w:val="Zawartotabeli"/>
    <w:rsid w:val="002A7AF2"/>
    <w:pPr>
      <w:jc w:val="center"/>
    </w:pPr>
    <w:rPr>
      <w:b/>
      <w:bCs/>
      <w:i/>
      <w:iCs/>
    </w:rPr>
  </w:style>
  <w:style w:type="paragraph" w:styleId="Nagwek0">
    <w:name w:val="header"/>
    <w:basedOn w:val="Normalny"/>
    <w:link w:val="NagwekZnak"/>
    <w:rsid w:val="002A7AF2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2A7AF2"/>
  </w:style>
  <w:style w:type="paragraph" w:customStyle="1" w:styleId="WW-Zawartotabeli">
    <w:name w:val="WW-Zawartość tabeli"/>
    <w:basedOn w:val="Obszartekstu"/>
    <w:rsid w:val="002A7AF2"/>
    <w:pPr>
      <w:suppressAutoHyphens/>
      <w:autoSpaceDN/>
      <w:adjustRightInd/>
    </w:pPr>
    <w:rPr>
      <w:lang w:eastAsia="ar-SA"/>
    </w:rPr>
  </w:style>
  <w:style w:type="paragraph" w:styleId="Spistreci1">
    <w:name w:val="toc 1"/>
    <w:basedOn w:val="Normalny"/>
    <w:rsid w:val="002A7AF2"/>
    <w:pPr>
      <w:spacing w:before="120" w:after="120"/>
    </w:pPr>
    <w:rPr>
      <w:b/>
      <w:caps/>
      <w:sz w:val="20"/>
    </w:rPr>
  </w:style>
  <w:style w:type="paragraph" w:styleId="Spistreci2">
    <w:name w:val="toc 2"/>
    <w:basedOn w:val="Normalny"/>
    <w:rsid w:val="002A7AF2"/>
    <w:pPr>
      <w:ind w:left="240"/>
    </w:pPr>
    <w:rPr>
      <w:smallCaps/>
      <w:sz w:val="20"/>
    </w:rPr>
  </w:style>
  <w:style w:type="paragraph" w:styleId="Nagwekspisutreci">
    <w:name w:val="TOC Heading"/>
    <w:basedOn w:val="Normalny"/>
    <w:uiPriority w:val="39"/>
    <w:qFormat/>
    <w:rsid w:val="002A7AF2"/>
    <w:pPr>
      <w:keepNext/>
      <w:numPr>
        <w:ilvl w:val="1"/>
        <w:numId w:val="2"/>
      </w:numPr>
      <w:suppressLineNumbers/>
      <w:spacing w:before="240" w:after="120"/>
      <w:outlineLvl w:val="1"/>
    </w:pPr>
    <w:rPr>
      <w:rFonts w:ascii="Arial" w:eastAsia="Lucida Sans Unicode" w:hAnsi="Arial" w:cs="Arial Narrow"/>
      <w:b/>
      <w:bCs/>
      <w:sz w:val="32"/>
      <w:szCs w:val="32"/>
    </w:rPr>
  </w:style>
  <w:style w:type="paragraph" w:customStyle="1" w:styleId="ust">
    <w:name w:val="ust"/>
    <w:rsid w:val="002A7AF2"/>
    <w:pPr>
      <w:suppressAutoHyphens/>
      <w:spacing w:before="60" w:after="60"/>
      <w:ind w:left="426" w:hanging="284"/>
      <w:jc w:val="both"/>
    </w:pPr>
    <w:rPr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2A7AF2"/>
    <w:pPr>
      <w:spacing w:after="120" w:line="480" w:lineRule="auto"/>
    </w:pPr>
  </w:style>
  <w:style w:type="character" w:customStyle="1" w:styleId="StandardZnakZnakZnak">
    <w:name w:val="Standard Znak Znak Znak"/>
    <w:rsid w:val="002A7AF2"/>
    <w:rPr>
      <w:noProof w:val="0"/>
      <w:sz w:val="24"/>
      <w:szCs w:val="24"/>
      <w:lang w:val="pl-PL" w:eastAsia="pl-PL" w:bidi="ar-SA"/>
    </w:rPr>
  </w:style>
  <w:style w:type="paragraph" w:customStyle="1" w:styleId="Nagwektabeli">
    <w:name w:val="Nagłówek tabeli"/>
    <w:basedOn w:val="Zawartotabeli"/>
    <w:rsid w:val="002A7AF2"/>
    <w:pPr>
      <w:widowControl w:val="0"/>
      <w:suppressLineNumbers/>
      <w:suppressAutoHyphens/>
      <w:autoSpaceDE/>
      <w:autoSpaceDN/>
      <w:adjustRightInd/>
      <w:jc w:val="center"/>
    </w:pPr>
    <w:rPr>
      <w:rFonts w:ascii="Times New Roman" w:eastAsia="Lucida Sans Unicode" w:hAnsi="Times New Roman" w:cs="Times New Roman"/>
      <w:b/>
      <w:bCs/>
      <w:i/>
      <w:iCs/>
      <w:sz w:val="24"/>
      <w:szCs w:val="24"/>
    </w:rPr>
  </w:style>
  <w:style w:type="paragraph" w:customStyle="1" w:styleId="Standard">
    <w:name w:val="Standard"/>
    <w:rsid w:val="002A7AF2"/>
    <w:pPr>
      <w:autoSpaceDE w:val="0"/>
      <w:autoSpaceDN w:val="0"/>
      <w:adjustRightInd w:val="0"/>
    </w:pPr>
    <w:rPr>
      <w:sz w:val="24"/>
      <w:szCs w:val="24"/>
    </w:rPr>
  </w:style>
  <w:style w:type="paragraph" w:styleId="Tekstdymka">
    <w:name w:val="Balloon Text"/>
    <w:basedOn w:val="Normalny"/>
    <w:link w:val="TekstdymkaZnak"/>
    <w:rsid w:val="002A7AF2"/>
    <w:rPr>
      <w:rFonts w:ascii="Tahoma" w:hAnsi="Tahoma" w:cs="Arial Narrow"/>
      <w:sz w:val="16"/>
      <w:szCs w:val="16"/>
    </w:rPr>
  </w:style>
  <w:style w:type="character" w:customStyle="1" w:styleId="StandardZnakZnakZnak1">
    <w:name w:val="Standard Znak Znak Znak1"/>
    <w:rsid w:val="002A7AF2"/>
    <w:rPr>
      <w:noProof w:val="0"/>
      <w:sz w:val="24"/>
      <w:szCs w:val="24"/>
      <w:lang w:val="pl-PL" w:eastAsia="pl-PL" w:bidi="ar-SA"/>
    </w:rPr>
  </w:style>
  <w:style w:type="paragraph" w:customStyle="1" w:styleId="StandardZnak">
    <w:name w:val="Standard Znak"/>
    <w:rsid w:val="002A7AF2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StandardZnakZnakZnakZnak">
    <w:name w:val="Standard Znak Znak Znak Znak"/>
    <w:rsid w:val="002A7AF2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StandardZnakZnakZnakZnakZnak">
    <w:name w:val="Standard Znak Znak Znak Znak Znak"/>
    <w:rsid w:val="002A7AF2"/>
    <w:rPr>
      <w:noProof w:val="0"/>
      <w:sz w:val="24"/>
      <w:szCs w:val="24"/>
      <w:lang w:val="pl-PL" w:eastAsia="pl-PL" w:bidi="ar-SA"/>
    </w:rPr>
  </w:style>
  <w:style w:type="paragraph" w:customStyle="1" w:styleId="western">
    <w:name w:val="western"/>
    <w:basedOn w:val="Normalny"/>
    <w:rsid w:val="002A7AF2"/>
    <w:pPr>
      <w:suppressAutoHyphens w:val="0"/>
      <w:spacing w:before="100" w:beforeAutospacing="1" w:after="100" w:afterAutospacing="1"/>
      <w:jc w:val="both"/>
    </w:pPr>
    <w:rPr>
      <w:rFonts w:ascii="Arial" w:hAnsi="Arial" w:cs="Arial"/>
      <w:sz w:val="22"/>
      <w:szCs w:val="22"/>
      <w:lang w:eastAsia="pl-PL"/>
    </w:rPr>
  </w:style>
  <w:style w:type="character" w:customStyle="1" w:styleId="T1">
    <w:name w:val="T1"/>
    <w:hidden/>
    <w:rsid w:val="002A7AF2"/>
    <w:rPr>
      <w:b/>
      <w:bCs/>
    </w:rPr>
  </w:style>
  <w:style w:type="paragraph" w:customStyle="1" w:styleId="P212">
    <w:name w:val="P212"/>
    <w:basedOn w:val="Standard"/>
    <w:hidden/>
    <w:rsid w:val="002A7AF2"/>
    <w:pPr>
      <w:widowControl w:val="0"/>
      <w:autoSpaceDE/>
      <w:autoSpaceDN/>
      <w:ind w:left="360" w:hanging="282"/>
    </w:pPr>
    <w:rPr>
      <w:rFonts w:eastAsia="Arial Unicode MS"/>
    </w:rPr>
  </w:style>
  <w:style w:type="paragraph" w:customStyle="1" w:styleId="P213">
    <w:name w:val="P213"/>
    <w:basedOn w:val="Standard"/>
    <w:hidden/>
    <w:rsid w:val="002A7AF2"/>
    <w:pPr>
      <w:widowControl w:val="0"/>
      <w:autoSpaceDE/>
      <w:autoSpaceDN/>
      <w:ind w:left="360"/>
    </w:pPr>
    <w:rPr>
      <w:rFonts w:eastAsia="Arial Unicode MS"/>
    </w:rPr>
  </w:style>
  <w:style w:type="paragraph" w:customStyle="1" w:styleId="P214">
    <w:name w:val="P214"/>
    <w:basedOn w:val="Standard"/>
    <w:hidden/>
    <w:rsid w:val="002A7AF2"/>
    <w:pPr>
      <w:widowControl w:val="0"/>
      <w:autoSpaceDE/>
      <w:autoSpaceDN/>
      <w:ind w:left="360"/>
    </w:pPr>
    <w:rPr>
      <w:rFonts w:eastAsia="Arial Unicode MS"/>
      <w:b/>
      <w:bCs/>
    </w:rPr>
  </w:style>
  <w:style w:type="paragraph" w:customStyle="1" w:styleId="P215">
    <w:name w:val="P215"/>
    <w:basedOn w:val="Standard"/>
    <w:hidden/>
    <w:rsid w:val="002A7AF2"/>
    <w:pPr>
      <w:widowControl w:val="0"/>
      <w:autoSpaceDE/>
      <w:autoSpaceDN/>
      <w:ind w:left="360"/>
    </w:pPr>
    <w:rPr>
      <w:rFonts w:eastAsia="Arial Unicode MS"/>
      <w:b/>
      <w:bCs/>
    </w:rPr>
  </w:style>
  <w:style w:type="character" w:customStyle="1" w:styleId="T2">
    <w:name w:val="T2"/>
    <w:hidden/>
    <w:rsid w:val="002A7AF2"/>
  </w:style>
  <w:style w:type="paragraph" w:customStyle="1" w:styleId="P36">
    <w:name w:val="P36"/>
    <w:basedOn w:val="Standard"/>
    <w:rsid w:val="002A7AF2"/>
    <w:pPr>
      <w:widowControl w:val="0"/>
      <w:suppressAutoHyphens/>
      <w:autoSpaceDE/>
      <w:autoSpaceDN/>
      <w:adjustRightInd/>
    </w:pPr>
    <w:rPr>
      <w:rFonts w:eastAsia="Arial Unicode MS" w:cs="Arial Narrow"/>
      <w:szCs w:val="20"/>
      <w:lang w:eastAsia="ar-SA"/>
    </w:rPr>
  </w:style>
  <w:style w:type="paragraph" w:customStyle="1" w:styleId="P39">
    <w:name w:val="P39"/>
    <w:basedOn w:val="Standard"/>
    <w:rsid w:val="002A7AF2"/>
    <w:pPr>
      <w:widowControl w:val="0"/>
      <w:suppressAutoHyphens/>
      <w:autoSpaceDE/>
      <w:autoSpaceDN/>
      <w:adjustRightInd/>
      <w:jc w:val="both"/>
    </w:pPr>
    <w:rPr>
      <w:rFonts w:eastAsia="Arial Unicode MS" w:cs="Arial Narrow"/>
      <w:szCs w:val="20"/>
      <w:lang w:eastAsia="ar-SA"/>
    </w:rPr>
  </w:style>
  <w:style w:type="character" w:customStyle="1" w:styleId="T12">
    <w:name w:val="T12"/>
    <w:rsid w:val="002A7AF2"/>
    <w:rPr>
      <w:color w:val="auto"/>
    </w:rPr>
  </w:style>
  <w:style w:type="character" w:customStyle="1" w:styleId="T13">
    <w:name w:val="T13"/>
    <w:rsid w:val="002A7AF2"/>
    <w:rPr>
      <w:u w:val="none"/>
    </w:rPr>
  </w:style>
  <w:style w:type="paragraph" w:customStyle="1" w:styleId="P79">
    <w:name w:val="P79"/>
    <w:basedOn w:val="Standard"/>
    <w:rsid w:val="002A7AF2"/>
    <w:pPr>
      <w:widowControl w:val="0"/>
      <w:suppressAutoHyphens/>
      <w:autoSpaceDE/>
      <w:autoSpaceDN/>
      <w:adjustRightInd/>
    </w:pPr>
    <w:rPr>
      <w:rFonts w:eastAsia="Arial Unicode MS" w:cs="Arial Narrow"/>
      <w:szCs w:val="20"/>
      <w:lang w:eastAsia="ar-SA"/>
    </w:rPr>
  </w:style>
  <w:style w:type="paragraph" w:customStyle="1" w:styleId="P81">
    <w:name w:val="P81"/>
    <w:basedOn w:val="Standard"/>
    <w:rsid w:val="002A7AF2"/>
    <w:pPr>
      <w:widowControl w:val="0"/>
      <w:suppressAutoHyphens/>
      <w:autoSpaceDE/>
      <w:autoSpaceDN/>
      <w:adjustRightInd/>
    </w:pPr>
    <w:rPr>
      <w:rFonts w:eastAsia="Arial Unicode MS" w:cs="Arial Narrow"/>
      <w:szCs w:val="20"/>
      <w:lang w:eastAsia="ar-SA"/>
    </w:rPr>
  </w:style>
  <w:style w:type="paragraph" w:customStyle="1" w:styleId="P82">
    <w:name w:val="P82"/>
    <w:basedOn w:val="Standard"/>
    <w:rsid w:val="002A7AF2"/>
    <w:pPr>
      <w:widowControl w:val="0"/>
      <w:suppressAutoHyphens/>
      <w:autoSpaceDE/>
      <w:autoSpaceDN/>
      <w:adjustRightInd/>
    </w:pPr>
    <w:rPr>
      <w:rFonts w:eastAsia="Arial Unicode MS" w:cs="Arial Narrow"/>
      <w:szCs w:val="20"/>
      <w:u w:val="single"/>
      <w:lang w:eastAsia="ar-SA"/>
    </w:rPr>
  </w:style>
  <w:style w:type="paragraph" w:customStyle="1" w:styleId="P268">
    <w:name w:val="P268"/>
    <w:basedOn w:val="Standard"/>
    <w:rsid w:val="002A7AF2"/>
    <w:pPr>
      <w:widowControl w:val="0"/>
      <w:suppressAutoHyphens/>
      <w:autoSpaceDE/>
      <w:autoSpaceDN/>
      <w:adjustRightInd/>
    </w:pPr>
    <w:rPr>
      <w:rFonts w:eastAsia="Arial Unicode MS" w:cs="Arial Narrow"/>
      <w:szCs w:val="20"/>
      <w:lang w:eastAsia="ar-SA"/>
    </w:rPr>
  </w:style>
  <w:style w:type="character" w:customStyle="1" w:styleId="T19">
    <w:name w:val="T19"/>
    <w:rsid w:val="002A7AF2"/>
    <w:rPr>
      <w:spacing w:val="3"/>
    </w:rPr>
  </w:style>
  <w:style w:type="character" w:customStyle="1" w:styleId="T20">
    <w:name w:val="T20"/>
    <w:rsid w:val="002A7AF2"/>
    <w:rPr>
      <w:spacing w:val="3"/>
    </w:rPr>
  </w:style>
  <w:style w:type="paragraph" w:customStyle="1" w:styleId="P142">
    <w:name w:val="P142"/>
    <w:basedOn w:val="Normalny"/>
    <w:rsid w:val="002A7AF2"/>
    <w:pPr>
      <w:widowControl w:val="0"/>
    </w:pPr>
    <w:rPr>
      <w:rFonts w:eastAsia="Arial Unicode MS" w:cs="Arial Narrow"/>
      <w:b/>
      <w:szCs w:val="20"/>
    </w:rPr>
  </w:style>
  <w:style w:type="paragraph" w:customStyle="1" w:styleId="P143">
    <w:name w:val="P143"/>
    <w:basedOn w:val="Normalny"/>
    <w:rsid w:val="002A7AF2"/>
    <w:pPr>
      <w:widowControl w:val="0"/>
      <w:jc w:val="both"/>
    </w:pPr>
    <w:rPr>
      <w:rFonts w:eastAsia="Arial Unicode MS" w:cs="Arial Narrow"/>
      <w:b/>
      <w:spacing w:val="3"/>
      <w:szCs w:val="20"/>
    </w:rPr>
  </w:style>
  <w:style w:type="paragraph" w:customStyle="1" w:styleId="P144">
    <w:name w:val="P144"/>
    <w:basedOn w:val="Normalny"/>
    <w:rsid w:val="002A7AF2"/>
    <w:pPr>
      <w:widowControl w:val="0"/>
    </w:pPr>
    <w:rPr>
      <w:rFonts w:eastAsia="Arial Unicode MS" w:cs="Arial Narrow"/>
      <w:b/>
      <w:spacing w:val="3"/>
      <w:szCs w:val="20"/>
    </w:rPr>
  </w:style>
  <w:style w:type="paragraph" w:customStyle="1" w:styleId="P145">
    <w:name w:val="P145"/>
    <w:basedOn w:val="Normalny"/>
    <w:rsid w:val="002A7AF2"/>
    <w:pPr>
      <w:widowControl w:val="0"/>
    </w:pPr>
    <w:rPr>
      <w:rFonts w:eastAsia="Arial Unicode MS" w:cs="Arial Narrow"/>
      <w:b/>
      <w:spacing w:val="3"/>
      <w:szCs w:val="20"/>
    </w:rPr>
  </w:style>
  <w:style w:type="paragraph" w:customStyle="1" w:styleId="P136">
    <w:name w:val="P136"/>
    <w:basedOn w:val="Normalny"/>
    <w:rsid w:val="002A7AF2"/>
    <w:pPr>
      <w:widowControl w:val="0"/>
    </w:pPr>
    <w:rPr>
      <w:rFonts w:eastAsia="Arial Unicode MS" w:cs="Arial Narrow"/>
      <w:szCs w:val="20"/>
      <w:u w:val="single"/>
    </w:rPr>
  </w:style>
  <w:style w:type="character" w:customStyle="1" w:styleId="StandardZnak1">
    <w:name w:val="Standard Znak1"/>
    <w:rsid w:val="002A7AF2"/>
    <w:rPr>
      <w:noProof w:val="0"/>
      <w:sz w:val="24"/>
      <w:szCs w:val="24"/>
      <w:lang w:val="pl-PL" w:eastAsia="pl-PL" w:bidi="ar-SA"/>
    </w:rPr>
  </w:style>
  <w:style w:type="character" w:styleId="Hipercze">
    <w:name w:val="Hyperlink"/>
    <w:uiPriority w:val="99"/>
    <w:rsid w:val="002A7AF2"/>
    <w:rPr>
      <w:color w:val="0000FF"/>
      <w:u w:val="single"/>
    </w:rPr>
  </w:style>
  <w:style w:type="character" w:styleId="Odwoanieprzypisudolnego">
    <w:name w:val="footnote reference"/>
    <w:uiPriority w:val="99"/>
    <w:rsid w:val="002A7AF2"/>
    <w:rPr>
      <w:vertAlign w:val="superscript"/>
    </w:rPr>
  </w:style>
  <w:style w:type="paragraph" w:customStyle="1" w:styleId="Blockquote">
    <w:name w:val="Blockquote"/>
    <w:basedOn w:val="Normalny"/>
    <w:rsid w:val="002A7AF2"/>
    <w:pPr>
      <w:suppressAutoHyphens w:val="0"/>
      <w:spacing w:before="100" w:after="100"/>
      <w:ind w:left="360" w:right="360"/>
    </w:pPr>
    <w:rPr>
      <w:rFonts w:ascii="Arial" w:hAnsi="Arial"/>
      <w:snapToGrid w:val="0"/>
    </w:rPr>
  </w:style>
  <w:style w:type="paragraph" w:styleId="Tekstprzypisudolnego">
    <w:name w:val="footnote text"/>
    <w:basedOn w:val="Normalny"/>
    <w:link w:val="TekstprzypisudolnegoZnak"/>
    <w:uiPriority w:val="99"/>
    <w:rsid w:val="002A7AF2"/>
    <w:pPr>
      <w:suppressAutoHyphens w:val="0"/>
    </w:pPr>
    <w:rPr>
      <w:rFonts w:ascii="Arial" w:hAnsi="Arial"/>
      <w:sz w:val="20"/>
    </w:rPr>
  </w:style>
  <w:style w:type="paragraph" w:styleId="Tekstpodstawowy">
    <w:name w:val="Body Text"/>
    <w:aliases w:val="body text"/>
    <w:basedOn w:val="Normalny"/>
    <w:link w:val="TekstpodstawowyZnak"/>
    <w:rsid w:val="002A7AF2"/>
    <w:pPr>
      <w:spacing w:after="120"/>
      <w:jc w:val="both"/>
    </w:pPr>
    <w:rPr>
      <w:rFonts w:ascii="Tahoma" w:hAnsi="Tahoma"/>
      <w:sz w:val="20"/>
    </w:rPr>
  </w:style>
  <w:style w:type="paragraph" w:styleId="Tekstpodstawowywcity2">
    <w:name w:val="Body Text Indent 2"/>
    <w:basedOn w:val="Normalny"/>
    <w:link w:val="Tekstpodstawowywcity2Znak"/>
    <w:rsid w:val="002A7AF2"/>
    <w:pPr>
      <w:spacing w:after="120"/>
      <w:ind w:left="357"/>
      <w:jc w:val="both"/>
    </w:pPr>
    <w:rPr>
      <w:rFonts w:ascii="Arial" w:hAnsi="Arial"/>
    </w:rPr>
  </w:style>
  <w:style w:type="paragraph" w:styleId="Tekstpodstawowywcity3">
    <w:name w:val="Body Text Indent 3"/>
    <w:basedOn w:val="Normalny"/>
    <w:link w:val="Tekstpodstawowywcity3Znak"/>
    <w:rsid w:val="002A7AF2"/>
    <w:pPr>
      <w:widowControl w:val="0"/>
      <w:tabs>
        <w:tab w:val="right" w:pos="72"/>
      </w:tabs>
      <w:spacing w:after="120"/>
      <w:ind w:left="357" w:hanging="357"/>
      <w:jc w:val="both"/>
    </w:pPr>
    <w:rPr>
      <w:rFonts w:ascii="Arial" w:hAnsi="Arial"/>
      <w:snapToGrid w:val="0"/>
    </w:rPr>
  </w:style>
  <w:style w:type="paragraph" w:styleId="Spistreci3">
    <w:name w:val="toc 3"/>
    <w:basedOn w:val="Normalny"/>
    <w:next w:val="Normalny"/>
    <w:autoRedefine/>
    <w:uiPriority w:val="39"/>
    <w:rsid w:val="002A7AF2"/>
    <w:pPr>
      <w:ind w:left="480"/>
    </w:pPr>
    <w:rPr>
      <w:i/>
      <w:sz w:val="20"/>
    </w:rPr>
  </w:style>
  <w:style w:type="paragraph" w:styleId="Spistreci4">
    <w:name w:val="toc 4"/>
    <w:basedOn w:val="Normalny"/>
    <w:next w:val="Normalny"/>
    <w:autoRedefine/>
    <w:semiHidden/>
    <w:rsid w:val="002A7AF2"/>
    <w:pPr>
      <w:ind w:left="720"/>
    </w:pPr>
    <w:rPr>
      <w:sz w:val="18"/>
    </w:rPr>
  </w:style>
  <w:style w:type="paragraph" w:styleId="Spistreci5">
    <w:name w:val="toc 5"/>
    <w:basedOn w:val="Normalny"/>
    <w:next w:val="Normalny"/>
    <w:autoRedefine/>
    <w:semiHidden/>
    <w:rsid w:val="002A7AF2"/>
    <w:pPr>
      <w:ind w:left="960"/>
    </w:pPr>
    <w:rPr>
      <w:sz w:val="18"/>
    </w:rPr>
  </w:style>
  <w:style w:type="paragraph" w:styleId="Spistreci6">
    <w:name w:val="toc 6"/>
    <w:basedOn w:val="Normalny"/>
    <w:next w:val="Normalny"/>
    <w:autoRedefine/>
    <w:semiHidden/>
    <w:rsid w:val="002A7AF2"/>
    <w:pPr>
      <w:ind w:left="1200"/>
    </w:pPr>
    <w:rPr>
      <w:sz w:val="18"/>
    </w:rPr>
  </w:style>
  <w:style w:type="paragraph" w:styleId="Spistreci7">
    <w:name w:val="toc 7"/>
    <w:basedOn w:val="Normalny"/>
    <w:next w:val="Normalny"/>
    <w:autoRedefine/>
    <w:semiHidden/>
    <w:rsid w:val="002A7AF2"/>
    <w:pPr>
      <w:ind w:left="1440"/>
    </w:pPr>
    <w:rPr>
      <w:sz w:val="18"/>
    </w:rPr>
  </w:style>
  <w:style w:type="paragraph" w:styleId="Spistreci8">
    <w:name w:val="toc 8"/>
    <w:basedOn w:val="Normalny"/>
    <w:next w:val="Normalny"/>
    <w:autoRedefine/>
    <w:semiHidden/>
    <w:rsid w:val="002A7AF2"/>
    <w:pPr>
      <w:ind w:left="1680"/>
    </w:pPr>
    <w:rPr>
      <w:sz w:val="18"/>
    </w:rPr>
  </w:style>
  <w:style w:type="paragraph" w:styleId="Spistreci9">
    <w:name w:val="toc 9"/>
    <w:basedOn w:val="Normalny"/>
    <w:next w:val="Normalny"/>
    <w:autoRedefine/>
    <w:semiHidden/>
    <w:rsid w:val="002A7AF2"/>
    <w:pPr>
      <w:ind w:left="1920"/>
    </w:pPr>
    <w:rPr>
      <w:sz w:val="18"/>
    </w:rPr>
  </w:style>
  <w:style w:type="character" w:styleId="UyteHipercze">
    <w:name w:val="FollowedHyperlink"/>
    <w:uiPriority w:val="99"/>
    <w:rsid w:val="002A7AF2"/>
    <w:rPr>
      <w:color w:val="800080"/>
      <w:u w:val="single"/>
    </w:rPr>
  </w:style>
  <w:style w:type="paragraph" w:styleId="NormalnyWeb">
    <w:name w:val="Normal (Web)"/>
    <w:basedOn w:val="Normalny"/>
    <w:rsid w:val="002A7AF2"/>
    <w:pPr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lang w:eastAsia="pl-PL"/>
    </w:rPr>
  </w:style>
  <w:style w:type="paragraph" w:customStyle="1" w:styleId="pkt">
    <w:name w:val="pkt"/>
    <w:basedOn w:val="Normalny"/>
    <w:rsid w:val="002A7AF2"/>
    <w:pPr>
      <w:suppressAutoHyphens w:val="0"/>
      <w:autoSpaceDE w:val="0"/>
      <w:autoSpaceDN w:val="0"/>
      <w:spacing w:before="60" w:after="60" w:line="360" w:lineRule="auto"/>
      <w:ind w:left="851" w:hanging="295"/>
      <w:jc w:val="both"/>
    </w:pPr>
    <w:rPr>
      <w:rFonts w:ascii="Univers-PL" w:hAnsi="Univers-PL"/>
      <w:sz w:val="19"/>
      <w:szCs w:val="20"/>
      <w:lang w:eastAsia="pl-PL"/>
    </w:rPr>
  </w:style>
  <w:style w:type="character" w:styleId="Odwoaniedokomentarza">
    <w:name w:val="annotation reference"/>
    <w:rsid w:val="002A7AF2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A7AF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2A7AF2"/>
    <w:rPr>
      <w:b/>
      <w:bCs/>
    </w:rPr>
  </w:style>
  <w:style w:type="paragraph" w:customStyle="1" w:styleId="Tekstpodstawowywcity21">
    <w:name w:val="Tekst podstawowy wcięty 21"/>
    <w:basedOn w:val="Normalny"/>
    <w:rsid w:val="002A7AF2"/>
    <w:pPr>
      <w:autoSpaceDE w:val="0"/>
      <w:spacing w:line="360" w:lineRule="auto"/>
      <w:ind w:firstLine="360"/>
      <w:jc w:val="both"/>
    </w:pPr>
    <w:rPr>
      <w:rFonts w:ascii="Univers-PL" w:hAnsi="Univers-PL"/>
      <w:szCs w:val="20"/>
      <w:lang w:eastAsia="pl-PL"/>
    </w:rPr>
  </w:style>
  <w:style w:type="paragraph" w:customStyle="1" w:styleId="tyt">
    <w:name w:val="tyt"/>
    <w:basedOn w:val="Normalny"/>
    <w:rsid w:val="00517A41"/>
    <w:pPr>
      <w:keepNext/>
      <w:suppressAutoHyphens w:val="0"/>
      <w:spacing w:before="60" w:after="60"/>
      <w:jc w:val="center"/>
    </w:pPr>
    <w:rPr>
      <w:b/>
      <w:szCs w:val="20"/>
      <w:lang w:eastAsia="pl-PL"/>
    </w:rPr>
  </w:style>
  <w:style w:type="paragraph" w:styleId="Lista">
    <w:name w:val="List"/>
    <w:basedOn w:val="Normalny"/>
    <w:rsid w:val="002A7AF2"/>
    <w:pPr>
      <w:suppressAutoHyphens w:val="0"/>
      <w:spacing w:line="360" w:lineRule="auto"/>
      <w:ind w:left="283" w:hanging="283"/>
    </w:pPr>
    <w:rPr>
      <w:szCs w:val="20"/>
      <w:lang w:eastAsia="pl-PL"/>
    </w:rPr>
  </w:style>
  <w:style w:type="paragraph" w:customStyle="1" w:styleId="Tekstpodstawowy31">
    <w:name w:val="Tekst podstawowy 31"/>
    <w:basedOn w:val="Normalny"/>
    <w:rsid w:val="002A7AF2"/>
    <w:pPr>
      <w:tabs>
        <w:tab w:val="left" w:pos="9923"/>
        <w:tab w:val="left" w:pos="10969"/>
      </w:tabs>
      <w:suppressAutoHyphens w:val="0"/>
      <w:spacing w:line="360" w:lineRule="auto"/>
      <w:ind w:right="-622"/>
      <w:jc w:val="both"/>
    </w:pPr>
    <w:rPr>
      <w:sz w:val="22"/>
      <w:szCs w:val="20"/>
      <w:lang w:eastAsia="pl-PL"/>
    </w:rPr>
  </w:style>
  <w:style w:type="paragraph" w:styleId="Mapadokumentu">
    <w:name w:val="Document Map"/>
    <w:aliases w:val="Plan dokumentu"/>
    <w:basedOn w:val="Normalny"/>
    <w:link w:val="MapadokumentuZnak"/>
    <w:rsid w:val="002A7AF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kstpodstawowy3">
    <w:name w:val="Body Text 3"/>
    <w:basedOn w:val="Normalny"/>
    <w:link w:val="Tekstpodstawowy3Znak"/>
    <w:rsid w:val="002A7AF2"/>
    <w:pPr>
      <w:spacing w:after="120"/>
    </w:pPr>
    <w:rPr>
      <w:sz w:val="16"/>
      <w:szCs w:val="16"/>
    </w:rPr>
  </w:style>
  <w:style w:type="character" w:customStyle="1" w:styleId="StopkaZnak">
    <w:name w:val="Stopka Znak"/>
    <w:uiPriority w:val="99"/>
    <w:locked/>
    <w:rsid w:val="002A7AF2"/>
    <w:rPr>
      <w:sz w:val="24"/>
      <w:szCs w:val="24"/>
      <w:lang w:val="pl-PL" w:eastAsia="pl-PL" w:bidi="ar-SA"/>
    </w:rPr>
  </w:style>
  <w:style w:type="paragraph" w:customStyle="1" w:styleId="knftresctekstu">
    <w:name w:val="_knf_tresc_tekstu"/>
    <w:basedOn w:val="Normalny"/>
    <w:qFormat/>
    <w:rsid w:val="002A7AF2"/>
    <w:pPr>
      <w:spacing w:before="120" w:after="120"/>
      <w:ind w:firstLine="200"/>
    </w:pPr>
    <w:rPr>
      <w:szCs w:val="20"/>
      <w:lang w:eastAsia="pl-PL"/>
    </w:rPr>
  </w:style>
  <w:style w:type="character" w:customStyle="1" w:styleId="knftresctekstuChar">
    <w:name w:val="_knf_tresc_tekstu Char"/>
    <w:rsid w:val="002A7AF2"/>
    <w:rPr>
      <w:sz w:val="24"/>
      <w:lang w:val="pl-PL" w:eastAsia="pl-PL" w:bidi="ar-SA"/>
    </w:rPr>
  </w:style>
  <w:style w:type="character" w:customStyle="1" w:styleId="cpvlistcpvid">
    <w:name w:val="cpv_list_cpvid"/>
    <w:basedOn w:val="Domylnaczcionkaakapitu"/>
    <w:rsid w:val="002A7AF2"/>
  </w:style>
  <w:style w:type="character" w:customStyle="1" w:styleId="cpvlistcpvdesc">
    <w:name w:val="cpv_list_cpvdesc"/>
    <w:basedOn w:val="Domylnaczcionkaakapitu"/>
    <w:rsid w:val="002A7AF2"/>
  </w:style>
  <w:style w:type="paragraph" w:styleId="Zwykytekst">
    <w:name w:val="Plain Text"/>
    <w:basedOn w:val="Normalny"/>
    <w:link w:val="ZwykytekstZnak"/>
    <w:uiPriority w:val="99"/>
    <w:rsid w:val="002A7AF2"/>
    <w:pPr>
      <w:suppressAutoHyphens w:val="0"/>
    </w:pPr>
    <w:rPr>
      <w:rFonts w:ascii="Courier New" w:hAnsi="Courier New"/>
      <w:sz w:val="20"/>
    </w:rPr>
  </w:style>
  <w:style w:type="paragraph" w:styleId="Tekstpodstawowy2">
    <w:name w:val="Body Text 2"/>
    <w:basedOn w:val="Normalny"/>
    <w:link w:val="Tekstpodstawowy2Znak"/>
    <w:rsid w:val="002A7AF2"/>
    <w:pPr>
      <w:suppressAutoHyphens w:val="0"/>
      <w:spacing w:after="120" w:line="480" w:lineRule="auto"/>
    </w:pPr>
    <w:rPr>
      <w:sz w:val="20"/>
      <w:szCs w:val="20"/>
      <w:lang w:eastAsia="pl-PL"/>
    </w:rPr>
  </w:style>
  <w:style w:type="paragraph" w:customStyle="1" w:styleId="Stronatytuowa-prawastronatabelki">
    <w:name w:val="Strona tytułowa - prawa strona tabelki"/>
    <w:basedOn w:val="Normalny"/>
    <w:rsid w:val="002A7AF2"/>
    <w:pPr>
      <w:framePr w:hSpace="142" w:wrap="notBeside" w:vAnchor="page" w:hAnchor="page" w:x="1451" w:y="12817" w:anchorLock="1"/>
      <w:suppressAutoHyphens w:val="0"/>
      <w:spacing w:before="60" w:after="60"/>
    </w:pPr>
    <w:rPr>
      <w:rFonts w:ascii="Arial" w:hAnsi="Arial" w:cs="Arial"/>
      <w:sz w:val="20"/>
      <w:szCs w:val="20"/>
      <w:lang w:val="en-GB" w:eastAsia="pl-PL"/>
    </w:rPr>
  </w:style>
  <w:style w:type="paragraph" w:styleId="Tekstblokowy">
    <w:name w:val="Block Text"/>
    <w:basedOn w:val="Normalny"/>
    <w:rsid w:val="002A7AF2"/>
    <w:pPr>
      <w:spacing w:line="360" w:lineRule="auto"/>
      <w:ind w:left="851" w:right="-567" w:hanging="851"/>
    </w:pPr>
    <w:rPr>
      <w:b/>
      <w:i/>
      <w:sz w:val="22"/>
      <w:szCs w:val="20"/>
    </w:rPr>
  </w:style>
  <w:style w:type="paragraph" w:styleId="Tytu0">
    <w:name w:val="Title"/>
    <w:basedOn w:val="Normalny"/>
    <w:next w:val="Podtytu0"/>
    <w:link w:val="TytuZnak"/>
    <w:uiPriority w:val="10"/>
    <w:qFormat/>
    <w:rsid w:val="002A7AF2"/>
    <w:pPr>
      <w:jc w:val="center"/>
    </w:pPr>
    <w:rPr>
      <w:rFonts w:ascii="Arial" w:hAnsi="Arial"/>
      <w:b/>
      <w:sz w:val="22"/>
      <w:szCs w:val="20"/>
    </w:rPr>
  </w:style>
  <w:style w:type="paragraph" w:styleId="Podtytu0">
    <w:name w:val="Subtitle"/>
    <w:basedOn w:val="Normalny"/>
    <w:next w:val="Tekstpodstawowy"/>
    <w:link w:val="PodtytuZnak"/>
    <w:qFormat/>
    <w:rsid w:val="002A7AF2"/>
    <w:pPr>
      <w:jc w:val="center"/>
    </w:pPr>
    <w:rPr>
      <w:rFonts w:ascii="Arial" w:hAnsi="Arial"/>
      <w:b/>
      <w:sz w:val="22"/>
      <w:szCs w:val="20"/>
    </w:rPr>
  </w:style>
  <w:style w:type="paragraph" w:customStyle="1" w:styleId="Tekstpodstawowywcity31">
    <w:name w:val="Tekst podstawowy wcięty 31"/>
    <w:basedOn w:val="Normalny"/>
    <w:rsid w:val="002A7AF2"/>
    <w:pPr>
      <w:spacing w:after="120"/>
      <w:ind w:left="283"/>
    </w:pPr>
    <w:rPr>
      <w:sz w:val="16"/>
      <w:szCs w:val="16"/>
    </w:rPr>
  </w:style>
  <w:style w:type="paragraph" w:customStyle="1" w:styleId="Styl">
    <w:name w:val="Styl"/>
    <w:rsid w:val="002A7AF2"/>
    <w:pPr>
      <w:widowControl w:val="0"/>
      <w:suppressAutoHyphens/>
      <w:autoSpaceDE w:val="0"/>
    </w:pPr>
    <w:rPr>
      <w:rFonts w:ascii="Arial" w:eastAsia="Arial" w:hAnsi="Arial" w:cs="Arial"/>
      <w:szCs w:val="24"/>
      <w:lang w:eastAsia="ar-SA"/>
    </w:rPr>
  </w:style>
  <w:style w:type="paragraph" w:customStyle="1" w:styleId="Default">
    <w:name w:val="Default"/>
    <w:rsid w:val="002A7AF2"/>
    <w:pPr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paragraph" w:customStyle="1" w:styleId="Akapitzlist1">
    <w:name w:val="Akapit z listą1"/>
    <w:basedOn w:val="Normalny"/>
    <w:rsid w:val="002A7AF2"/>
    <w:pPr>
      <w:ind w:left="708"/>
    </w:pPr>
  </w:style>
  <w:style w:type="paragraph" w:customStyle="1" w:styleId="Kont">
    <w:name w:val="Kont"/>
    <w:basedOn w:val="Normalny"/>
    <w:rsid w:val="002A7AF2"/>
    <w:pPr>
      <w:suppressAutoHyphens w:val="0"/>
      <w:jc w:val="both"/>
    </w:pPr>
    <w:rPr>
      <w:rFonts w:ascii="Arial" w:hAnsi="Arial"/>
      <w:sz w:val="20"/>
      <w:szCs w:val="20"/>
      <w:lang w:eastAsia="pl-PL"/>
    </w:rPr>
  </w:style>
  <w:style w:type="paragraph" w:customStyle="1" w:styleId="DefinitionList">
    <w:name w:val="Definition List"/>
    <w:basedOn w:val="Normalny"/>
    <w:next w:val="Normalny"/>
    <w:rsid w:val="002A7AF2"/>
    <w:pPr>
      <w:widowControl w:val="0"/>
      <w:suppressAutoHyphens w:val="0"/>
      <w:ind w:left="360"/>
    </w:pPr>
    <w:rPr>
      <w:snapToGrid w:val="0"/>
      <w:szCs w:val="20"/>
      <w:lang w:eastAsia="pl-PL"/>
    </w:rPr>
  </w:style>
  <w:style w:type="paragraph" w:customStyle="1" w:styleId="BodyText21">
    <w:name w:val="Body Text 21"/>
    <w:basedOn w:val="Normalny"/>
    <w:rsid w:val="002A7AF2"/>
    <w:pPr>
      <w:keepLines/>
      <w:suppressAutoHyphens w:val="0"/>
      <w:spacing w:before="120"/>
    </w:pPr>
    <w:rPr>
      <w:sz w:val="28"/>
      <w:szCs w:val="20"/>
      <w:lang w:eastAsia="pl-PL"/>
    </w:rPr>
  </w:style>
  <w:style w:type="paragraph" w:customStyle="1" w:styleId="poparagrafie">
    <w:name w:val="poparagrafie"/>
    <w:basedOn w:val="Normalny"/>
    <w:rsid w:val="002A7AF2"/>
    <w:pPr>
      <w:suppressAutoHyphens w:val="0"/>
      <w:spacing w:line="360" w:lineRule="auto"/>
      <w:jc w:val="both"/>
    </w:pPr>
    <w:rPr>
      <w:szCs w:val="20"/>
      <w:lang w:eastAsia="pl-PL"/>
    </w:rPr>
  </w:style>
  <w:style w:type="paragraph" w:customStyle="1" w:styleId="paragraf">
    <w:name w:val="paragraf"/>
    <w:basedOn w:val="Normalny"/>
    <w:next w:val="poparagrafie"/>
    <w:rsid w:val="002A7AF2"/>
    <w:pPr>
      <w:suppressAutoHyphens w:val="0"/>
      <w:spacing w:before="240" w:after="240" w:line="360" w:lineRule="auto"/>
      <w:jc w:val="center"/>
    </w:pPr>
    <w:rPr>
      <w:szCs w:val="20"/>
      <w:lang w:eastAsia="pl-PL"/>
    </w:rPr>
  </w:style>
  <w:style w:type="paragraph" w:customStyle="1" w:styleId="Styl10">
    <w:name w:val="Styl1"/>
    <w:basedOn w:val="Normalny"/>
    <w:rsid w:val="00517A41"/>
    <w:pPr>
      <w:widowControl w:val="0"/>
      <w:suppressAutoHyphens w:val="0"/>
      <w:spacing w:before="240"/>
      <w:jc w:val="both"/>
    </w:pPr>
    <w:rPr>
      <w:rFonts w:ascii="Arial" w:hAnsi="Arial"/>
      <w:szCs w:val="20"/>
      <w:lang w:eastAsia="pl-PL"/>
    </w:rPr>
  </w:style>
  <w:style w:type="paragraph" w:customStyle="1" w:styleId="Spider-2">
    <w:name w:val="Spider-2"/>
    <w:basedOn w:val="Listanumerowana"/>
    <w:rsid w:val="003251C0"/>
    <w:pPr>
      <w:numPr>
        <w:numId w:val="5"/>
      </w:numPr>
      <w:suppressAutoHyphens w:val="0"/>
      <w:autoSpaceDE w:val="0"/>
      <w:autoSpaceDN w:val="0"/>
      <w:snapToGrid w:val="0"/>
      <w:ind w:left="340" w:hanging="340"/>
      <w:jc w:val="both"/>
    </w:pPr>
    <w:rPr>
      <w:rFonts w:ascii="Arial" w:hAnsi="Arial"/>
      <w:sz w:val="20"/>
      <w:szCs w:val="20"/>
      <w:lang w:eastAsia="pl-PL"/>
    </w:rPr>
  </w:style>
  <w:style w:type="paragraph" w:customStyle="1" w:styleId="Tekstpodstawowy21">
    <w:name w:val="Tekst podstawowy 21"/>
    <w:basedOn w:val="Normalny"/>
    <w:rsid w:val="003251C0"/>
    <w:pPr>
      <w:keepLines/>
      <w:suppressAutoHyphens w:val="0"/>
      <w:spacing w:before="120"/>
    </w:pPr>
    <w:rPr>
      <w:sz w:val="28"/>
      <w:szCs w:val="20"/>
      <w:lang w:eastAsia="pl-PL"/>
    </w:rPr>
  </w:style>
  <w:style w:type="paragraph" w:styleId="Listanumerowana">
    <w:name w:val="List Number"/>
    <w:basedOn w:val="Normalny"/>
    <w:rsid w:val="003251C0"/>
    <w:pPr>
      <w:numPr>
        <w:numId w:val="7"/>
      </w:numPr>
    </w:pPr>
  </w:style>
  <w:style w:type="table" w:styleId="Tabela-Siatka">
    <w:name w:val="Table Grid"/>
    <w:basedOn w:val="Standardowy"/>
    <w:uiPriority w:val="39"/>
    <w:rsid w:val="003533AE"/>
    <w:pPr>
      <w:widowControl w:val="0"/>
      <w:adjustRightInd w:val="0"/>
      <w:spacing w:line="360" w:lineRule="atLeast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WZ1txt">
    <w:name w:val="SIWZ 1.txt"/>
    <w:rsid w:val="00995DA4"/>
    <w:pPr>
      <w:tabs>
        <w:tab w:val="right" w:leader="dot" w:pos="9072"/>
      </w:tabs>
      <w:autoSpaceDE w:val="0"/>
      <w:autoSpaceDN w:val="0"/>
      <w:spacing w:line="271" w:lineRule="atLeast"/>
      <w:ind w:left="567" w:hanging="283"/>
      <w:jc w:val="both"/>
    </w:pPr>
    <w:rPr>
      <w:sz w:val="22"/>
      <w:szCs w:val="22"/>
    </w:rPr>
  </w:style>
  <w:style w:type="paragraph" w:customStyle="1" w:styleId="Paragraf0">
    <w:name w:val="Paragraf"/>
    <w:basedOn w:val="Normalny"/>
    <w:rsid w:val="00BC04D7"/>
    <w:pPr>
      <w:suppressAutoHyphens w:val="0"/>
      <w:spacing w:before="480" w:after="240"/>
      <w:jc w:val="both"/>
    </w:pPr>
    <w:rPr>
      <w:b/>
      <w:spacing w:val="30"/>
      <w:sz w:val="28"/>
      <w:szCs w:val="20"/>
      <w:u w:val="single"/>
      <w:lang w:eastAsia="pl-PL"/>
    </w:rPr>
  </w:style>
  <w:style w:type="paragraph" w:customStyle="1" w:styleId="Document1">
    <w:name w:val="Document 1"/>
    <w:rsid w:val="00135F17"/>
    <w:pPr>
      <w:keepNext/>
      <w:keepLines/>
      <w:suppressAutoHyphens/>
    </w:pPr>
    <w:rPr>
      <w:lang w:val="en-US" w:eastAsia="ar-SA"/>
    </w:rPr>
  </w:style>
  <w:style w:type="paragraph" w:styleId="Listapunktowana3">
    <w:name w:val="List Bullet 3"/>
    <w:basedOn w:val="Normalny"/>
    <w:autoRedefine/>
    <w:rsid w:val="00033218"/>
    <w:pPr>
      <w:numPr>
        <w:numId w:val="8"/>
      </w:numPr>
      <w:suppressAutoHyphens w:val="0"/>
    </w:pPr>
    <w:rPr>
      <w:sz w:val="20"/>
      <w:szCs w:val="20"/>
      <w:lang w:eastAsia="pl-PL"/>
    </w:rPr>
  </w:style>
  <w:style w:type="character" w:customStyle="1" w:styleId="Nagwek1Znak">
    <w:name w:val="Nagłówek 1 Znak"/>
    <w:aliases w:val="11 Znak,12 Znak,13 Znak,14 Znak,15 Znak,111 Znak,121 Znak,131 Znak,16 Znak,112 Znak,122 Znak,132 Znak,17 Znak,113 Znak,123 Znak,133 Znak,18 Znak,114 Znak,124 Znak,134 Znak,141 Znak,151 Znak,1111 Znak,1211 Znak,1311 Znak,161 Znak,171 Znak"/>
    <w:link w:val="Nagwek1"/>
    <w:locked/>
    <w:rsid w:val="00F700B8"/>
    <w:rPr>
      <w:rFonts w:ascii="Arial" w:hAnsi="Arial" w:cs="Arial"/>
      <w:b/>
      <w:bCs/>
      <w:kern w:val="32"/>
      <w:sz w:val="32"/>
      <w:szCs w:val="32"/>
      <w:lang w:val="pl-PL" w:eastAsia="ar-SA" w:bidi="ar-SA"/>
    </w:rPr>
  </w:style>
  <w:style w:type="character" w:customStyle="1" w:styleId="Nagwek2Znak">
    <w:name w:val="Nagłówek 2 Znak"/>
    <w:link w:val="Nagwek2"/>
    <w:locked/>
    <w:rsid w:val="00F700B8"/>
    <w:rPr>
      <w:rFonts w:ascii="Arial" w:hAnsi="Arial" w:cs="Arial"/>
      <w:b/>
      <w:bCs/>
      <w:i/>
      <w:iCs/>
      <w:sz w:val="28"/>
      <w:szCs w:val="28"/>
      <w:lang w:val="pl-PL" w:eastAsia="ar-SA" w:bidi="ar-SA"/>
    </w:rPr>
  </w:style>
  <w:style w:type="character" w:customStyle="1" w:styleId="Nagwek5Znak">
    <w:name w:val="Nagłówek 5 Znak"/>
    <w:link w:val="Nagwek5"/>
    <w:locked/>
    <w:rsid w:val="00F700B8"/>
    <w:rPr>
      <w:b/>
      <w:sz w:val="24"/>
      <w:szCs w:val="24"/>
      <w:lang w:val="pl-PL" w:eastAsia="ar-SA" w:bidi="ar-SA"/>
    </w:rPr>
  </w:style>
  <w:style w:type="character" w:customStyle="1" w:styleId="TekstpodstawowywcityZnak">
    <w:name w:val="Tekst podstawowy wcięty Znak"/>
    <w:link w:val="Tekstpodstawowywcity"/>
    <w:locked/>
    <w:rsid w:val="00F700B8"/>
    <w:rPr>
      <w:sz w:val="24"/>
      <w:szCs w:val="24"/>
      <w:lang w:val="pl-PL" w:eastAsia="ar-SA" w:bidi="ar-SA"/>
    </w:rPr>
  </w:style>
  <w:style w:type="character" w:customStyle="1" w:styleId="TekstkomentarzaZnak">
    <w:name w:val="Tekst komentarza Znak"/>
    <w:link w:val="Tekstkomentarza"/>
    <w:locked/>
    <w:rsid w:val="00F700B8"/>
    <w:rPr>
      <w:lang w:val="pl-PL" w:eastAsia="ar-SA" w:bidi="ar-SA"/>
    </w:rPr>
  </w:style>
  <w:style w:type="paragraph" w:customStyle="1" w:styleId="BodyText31">
    <w:name w:val="Body Text 31"/>
    <w:basedOn w:val="Normalny"/>
    <w:rsid w:val="00F700B8"/>
    <w:pPr>
      <w:tabs>
        <w:tab w:val="left" w:pos="9923"/>
        <w:tab w:val="left" w:pos="10969"/>
      </w:tabs>
      <w:suppressAutoHyphens w:val="0"/>
      <w:spacing w:line="360" w:lineRule="auto"/>
      <w:ind w:right="-622"/>
      <w:jc w:val="both"/>
    </w:pPr>
    <w:rPr>
      <w:sz w:val="22"/>
      <w:szCs w:val="20"/>
      <w:lang w:eastAsia="pl-PL"/>
    </w:rPr>
  </w:style>
  <w:style w:type="character" w:customStyle="1" w:styleId="Tekstpodstawowy2Znak">
    <w:name w:val="Tekst podstawowy 2 Znak"/>
    <w:link w:val="Tekstpodstawowy2"/>
    <w:locked/>
    <w:rsid w:val="00F700B8"/>
    <w:rPr>
      <w:lang w:val="pl-PL" w:eastAsia="pl-PL" w:bidi="ar-SA"/>
    </w:rPr>
  </w:style>
  <w:style w:type="character" w:customStyle="1" w:styleId="Domylnaczcionkaakapitu1">
    <w:name w:val="Domyślna czcionka akapitu1"/>
    <w:rsid w:val="00F700B8"/>
  </w:style>
  <w:style w:type="paragraph" w:customStyle="1" w:styleId="1">
    <w:name w:val="1"/>
    <w:rsid w:val="00E41C15"/>
    <w:pPr>
      <w:widowControl w:val="0"/>
      <w:tabs>
        <w:tab w:val="left" w:pos="340"/>
        <w:tab w:val="left" w:pos="680"/>
        <w:tab w:val="left" w:pos="1020"/>
        <w:tab w:val="left" w:pos="1361"/>
        <w:tab w:val="left" w:pos="1701"/>
        <w:tab w:val="left" w:pos="2041"/>
        <w:tab w:val="left" w:pos="2381"/>
        <w:tab w:val="left" w:pos="2721"/>
        <w:tab w:val="left" w:pos="3061"/>
        <w:tab w:val="left" w:pos="3402"/>
        <w:tab w:val="left" w:pos="3742"/>
        <w:tab w:val="left" w:pos="4082"/>
        <w:tab w:val="left" w:pos="4422"/>
        <w:tab w:val="left" w:pos="4762"/>
        <w:tab w:val="left" w:pos="5102"/>
        <w:tab w:val="left" w:pos="5443"/>
      </w:tabs>
      <w:spacing w:before="60" w:line="240" w:lineRule="atLeast"/>
      <w:ind w:left="340" w:hanging="340"/>
      <w:jc w:val="both"/>
    </w:pPr>
    <w:rPr>
      <w:rFonts w:ascii="Univers-PL" w:hAnsi="Univers-PL"/>
      <w:snapToGrid w:val="0"/>
      <w:sz w:val="19"/>
    </w:rPr>
  </w:style>
  <w:style w:type="paragraph" w:styleId="Listapunktowana2">
    <w:name w:val="List Bullet 2"/>
    <w:basedOn w:val="Normalny"/>
    <w:autoRedefine/>
    <w:rsid w:val="00F84CB3"/>
    <w:pPr>
      <w:numPr>
        <w:numId w:val="10"/>
      </w:numPr>
      <w:suppressAutoHyphens w:val="0"/>
    </w:pPr>
    <w:rPr>
      <w:sz w:val="20"/>
      <w:szCs w:val="20"/>
      <w:lang w:eastAsia="pl-PL"/>
    </w:rPr>
  </w:style>
  <w:style w:type="paragraph" w:customStyle="1" w:styleId="Poradnik">
    <w:name w:val="Poradnik"/>
    <w:basedOn w:val="Normalny"/>
    <w:rsid w:val="00F84CB3"/>
    <w:pPr>
      <w:suppressAutoHyphens w:val="0"/>
      <w:spacing w:before="120" w:line="288" w:lineRule="auto"/>
    </w:pPr>
    <w:rPr>
      <w:szCs w:val="20"/>
      <w:lang w:eastAsia="pl-PL"/>
    </w:rPr>
  </w:style>
  <w:style w:type="paragraph" w:customStyle="1" w:styleId="Indeks">
    <w:name w:val="Indeks"/>
    <w:basedOn w:val="Normalny"/>
    <w:rsid w:val="00233D7C"/>
    <w:pPr>
      <w:suppressLineNumbers/>
    </w:pPr>
    <w:rPr>
      <w:rFonts w:cs="Tahoma"/>
    </w:rPr>
  </w:style>
  <w:style w:type="paragraph" w:customStyle="1" w:styleId="Level1">
    <w:name w:val="Level 1"/>
    <w:basedOn w:val="Normalny"/>
    <w:next w:val="Normalny"/>
    <w:rsid w:val="00A06FFC"/>
    <w:pPr>
      <w:numPr>
        <w:numId w:val="11"/>
      </w:numPr>
      <w:suppressAutoHyphens w:val="0"/>
      <w:spacing w:after="210" w:line="264" w:lineRule="auto"/>
      <w:jc w:val="both"/>
      <w:outlineLvl w:val="0"/>
    </w:pPr>
    <w:rPr>
      <w:rFonts w:ascii="Arial" w:hAnsi="Arial" w:cs="Arial"/>
      <w:kern w:val="28"/>
      <w:sz w:val="21"/>
      <w:szCs w:val="20"/>
      <w:lang w:val="en-GB" w:eastAsia="zh-CN"/>
    </w:rPr>
  </w:style>
  <w:style w:type="paragraph" w:customStyle="1" w:styleId="Level2">
    <w:name w:val="Level 2"/>
    <w:basedOn w:val="Normalny"/>
    <w:next w:val="Normalny"/>
    <w:rsid w:val="00A06FFC"/>
    <w:pPr>
      <w:tabs>
        <w:tab w:val="num" w:pos="720"/>
      </w:tabs>
      <w:suppressAutoHyphens w:val="0"/>
      <w:spacing w:after="210" w:line="264" w:lineRule="auto"/>
      <w:ind w:left="720" w:hanging="360"/>
      <w:jc w:val="both"/>
      <w:outlineLvl w:val="1"/>
    </w:pPr>
    <w:rPr>
      <w:rFonts w:ascii="Arial" w:hAnsi="Arial" w:cs="Arial"/>
      <w:kern w:val="28"/>
      <w:sz w:val="21"/>
      <w:szCs w:val="20"/>
      <w:lang w:val="en-GB" w:eastAsia="zh-CN"/>
    </w:rPr>
  </w:style>
  <w:style w:type="paragraph" w:customStyle="1" w:styleId="Level3">
    <w:name w:val="Level 3"/>
    <w:basedOn w:val="Normalny"/>
    <w:next w:val="Normalny"/>
    <w:rsid w:val="00A06FFC"/>
    <w:pPr>
      <w:tabs>
        <w:tab w:val="num" w:pos="720"/>
      </w:tabs>
      <w:suppressAutoHyphens w:val="0"/>
      <w:spacing w:after="210" w:line="264" w:lineRule="auto"/>
      <w:ind w:left="720" w:hanging="360"/>
      <w:jc w:val="both"/>
      <w:outlineLvl w:val="2"/>
    </w:pPr>
    <w:rPr>
      <w:rFonts w:ascii="Arial" w:hAnsi="Arial" w:cs="Arial"/>
      <w:kern w:val="28"/>
      <w:sz w:val="21"/>
      <w:szCs w:val="20"/>
      <w:lang w:val="en-GB" w:eastAsia="zh-CN"/>
    </w:rPr>
  </w:style>
  <w:style w:type="paragraph" w:customStyle="1" w:styleId="Level4">
    <w:name w:val="Level 4"/>
    <w:basedOn w:val="Normalny"/>
    <w:next w:val="Normalny"/>
    <w:rsid w:val="00A06FFC"/>
    <w:pPr>
      <w:tabs>
        <w:tab w:val="num" w:pos="720"/>
      </w:tabs>
      <w:suppressAutoHyphens w:val="0"/>
      <w:spacing w:after="210" w:line="264" w:lineRule="auto"/>
      <w:ind w:left="720" w:hanging="360"/>
      <w:jc w:val="both"/>
      <w:outlineLvl w:val="3"/>
    </w:pPr>
    <w:rPr>
      <w:rFonts w:ascii="Arial" w:hAnsi="Arial" w:cs="Arial"/>
      <w:kern w:val="28"/>
      <w:sz w:val="21"/>
      <w:szCs w:val="20"/>
      <w:lang w:val="en-GB" w:eastAsia="zh-CN"/>
    </w:rPr>
  </w:style>
  <w:style w:type="paragraph" w:customStyle="1" w:styleId="Level5">
    <w:name w:val="Level 5"/>
    <w:basedOn w:val="Normalny"/>
    <w:next w:val="Normalny"/>
    <w:rsid w:val="00A06FFC"/>
    <w:pPr>
      <w:tabs>
        <w:tab w:val="num" w:pos="720"/>
      </w:tabs>
      <w:suppressAutoHyphens w:val="0"/>
      <w:spacing w:after="210" w:line="264" w:lineRule="auto"/>
      <w:ind w:left="720" w:hanging="360"/>
      <w:jc w:val="both"/>
      <w:outlineLvl w:val="4"/>
    </w:pPr>
    <w:rPr>
      <w:rFonts w:ascii="Arial" w:hAnsi="Arial" w:cs="Arial"/>
      <w:kern w:val="28"/>
      <w:sz w:val="21"/>
      <w:szCs w:val="20"/>
      <w:lang w:val="en-GB" w:eastAsia="zh-CN"/>
    </w:rPr>
  </w:style>
  <w:style w:type="character" w:customStyle="1" w:styleId="deltaviewinsertion">
    <w:name w:val="deltaviewinsertion"/>
    <w:basedOn w:val="Domylnaczcionkaakapitu"/>
    <w:rsid w:val="00A06FFC"/>
  </w:style>
  <w:style w:type="paragraph" w:styleId="Tekstprzypisukocowego">
    <w:name w:val="endnote text"/>
    <w:basedOn w:val="Normalny"/>
    <w:link w:val="TekstprzypisukocowegoZnak"/>
    <w:rsid w:val="00AD3AC0"/>
    <w:rPr>
      <w:sz w:val="20"/>
      <w:szCs w:val="20"/>
    </w:rPr>
  </w:style>
  <w:style w:type="character" w:styleId="Odwoanieprzypisukocowego">
    <w:name w:val="endnote reference"/>
    <w:rsid w:val="00AD3AC0"/>
    <w:rPr>
      <w:vertAlign w:val="superscript"/>
    </w:rPr>
  </w:style>
  <w:style w:type="paragraph" w:styleId="Akapitzlist">
    <w:name w:val="List Paragraph"/>
    <w:aliases w:val="lp1,List Paragraph2,L1,Numerowanie"/>
    <w:basedOn w:val="Normalny"/>
    <w:link w:val="AkapitzlistZnak"/>
    <w:uiPriority w:val="34"/>
    <w:qFormat/>
    <w:rsid w:val="004D6B10"/>
    <w:pPr>
      <w:suppressAutoHyphens w:val="0"/>
      <w:spacing w:after="200" w:line="276" w:lineRule="auto"/>
      <w:ind w:left="708"/>
    </w:pPr>
    <w:rPr>
      <w:rFonts w:ascii="Calibri" w:hAnsi="Calibri"/>
      <w:sz w:val="22"/>
      <w:szCs w:val="22"/>
      <w:lang w:eastAsia="pl-PL"/>
    </w:rPr>
  </w:style>
  <w:style w:type="character" w:customStyle="1" w:styleId="TekstpodstawowyZnak">
    <w:name w:val="Tekst podstawowy Znak"/>
    <w:aliases w:val="body text Znak"/>
    <w:link w:val="Tekstpodstawowy"/>
    <w:rsid w:val="00CF36C7"/>
    <w:rPr>
      <w:rFonts w:ascii="Tahoma" w:hAnsi="Tahoma"/>
      <w:szCs w:val="24"/>
      <w:lang w:eastAsia="ar-SA"/>
    </w:rPr>
  </w:style>
  <w:style w:type="character" w:customStyle="1" w:styleId="TytuZnak">
    <w:name w:val="Tytuł Znak"/>
    <w:link w:val="Tytu0"/>
    <w:uiPriority w:val="10"/>
    <w:rsid w:val="00C96BFA"/>
    <w:rPr>
      <w:rFonts w:ascii="Arial" w:hAnsi="Arial"/>
      <w:b/>
      <w:sz w:val="22"/>
      <w:lang w:eastAsia="ar-SA"/>
    </w:rPr>
  </w:style>
  <w:style w:type="paragraph" w:customStyle="1" w:styleId="ZnakZnak1">
    <w:name w:val="Znak Znak1"/>
    <w:basedOn w:val="Normalny"/>
    <w:rsid w:val="004A75C0"/>
    <w:pPr>
      <w:suppressAutoHyphens w:val="0"/>
    </w:pPr>
    <w:rPr>
      <w:rFonts w:ascii="Arial" w:hAnsi="Arial" w:cs="Arial"/>
      <w:lang w:eastAsia="pl-PL"/>
    </w:rPr>
  </w:style>
  <w:style w:type="paragraph" w:customStyle="1" w:styleId="10">
    <w:name w:val="1."/>
    <w:basedOn w:val="Normalny"/>
    <w:rsid w:val="00AB230D"/>
    <w:pPr>
      <w:snapToGrid w:val="0"/>
      <w:spacing w:line="258" w:lineRule="atLeast"/>
      <w:ind w:left="227" w:hanging="227"/>
      <w:jc w:val="both"/>
    </w:pPr>
    <w:rPr>
      <w:rFonts w:ascii="FrankfurtGothic" w:hAnsi="FrankfurtGothic"/>
      <w:color w:val="000000"/>
      <w:sz w:val="19"/>
      <w:szCs w:val="20"/>
    </w:rPr>
  </w:style>
  <w:style w:type="paragraph" w:customStyle="1" w:styleId="Tekstpodstawowy210">
    <w:name w:val="Tekst podstawowy 210"/>
    <w:basedOn w:val="Normalny"/>
    <w:rsid w:val="00077223"/>
    <w:pPr>
      <w:widowControl w:val="0"/>
      <w:snapToGrid w:val="0"/>
    </w:pPr>
    <w:rPr>
      <w:b/>
      <w:szCs w:val="20"/>
    </w:rPr>
  </w:style>
  <w:style w:type="paragraph" w:customStyle="1" w:styleId="WW-Tekstpodstawowywcity30">
    <w:name w:val="WW-Tekst podstawowy wcięty 3"/>
    <w:basedOn w:val="Normalny"/>
    <w:rsid w:val="00077223"/>
    <w:pPr>
      <w:widowControl w:val="0"/>
      <w:ind w:left="284"/>
    </w:pPr>
    <w:rPr>
      <w:szCs w:val="20"/>
    </w:rPr>
  </w:style>
  <w:style w:type="paragraph" w:customStyle="1" w:styleId="Tekstpodstawowy310">
    <w:name w:val="Tekst podstawowy 310"/>
    <w:basedOn w:val="Normalny"/>
    <w:rsid w:val="00BC3F26"/>
    <w:pPr>
      <w:widowControl w:val="0"/>
      <w:snapToGrid w:val="0"/>
      <w:jc w:val="both"/>
    </w:pPr>
    <w:rPr>
      <w:szCs w:val="20"/>
    </w:rPr>
  </w:style>
  <w:style w:type="character" w:customStyle="1" w:styleId="PodtytuZnak">
    <w:name w:val="Podtytuł Znak"/>
    <w:link w:val="Podtytu0"/>
    <w:rsid w:val="00DA2E6C"/>
    <w:rPr>
      <w:rFonts w:ascii="Arial" w:hAnsi="Arial"/>
      <w:b/>
      <w:sz w:val="22"/>
      <w:lang w:eastAsia="ar-SA"/>
    </w:rPr>
  </w:style>
  <w:style w:type="paragraph" w:customStyle="1" w:styleId="StylArialCzarnyWyjustowany">
    <w:name w:val="Styl Arial Czarny Wyjustowany"/>
    <w:basedOn w:val="Normalny"/>
    <w:rsid w:val="00AD6623"/>
    <w:pPr>
      <w:numPr>
        <w:numId w:val="16"/>
      </w:numPr>
      <w:suppressAutoHyphens w:val="0"/>
    </w:pPr>
    <w:rPr>
      <w:rFonts w:ascii="Arial" w:hAnsi="Arial"/>
      <w:sz w:val="22"/>
      <w:lang w:eastAsia="en-US"/>
    </w:rPr>
  </w:style>
  <w:style w:type="paragraph" w:customStyle="1" w:styleId="justify">
    <w:name w:val="justify"/>
    <w:basedOn w:val="Normalny"/>
    <w:rsid w:val="00AD6623"/>
    <w:pPr>
      <w:suppressAutoHyphens w:val="0"/>
      <w:spacing w:before="100" w:after="100"/>
      <w:jc w:val="both"/>
    </w:pPr>
    <w:rPr>
      <w:lang w:eastAsia="en-US"/>
    </w:rPr>
  </w:style>
  <w:style w:type="numbering" w:customStyle="1" w:styleId="Styl2">
    <w:name w:val="Styl2"/>
    <w:rsid w:val="001D2E9E"/>
    <w:pPr>
      <w:numPr>
        <w:numId w:val="18"/>
      </w:numPr>
    </w:pPr>
  </w:style>
  <w:style w:type="numbering" w:customStyle="1" w:styleId="Styl3">
    <w:name w:val="Styl3"/>
    <w:rsid w:val="00F71CE2"/>
    <w:pPr>
      <w:numPr>
        <w:numId w:val="22"/>
      </w:numPr>
    </w:pPr>
  </w:style>
  <w:style w:type="character" w:customStyle="1" w:styleId="TekstprzypisukocowegoZnak">
    <w:name w:val="Tekst przypisu końcowego Znak"/>
    <w:link w:val="Tekstprzypisukocowego"/>
    <w:rsid w:val="004C7A5D"/>
    <w:rPr>
      <w:lang w:eastAsia="ar-SA"/>
    </w:rPr>
  </w:style>
  <w:style w:type="character" w:customStyle="1" w:styleId="NagwekZnak">
    <w:name w:val="Nagłówek Znak"/>
    <w:link w:val="Nagwek0"/>
    <w:rsid w:val="0070276F"/>
    <w:rPr>
      <w:sz w:val="24"/>
      <w:szCs w:val="24"/>
      <w:lang w:eastAsia="ar-SA"/>
    </w:rPr>
  </w:style>
  <w:style w:type="table" w:customStyle="1" w:styleId="Tabela-Siatka1">
    <w:name w:val="Tabela - Siatka1"/>
    <w:basedOn w:val="Standardowy"/>
    <w:next w:val="Tabela-Siatka"/>
    <w:uiPriority w:val="59"/>
    <w:rsid w:val="00EB149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00158D"/>
    <w:rPr>
      <w:sz w:val="24"/>
      <w:szCs w:val="24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BD145A"/>
  </w:style>
  <w:style w:type="character" w:customStyle="1" w:styleId="Nagwek3Znak">
    <w:name w:val="Nagłówek 3 Znak"/>
    <w:aliases w:val="H3-Heading 3 Znak,3 Znak,l3.3 Znak,h3 Znak,l3 Znak,list 3 Znak"/>
    <w:link w:val="Nagwek3"/>
    <w:rsid w:val="00BD145A"/>
    <w:rPr>
      <w:rFonts w:ascii="Arial" w:hAnsi="Arial" w:cs="Arial"/>
      <w:b/>
      <w:bCs/>
      <w:sz w:val="26"/>
      <w:szCs w:val="26"/>
      <w:lang w:eastAsia="ar-SA"/>
    </w:rPr>
  </w:style>
  <w:style w:type="character" w:customStyle="1" w:styleId="Nagwek4Znak">
    <w:name w:val="Nagłówek 4 Znak"/>
    <w:link w:val="Nagwek4"/>
    <w:rsid w:val="00BD145A"/>
    <w:rPr>
      <w:rFonts w:ascii="Arial" w:hAnsi="Arial"/>
      <w:b/>
      <w:sz w:val="24"/>
      <w:szCs w:val="24"/>
      <w:lang w:eastAsia="ar-SA"/>
    </w:rPr>
  </w:style>
  <w:style w:type="character" w:customStyle="1" w:styleId="TekstprzypisudolnegoZnak">
    <w:name w:val="Tekst przypisu dolnego Znak"/>
    <w:link w:val="Tekstprzypisudolnego"/>
    <w:uiPriority w:val="99"/>
    <w:rsid w:val="00BD145A"/>
    <w:rPr>
      <w:rFonts w:ascii="Arial" w:hAnsi="Arial"/>
      <w:szCs w:val="24"/>
      <w:lang w:eastAsia="ar-SA"/>
    </w:rPr>
  </w:style>
  <w:style w:type="paragraph" w:customStyle="1" w:styleId="Punktowaniezwykle">
    <w:name w:val="Punktowanie zwykle"/>
    <w:basedOn w:val="Normalny"/>
    <w:rsid w:val="00BD145A"/>
    <w:pPr>
      <w:tabs>
        <w:tab w:val="num" w:pos="360"/>
      </w:tabs>
      <w:spacing w:after="120"/>
    </w:pPr>
    <w:rPr>
      <w:rFonts w:ascii="Arial" w:hAnsi="Arial"/>
      <w:sz w:val="20"/>
    </w:rPr>
  </w:style>
  <w:style w:type="character" w:customStyle="1" w:styleId="Tekstpodstawowywcity3Znak">
    <w:name w:val="Tekst podstawowy wcięty 3 Znak"/>
    <w:link w:val="Tekstpodstawowywcity3"/>
    <w:rsid w:val="00BD145A"/>
    <w:rPr>
      <w:rFonts w:ascii="Arial" w:hAnsi="Arial"/>
      <w:snapToGrid w:val="0"/>
      <w:sz w:val="24"/>
      <w:szCs w:val="24"/>
      <w:lang w:eastAsia="ar-SA"/>
    </w:rPr>
  </w:style>
  <w:style w:type="character" w:customStyle="1" w:styleId="TekstdymkaZnak">
    <w:name w:val="Tekst dymka Znak"/>
    <w:link w:val="Tekstdymka"/>
    <w:rsid w:val="00BD145A"/>
    <w:rPr>
      <w:rFonts w:ascii="Tahoma" w:hAnsi="Tahoma" w:cs="Arial Narrow"/>
      <w:sz w:val="16"/>
      <w:szCs w:val="16"/>
      <w:lang w:eastAsia="ar-SA"/>
    </w:rPr>
  </w:style>
  <w:style w:type="character" w:customStyle="1" w:styleId="TematkomentarzaZnak">
    <w:name w:val="Temat komentarza Znak"/>
    <w:link w:val="Tematkomentarza"/>
    <w:rsid w:val="00BD145A"/>
    <w:rPr>
      <w:b/>
      <w:bCs/>
      <w:lang w:eastAsia="ar-SA"/>
    </w:rPr>
  </w:style>
  <w:style w:type="numbering" w:customStyle="1" w:styleId="Bezlisty2">
    <w:name w:val="Bez listy2"/>
    <w:next w:val="Bezlisty"/>
    <w:semiHidden/>
    <w:rsid w:val="00B558EF"/>
  </w:style>
  <w:style w:type="character" w:customStyle="1" w:styleId="ZnakZnak3">
    <w:name w:val="Znak Znak3"/>
    <w:rsid w:val="00B558EF"/>
    <w:rPr>
      <w:rFonts w:ascii="Arial" w:hAnsi="Arial"/>
      <w:b/>
      <w:kern w:val="32"/>
      <w:sz w:val="32"/>
      <w:lang w:val="pl-PL" w:eastAsia="pl-PL" w:bidi="ar-SA"/>
    </w:rPr>
  </w:style>
  <w:style w:type="character" w:customStyle="1" w:styleId="ZnakZnak20">
    <w:name w:val="Znak Znak20"/>
    <w:locked/>
    <w:rsid w:val="00B558EF"/>
    <w:rPr>
      <w:rFonts w:ascii="Arial" w:hAnsi="Arial"/>
      <w:b/>
      <w:i/>
      <w:sz w:val="28"/>
      <w:lang w:val="pl-PL" w:eastAsia="pl-PL" w:bidi="ar-SA"/>
    </w:rPr>
  </w:style>
  <w:style w:type="character" w:customStyle="1" w:styleId="ZnakZnak19">
    <w:name w:val="Znak Znak19"/>
    <w:locked/>
    <w:rsid w:val="00B558EF"/>
    <w:rPr>
      <w:b/>
      <w:sz w:val="24"/>
      <w:lang w:val="pl-PL" w:eastAsia="pl-PL" w:bidi="ar-SA"/>
    </w:rPr>
  </w:style>
  <w:style w:type="character" w:customStyle="1" w:styleId="ZnakZnak18">
    <w:name w:val="Znak Znak18"/>
    <w:locked/>
    <w:rsid w:val="00B558EF"/>
    <w:rPr>
      <w:rFonts w:ascii="Arial" w:hAnsi="Arial"/>
      <w:b/>
      <w:lang w:val="pl-PL" w:eastAsia="pl-PL" w:bidi="ar-SA"/>
    </w:rPr>
  </w:style>
  <w:style w:type="character" w:customStyle="1" w:styleId="ZnakZnak17">
    <w:name w:val="Znak Znak17"/>
    <w:locked/>
    <w:rsid w:val="00B558EF"/>
    <w:rPr>
      <w:rFonts w:ascii="Arial" w:hAnsi="Arial"/>
      <w:b/>
      <w:lang w:val="pl-PL" w:eastAsia="pl-PL" w:bidi="ar-SA"/>
    </w:rPr>
  </w:style>
  <w:style w:type="character" w:customStyle="1" w:styleId="ZnakZnak16">
    <w:name w:val="Znak Znak16"/>
    <w:locked/>
    <w:rsid w:val="00B558EF"/>
    <w:rPr>
      <w:b/>
      <w:sz w:val="22"/>
      <w:lang w:val="pl-PL" w:eastAsia="pl-PL" w:bidi="ar-SA"/>
    </w:rPr>
  </w:style>
  <w:style w:type="character" w:customStyle="1" w:styleId="ZnakZnak15">
    <w:name w:val="Znak Znak15"/>
    <w:locked/>
    <w:rsid w:val="00B558EF"/>
    <w:rPr>
      <w:sz w:val="24"/>
      <w:lang w:val="pl-PL" w:eastAsia="pl-PL" w:bidi="ar-SA"/>
    </w:rPr>
  </w:style>
  <w:style w:type="character" w:customStyle="1" w:styleId="ZnakZnak14">
    <w:name w:val="Znak Znak14"/>
    <w:locked/>
    <w:rsid w:val="00B558EF"/>
    <w:rPr>
      <w:rFonts w:ascii="Arial" w:hAnsi="Arial"/>
      <w:b/>
      <w:snapToGrid w:val="0"/>
      <w:sz w:val="18"/>
      <w:lang w:val="pl-PL" w:eastAsia="pl-PL" w:bidi="ar-SA"/>
    </w:rPr>
  </w:style>
  <w:style w:type="character" w:customStyle="1" w:styleId="ZnakZnak2">
    <w:name w:val="Znak Znak2"/>
    <w:rsid w:val="00B558EF"/>
    <w:rPr>
      <w:rFonts w:ascii="Arial" w:hAnsi="Arial"/>
      <w:b/>
      <w:lang w:val="pl-PL" w:eastAsia="pl-PL" w:bidi="ar-SA"/>
    </w:rPr>
  </w:style>
  <w:style w:type="character" w:customStyle="1" w:styleId="Osobistystylredagowania">
    <w:name w:val="Osobisty styl redagowania"/>
    <w:rsid w:val="00B558EF"/>
    <w:rPr>
      <w:rFonts w:ascii="Arial" w:hAnsi="Arial" w:cs="Arial"/>
      <w:color w:val="auto"/>
      <w:sz w:val="20"/>
    </w:rPr>
  </w:style>
  <w:style w:type="character" w:customStyle="1" w:styleId="Osobistystylodpowiedzi">
    <w:name w:val="Osobisty styl odpowiedzi"/>
    <w:rsid w:val="00B558EF"/>
    <w:rPr>
      <w:rFonts w:ascii="Arial" w:hAnsi="Arial" w:cs="Arial"/>
      <w:color w:val="auto"/>
      <w:sz w:val="20"/>
    </w:rPr>
  </w:style>
  <w:style w:type="paragraph" w:styleId="Listapunktowana">
    <w:name w:val="List Bullet"/>
    <w:basedOn w:val="Normalny"/>
    <w:autoRedefine/>
    <w:rsid w:val="00B558EF"/>
    <w:pPr>
      <w:suppressAutoHyphens w:val="0"/>
      <w:spacing w:before="120" w:line="312" w:lineRule="auto"/>
      <w:ind w:right="22"/>
      <w:jc w:val="both"/>
    </w:pPr>
    <w:rPr>
      <w:rFonts w:ascii="Arial" w:hAnsi="Arial"/>
      <w:color w:val="000000"/>
      <w:sz w:val="20"/>
      <w:szCs w:val="20"/>
      <w:lang w:eastAsia="pl-PL"/>
    </w:rPr>
  </w:style>
  <w:style w:type="character" w:customStyle="1" w:styleId="ZnakZnak10">
    <w:name w:val="Znak Znak10"/>
    <w:rsid w:val="00B558EF"/>
    <w:rPr>
      <w:sz w:val="24"/>
      <w:lang w:val="pl-PL" w:eastAsia="pl-PL" w:bidi="ar-SA"/>
    </w:rPr>
  </w:style>
  <w:style w:type="character" w:customStyle="1" w:styleId="ZnakZnak12">
    <w:name w:val="Znak Znak12"/>
    <w:locked/>
    <w:rsid w:val="00B558EF"/>
    <w:rPr>
      <w:sz w:val="24"/>
      <w:lang w:val="pl-PL" w:eastAsia="pl-PL" w:bidi="ar-SA"/>
    </w:rPr>
  </w:style>
  <w:style w:type="character" w:customStyle="1" w:styleId="ZnakZnak100">
    <w:name w:val="Znak Znak100"/>
    <w:semiHidden/>
    <w:locked/>
    <w:rsid w:val="00B558EF"/>
    <w:rPr>
      <w:rFonts w:ascii="Univers-PL" w:hAnsi="Univers-PL"/>
      <w:sz w:val="24"/>
      <w:lang w:val="pl-PL" w:eastAsia="pl-PL" w:bidi="ar-SA"/>
    </w:rPr>
  </w:style>
  <w:style w:type="character" w:customStyle="1" w:styleId="ZnakZnak7">
    <w:name w:val="Znak Znak7"/>
    <w:locked/>
    <w:rsid w:val="00B558EF"/>
    <w:rPr>
      <w:rFonts w:ascii="Arial" w:hAnsi="Arial"/>
      <w:sz w:val="22"/>
      <w:lang w:val="pl-PL" w:eastAsia="pl-PL" w:bidi="ar-SA"/>
    </w:rPr>
  </w:style>
  <w:style w:type="paragraph" w:customStyle="1" w:styleId="ust2art">
    <w:name w:val="ust2art"/>
    <w:basedOn w:val="Normalny"/>
    <w:rsid w:val="00B558EF"/>
    <w:pPr>
      <w:suppressAutoHyphens w:val="0"/>
      <w:overflowPunct w:val="0"/>
      <w:autoSpaceDE w:val="0"/>
      <w:autoSpaceDN w:val="0"/>
      <w:spacing w:before="60" w:after="60" w:line="360" w:lineRule="auto"/>
      <w:ind w:left="1860" w:hanging="386"/>
      <w:jc w:val="both"/>
    </w:pPr>
    <w:rPr>
      <w:szCs w:val="20"/>
      <w:lang w:eastAsia="pl-PL"/>
    </w:rPr>
  </w:style>
  <w:style w:type="paragraph" w:customStyle="1" w:styleId="ust1art">
    <w:name w:val="ust1art"/>
    <w:basedOn w:val="Normalny"/>
    <w:rsid w:val="00B558EF"/>
    <w:pPr>
      <w:suppressAutoHyphens w:val="0"/>
      <w:overflowPunct w:val="0"/>
      <w:autoSpaceDE w:val="0"/>
      <w:autoSpaceDN w:val="0"/>
      <w:spacing w:before="60" w:after="60" w:line="360" w:lineRule="auto"/>
      <w:ind w:left="1843" w:hanging="255"/>
      <w:jc w:val="both"/>
    </w:pPr>
    <w:rPr>
      <w:szCs w:val="20"/>
      <w:lang w:eastAsia="pl-PL"/>
    </w:rPr>
  </w:style>
  <w:style w:type="paragraph" w:customStyle="1" w:styleId="pkt1">
    <w:name w:val="pkt1"/>
    <w:basedOn w:val="pkt"/>
    <w:rsid w:val="00B558EF"/>
    <w:pPr>
      <w:ind w:left="850" w:hanging="425"/>
    </w:pPr>
  </w:style>
  <w:style w:type="character" w:customStyle="1" w:styleId="ZnakZnak8">
    <w:name w:val="Znak Znak8"/>
    <w:locked/>
    <w:rsid w:val="00B558EF"/>
    <w:rPr>
      <w:rFonts w:ascii="Arial" w:hAnsi="Arial"/>
      <w:b/>
      <w:sz w:val="22"/>
      <w:lang w:val="pl-PL" w:eastAsia="pl-PL" w:bidi="ar-SA"/>
    </w:rPr>
  </w:style>
  <w:style w:type="character" w:customStyle="1" w:styleId="ZnakZnak9">
    <w:name w:val="Znak Znak9"/>
    <w:semiHidden/>
    <w:locked/>
    <w:rsid w:val="00B558EF"/>
    <w:rPr>
      <w:sz w:val="24"/>
      <w:lang w:val="pl-PL" w:eastAsia="pl-PL" w:bidi="ar-SA"/>
    </w:rPr>
  </w:style>
  <w:style w:type="character" w:customStyle="1" w:styleId="tw4winTerm">
    <w:name w:val="tw4winTerm"/>
    <w:rsid w:val="00B558EF"/>
    <w:rPr>
      <w:color w:val="0000FF"/>
    </w:rPr>
  </w:style>
  <w:style w:type="paragraph" w:customStyle="1" w:styleId="DefinitionTerm">
    <w:name w:val="Definition Term"/>
    <w:basedOn w:val="Normalny"/>
    <w:next w:val="DefinitionList"/>
    <w:rsid w:val="00B558EF"/>
    <w:pPr>
      <w:widowControl w:val="0"/>
      <w:suppressAutoHyphens w:val="0"/>
      <w:spacing w:line="360" w:lineRule="auto"/>
    </w:pPr>
    <w:rPr>
      <w:snapToGrid w:val="0"/>
      <w:szCs w:val="20"/>
      <w:lang w:eastAsia="pl-PL"/>
    </w:rPr>
  </w:style>
  <w:style w:type="character" w:customStyle="1" w:styleId="AnchorA">
    <w:name w:val="Anchor (A)"/>
    <w:rsid w:val="00B558EF"/>
    <w:rPr>
      <w:color w:val="0000FF"/>
      <w:u w:val="single"/>
    </w:rPr>
  </w:style>
  <w:style w:type="character" w:customStyle="1" w:styleId="ZnakZnak6">
    <w:name w:val="Znak Znak6"/>
    <w:semiHidden/>
    <w:locked/>
    <w:rsid w:val="00B558EF"/>
    <w:rPr>
      <w:rFonts w:ascii="Tahoma" w:hAnsi="Tahoma" w:cs="Tahoma"/>
      <w:sz w:val="16"/>
      <w:szCs w:val="16"/>
      <w:lang w:val="pl-PL" w:eastAsia="pl-PL" w:bidi="ar-SA"/>
    </w:rPr>
  </w:style>
  <w:style w:type="character" w:customStyle="1" w:styleId="ZnakZnak5">
    <w:name w:val="Znak Znak5"/>
    <w:semiHidden/>
    <w:locked/>
    <w:rsid w:val="00B558EF"/>
    <w:rPr>
      <w:lang w:val="pl-PL" w:eastAsia="pl-PL" w:bidi="ar-SA"/>
    </w:rPr>
  </w:style>
  <w:style w:type="character" w:customStyle="1" w:styleId="ZnakZnak4">
    <w:name w:val="Znak Znak4"/>
    <w:semiHidden/>
    <w:locked/>
    <w:rsid w:val="00B558EF"/>
    <w:rPr>
      <w:b/>
      <w:bCs/>
      <w:lang w:val="pl-PL" w:eastAsia="pl-PL" w:bidi="ar-SA"/>
    </w:rPr>
  </w:style>
  <w:style w:type="character" w:customStyle="1" w:styleId="EquationCaption">
    <w:name w:val="_Equation Caption"/>
    <w:rsid w:val="00B558EF"/>
  </w:style>
  <w:style w:type="paragraph" w:customStyle="1" w:styleId="umowa1">
    <w:name w:val="umowa 1"/>
    <w:basedOn w:val="Normalny"/>
    <w:rsid w:val="00B558EF"/>
    <w:pPr>
      <w:tabs>
        <w:tab w:val="num" w:pos="1440"/>
      </w:tabs>
      <w:suppressAutoHyphens w:val="0"/>
      <w:spacing w:line="360" w:lineRule="auto"/>
      <w:ind w:left="1440" w:hanging="360"/>
      <w:jc w:val="both"/>
    </w:pPr>
    <w:rPr>
      <w:rFonts w:ascii="Helv" w:hAnsi="Helv"/>
      <w:color w:val="000000"/>
      <w:sz w:val="18"/>
      <w:lang w:eastAsia="pl-PL"/>
    </w:rPr>
  </w:style>
  <w:style w:type="paragraph" w:customStyle="1" w:styleId="knfuwaga">
    <w:name w:val="_knf_uwaga"/>
    <w:basedOn w:val="Normalny"/>
    <w:next w:val="knftresctekstu"/>
    <w:qFormat/>
    <w:rsid w:val="00B558EF"/>
    <w:pPr>
      <w:pBdr>
        <w:top w:val="single" w:sz="18" w:space="1" w:color="C00000"/>
        <w:left w:val="single" w:sz="18" w:space="4" w:color="C00000"/>
        <w:bottom w:val="single" w:sz="18" w:space="1" w:color="C00000"/>
        <w:right w:val="single" w:sz="18" w:space="4" w:color="C00000"/>
      </w:pBdr>
      <w:shd w:val="clear" w:color="auto" w:fill="FFFF00"/>
      <w:spacing w:before="240" w:after="240" w:line="360" w:lineRule="auto"/>
      <w:ind w:left="567" w:right="567"/>
    </w:pPr>
    <w:rPr>
      <w:b/>
      <w:i/>
      <w:color w:val="C00000"/>
      <w:szCs w:val="20"/>
      <w:lang w:eastAsia="pl-PL"/>
    </w:rPr>
  </w:style>
  <w:style w:type="character" w:customStyle="1" w:styleId="knfuwagaChar">
    <w:name w:val="_knf_uwaga Char"/>
    <w:rsid w:val="00B558EF"/>
    <w:rPr>
      <w:b/>
      <w:i/>
      <w:color w:val="C00000"/>
      <w:sz w:val="24"/>
      <w:lang w:val="pl-PL" w:eastAsia="pl-PL" w:bidi="ar-SA"/>
    </w:rPr>
  </w:style>
  <w:style w:type="paragraph" w:customStyle="1" w:styleId="knfwylicz">
    <w:name w:val="knf_wylicz"/>
    <w:basedOn w:val="knftresctekstu"/>
    <w:qFormat/>
    <w:rsid w:val="00B558EF"/>
    <w:pPr>
      <w:tabs>
        <w:tab w:val="num" w:pos="360"/>
      </w:tabs>
      <w:spacing w:line="360" w:lineRule="auto"/>
      <w:ind w:left="567" w:hanging="360"/>
      <w:jc w:val="both"/>
    </w:pPr>
  </w:style>
  <w:style w:type="paragraph" w:customStyle="1" w:styleId="Punkt">
    <w:name w:val="Punkt"/>
    <w:basedOn w:val="Normalny"/>
    <w:rsid w:val="00B558EF"/>
    <w:pPr>
      <w:numPr>
        <w:numId w:val="9"/>
      </w:numPr>
      <w:suppressAutoHyphens w:val="0"/>
      <w:spacing w:before="120" w:line="360" w:lineRule="auto"/>
      <w:jc w:val="both"/>
    </w:pPr>
    <w:rPr>
      <w:rFonts w:ascii="Arial" w:hAnsi="Arial"/>
      <w:szCs w:val="20"/>
      <w:lang w:eastAsia="pl-PL"/>
    </w:rPr>
  </w:style>
  <w:style w:type="paragraph" w:customStyle="1" w:styleId="FBPWyliczenie1">
    <w:name w:val="FBP Wyliczenie 1"/>
    <w:basedOn w:val="Normalny"/>
    <w:autoRedefine/>
    <w:rsid w:val="00B558EF"/>
    <w:pPr>
      <w:tabs>
        <w:tab w:val="num" w:pos="643"/>
      </w:tabs>
      <w:suppressAutoHyphens w:val="0"/>
      <w:autoSpaceDE w:val="0"/>
      <w:autoSpaceDN w:val="0"/>
      <w:spacing w:after="120" w:line="280" w:lineRule="atLeast"/>
      <w:ind w:left="643" w:hanging="360"/>
      <w:jc w:val="both"/>
    </w:pPr>
    <w:rPr>
      <w:color w:val="000000"/>
      <w:lang w:eastAsia="pl-PL"/>
    </w:rPr>
  </w:style>
  <w:style w:type="character" w:customStyle="1" w:styleId="ZnakZnak">
    <w:name w:val="Znak Znak"/>
    <w:rsid w:val="00B558EF"/>
    <w:rPr>
      <w:lang w:val="pl-PL" w:eastAsia="pl-PL" w:bidi="ar-SA"/>
    </w:rPr>
  </w:style>
  <w:style w:type="character" w:customStyle="1" w:styleId="Tytuypl">
    <w:name w:val="Tytuły pól"/>
    <w:rsid w:val="00B558EF"/>
    <w:rPr>
      <w:rFonts w:ascii="Times New Roman" w:hAnsi="Times New Roman" w:cs="Times New Roman"/>
      <w:b/>
      <w:bCs/>
      <w:i/>
      <w:iCs/>
      <w:noProof/>
      <w:color w:val="auto"/>
      <w:sz w:val="20"/>
      <w:szCs w:val="20"/>
      <w:vertAlign w:val="baseline"/>
    </w:rPr>
  </w:style>
  <w:style w:type="paragraph" w:customStyle="1" w:styleId="Pola">
    <w:name w:val="Pola"/>
    <w:rsid w:val="00B558EF"/>
    <w:rPr>
      <w:noProof/>
    </w:rPr>
  </w:style>
  <w:style w:type="character" w:customStyle="1" w:styleId="ZnakZnak21">
    <w:name w:val="Znak Znak21"/>
    <w:locked/>
    <w:rsid w:val="00B558EF"/>
    <w:rPr>
      <w:rFonts w:ascii="Arial" w:hAnsi="Arial" w:cs="Arial"/>
      <w:b/>
      <w:bCs/>
      <w:kern w:val="32"/>
      <w:lang w:eastAsia="en-US"/>
    </w:rPr>
  </w:style>
  <w:style w:type="character" w:customStyle="1" w:styleId="ZnakZnak13">
    <w:name w:val="Znak Znak13"/>
    <w:locked/>
    <w:rsid w:val="00B558EF"/>
    <w:rPr>
      <w:rFonts w:ascii="Arial" w:hAnsi="Arial" w:cs="Arial"/>
    </w:rPr>
  </w:style>
  <w:style w:type="character" w:customStyle="1" w:styleId="ZnakZnak11">
    <w:name w:val="Znak Znak11"/>
    <w:locked/>
    <w:rsid w:val="00B558EF"/>
    <w:rPr>
      <w:rFonts w:ascii="Times New Roman" w:hAnsi="Times New Roman" w:cs="Times New Roman"/>
      <w:sz w:val="24"/>
      <w:szCs w:val="24"/>
    </w:rPr>
  </w:style>
  <w:style w:type="paragraph" w:styleId="Listanumerowana2">
    <w:name w:val="List Number 2"/>
    <w:basedOn w:val="Normalny"/>
    <w:rsid w:val="00B558EF"/>
    <w:pPr>
      <w:tabs>
        <w:tab w:val="num" w:pos="643"/>
      </w:tabs>
      <w:suppressAutoHyphens w:val="0"/>
      <w:spacing w:after="200" w:line="276" w:lineRule="auto"/>
      <w:ind w:left="643" w:hanging="360"/>
    </w:pPr>
    <w:rPr>
      <w:rFonts w:ascii="Arial" w:hAnsi="Arial"/>
      <w:sz w:val="22"/>
      <w:szCs w:val="22"/>
      <w:lang w:eastAsia="en-US"/>
    </w:rPr>
  </w:style>
  <w:style w:type="paragraph" w:customStyle="1" w:styleId="ListParagraph1">
    <w:name w:val="List Paragraph1"/>
    <w:basedOn w:val="Normalny"/>
    <w:rsid w:val="00B558EF"/>
    <w:pPr>
      <w:suppressAutoHyphens w:val="0"/>
      <w:spacing w:after="200" w:line="276" w:lineRule="auto"/>
      <w:ind w:left="720"/>
      <w:contextualSpacing/>
      <w:jc w:val="both"/>
    </w:pPr>
    <w:rPr>
      <w:rFonts w:ascii="Arial" w:hAnsi="Arial"/>
      <w:sz w:val="20"/>
      <w:szCs w:val="20"/>
      <w:lang w:val="en-US" w:eastAsia="en-US"/>
    </w:rPr>
  </w:style>
  <w:style w:type="paragraph" w:customStyle="1" w:styleId="Rub2">
    <w:name w:val="Rub2"/>
    <w:basedOn w:val="Normalny"/>
    <w:next w:val="Normalny"/>
    <w:rsid w:val="00B558EF"/>
    <w:pPr>
      <w:tabs>
        <w:tab w:val="left" w:pos="709"/>
        <w:tab w:val="left" w:pos="5670"/>
        <w:tab w:val="left" w:pos="6663"/>
        <w:tab w:val="left" w:pos="7088"/>
        <w:tab w:val="right" w:leader="dot" w:pos="9072"/>
      </w:tabs>
      <w:suppressAutoHyphens w:val="0"/>
      <w:autoSpaceDE w:val="0"/>
      <w:autoSpaceDN w:val="0"/>
      <w:spacing w:before="40" w:line="264" w:lineRule="auto"/>
      <w:ind w:right="-596"/>
    </w:pPr>
    <w:rPr>
      <w:rFonts w:ascii="Tahoma" w:hAnsi="Tahoma" w:cs="Tahoma"/>
      <w:smallCaps/>
      <w:sz w:val="18"/>
      <w:szCs w:val="18"/>
      <w:lang w:val="en-GB" w:eastAsia="pl-PL"/>
    </w:rPr>
  </w:style>
  <w:style w:type="character" w:styleId="Tytuksiki">
    <w:name w:val="Book Title"/>
    <w:uiPriority w:val="33"/>
    <w:qFormat/>
    <w:rsid w:val="00B558EF"/>
    <w:rPr>
      <w:b/>
      <w:bCs/>
      <w:smallCaps/>
      <w:spacing w:val="5"/>
    </w:rPr>
  </w:style>
  <w:style w:type="character" w:customStyle="1" w:styleId="Nagwek6Znak">
    <w:name w:val="Nagłówek 6 Znak"/>
    <w:link w:val="Nagwek6"/>
    <w:rsid w:val="00C96A74"/>
    <w:rPr>
      <w:rFonts w:ascii="Arial" w:hAnsi="Arial"/>
      <w:b/>
      <w:sz w:val="22"/>
      <w:szCs w:val="24"/>
      <w:lang w:eastAsia="ar-SA"/>
    </w:rPr>
  </w:style>
  <w:style w:type="character" w:customStyle="1" w:styleId="Nagwek7Znak">
    <w:name w:val="Nagłówek 7 Znak"/>
    <w:link w:val="Nagwek7"/>
    <w:rsid w:val="00C96A74"/>
    <w:rPr>
      <w:sz w:val="24"/>
      <w:szCs w:val="24"/>
      <w:lang w:eastAsia="ar-SA"/>
    </w:rPr>
  </w:style>
  <w:style w:type="character" w:customStyle="1" w:styleId="Nagwek8Znak">
    <w:name w:val="Nagłówek 8 Znak"/>
    <w:link w:val="Nagwek8"/>
    <w:rsid w:val="00C96A74"/>
    <w:rPr>
      <w:i/>
      <w:iCs/>
      <w:sz w:val="24"/>
      <w:szCs w:val="24"/>
      <w:lang w:eastAsia="ar-SA"/>
    </w:rPr>
  </w:style>
  <w:style w:type="character" w:customStyle="1" w:styleId="Nagwek9Znak">
    <w:name w:val="Nagłówek 9 Znak"/>
    <w:link w:val="Nagwek9"/>
    <w:rsid w:val="00C96A74"/>
    <w:rPr>
      <w:rFonts w:ascii="Arial" w:hAnsi="Arial"/>
      <w:b/>
      <w:sz w:val="28"/>
      <w:szCs w:val="24"/>
      <w:lang w:eastAsia="ar-SA"/>
    </w:rPr>
  </w:style>
  <w:style w:type="character" w:customStyle="1" w:styleId="Tekstpodstawowywcity2Znak">
    <w:name w:val="Tekst podstawowy wcięty 2 Znak"/>
    <w:link w:val="Tekstpodstawowywcity2"/>
    <w:rsid w:val="00C96A74"/>
    <w:rPr>
      <w:rFonts w:ascii="Arial" w:hAnsi="Arial"/>
      <w:sz w:val="24"/>
      <w:szCs w:val="24"/>
      <w:lang w:eastAsia="ar-SA"/>
    </w:rPr>
  </w:style>
  <w:style w:type="character" w:customStyle="1" w:styleId="MapadokumentuZnak">
    <w:name w:val="Mapa dokumentu Znak"/>
    <w:aliases w:val="Plan dokumentu Znak"/>
    <w:link w:val="Mapadokumentu"/>
    <w:rsid w:val="00C96A74"/>
    <w:rPr>
      <w:rFonts w:ascii="Tahoma" w:hAnsi="Tahoma" w:cs="Tahoma"/>
      <w:shd w:val="clear" w:color="auto" w:fill="000080"/>
      <w:lang w:eastAsia="ar-SA"/>
    </w:rPr>
  </w:style>
  <w:style w:type="character" w:customStyle="1" w:styleId="Tekstpodstawowy3Znak">
    <w:name w:val="Tekst podstawowy 3 Znak"/>
    <w:link w:val="Tekstpodstawowy3"/>
    <w:rsid w:val="00C96A74"/>
    <w:rPr>
      <w:sz w:val="16"/>
      <w:szCs w:val="16"/>
      <w:lang w:eastAsia="ar-SA"/>
    </w:rPr>
  </w:style>
  <w:style w:type="character" w:customStyle="1" w:styleId="ZwykytekstZnak">
    <w:name w:val="Zwykły tekst Znak"/>
    <w:link w:val="Zwykytekst"/>
    <w:uiPriority w:val="99"/>
    <w:rsid w:val="00C96A74"/>
    <w:rPr>
      <w:rFonts w:ascii="Courier New" w:hAnsi="Courier New"/>
      <w:szCs w:val="24"/>
      <w:lang w:eastAsia="ar-SA"/>
    </w:rPr>
  </w:style>
  <w:style w:type="paragraph" w:customStyle="1" w:styleId="Akapitzlist10">
    <w:name w:val="Akapit z listą10"/>
    <w:basedOn w:val="Normalny"/>
    <w:rsid w:val="00C96A74"/>
    <w:pPr>
      <w:ind w:left="708"/>
    </w:pPr>
  </w:style>
  <w:style w:type="paragraph" w:customStyle="1" w:styleId="Styl1">
    <w:name w:val="Styl_1"/>
    <w:basedOn w:val="Normalny"/>
    <w:rsid w:val="00C96A74"/>
    <w:pPr>
      <w:numPr>
        <w:ilvl w:val="1"/>
        <w:numId w:val="39"/>
      </w:numPr>
      <w:suppressAutoHyphens w:val="0"/>
    </w:pPr>
    <w:rPr>
      <w:lang w:eastAsia="pl-PL"/>
    </w:rPr>
  </w:style>
  <w:style w:type="character" w:customStyle="1" w:styleId="CommentTextChar">
    <w:name w:val="Comment Text Char"/>
    <w:semiHidden/>
    <w:locked/>
    <w:rsid w:val="00C96A74"/>
    <w:rPr>
      <w:lang w:val="pl-PL" w:eastAsia="ar-SA" w:bidi="ar-SA"/>
    </w:rPr>
  </w:style>
  <w:style w:type="table" w:customStyle="1" w:styleId="Tabela-Siatka2">
    <w:name w:val="Tabela - Siatka2"/>
    <w:basedOn w:val="Standardowy"/>
    <w:next w:val="Tabela-Siatka"/>
    <w:uiPriority w:val="59"/>
    <w:rsid w:val="00C645D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C645D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C645D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">
    <w:name w:val="Bez listy3"/>
    <w:next w:val="Bezlisty"/>
    <w:uiPriority w:val="99"/>
    <w:semiHidden/>
    <w:unhideWhenUsed/>
    <w:rsid w:val="00195049"/>
  </w:style>
  <w:style w:type="paragraph" w:customStyle="1" w:styleId="font5">
    <w:name w:val="font5"/>
    <w:basedOn w:val="Normalny"/>
    <w:rsid w:val="00195049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0"/>
      <w:szCs w:val="20"/>
      <w:lang w:eastAsia="pl-PL"/>
    </w:rPr>
  </w:style>
  <w:style w:type="paragraph" w:customStyle="1" w:styleId="xl65">
    <w:name w:val="xl65"/>
    <w:basedOn w:val="Normalny"/>
    <w:rsid w:val="00195049"/>
    <w:pPr>
      <w:suppressAutoHyphens w:val="0"/>
      <w:spacing w:before="100" w:beforeAutospacing="1" w:after="100" w:afterAutospacing="1"/>
    </w:pPr>
    <w:rPr>
      <w:sz w:val="20"/>
      <w:szCs w:val="20"/>
      <w:lang w:eastAsia="pl-PL"/>
    </w:rPr>
  </w:style>
  <w:style w:type="paragraph" w:customStyle="1" w:styleId="xl66">
    <w:name w:val="xl66"/>
    <w:basedOn w:val="Normalny"/>
    <w:rsid w:val="00195049"/>
    <w:pPr>
      <w:suppressAutoHyphens w:val="0"/>
      <w:spacing w:before="100" w:beforeAutospacing="1" w:after="100" w:afterAutospacing="1"/>
    </w:pPr>
    <w:rPr>
      <w:b/>
      <w:bCs/>
      <w:sz w:val="20"/>
      <w:szCs w:val="20"/>
      <w:lang w:eastAsia="pl-PL"/>
    </w:rPr>
  </w:style>
  <w:style w:type="paragraph" w:customStyle="1" w:styleId="xl67">
    <w:name w:val="xl67"/>
    <w:basedOn w:val="Normalny"/>
    <w:rsid w:val="00195049"/>
    <w:pPr>
      <w:suppressAutoHyphens w:val="0"/>
      <w:spacing w:before="100" w:beforeAutospacing="1" w:after="100" w:afterAutospacing="1"/>
    </w:pPr>
    <w:rPr>
      <w:color w:val="FF0000"/>
      <w:sz w:val="20"/>
      <w:szCs w:val="20"/>
      <w:lang w:eastAsia="pl-PL"/>
    </w:rPr>
  </w:style>
  <w:style w:type="paragraph" w:customStyle="1" w:styleId="xl68">
    <w:name w:val="xl68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69">
    <w:name w:val="xl69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70">
    <w:name w:val="xl70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pl-PL"/>
    </w:rPr>
  </w:style>
  <w:style w:type="paragraph" w:customStyle="1" w:styleId="xl71">
    <w:name w:val="xl71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0"/>
      <w:szCs w:val="20"/>
      <w:lang w:eastAsia="pl-PL"/>
    </w:rPr>
  </w:style>
  <w:style w:type="paragraph" w:customStyle="1" w:styleId="xl72">
    <w:name w:val="xl72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0"/>
      <w:szCs w:val="20"/>
      <w:lang w:eastAsia="pl-PL"/>
    </w:rPr>
  </w:style>
  <w:style w:type="paragraph" w:customStyle="1" w:styleId="xl73">
    <w:name w:val="xl73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74">
    <w:name w:val="xl74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0"/>
      <w:szCs w:val="20"/>
      <w:lang w:eastAsia="pl-PL"/>
    </w:rPr>
  </w:style>
  <w:style w:type="paragraph" w:customStyle="1" w:styleId="xl75">
    <w:name w:val="xl75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76">
    <w:name w:val="xl76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20"/>
      <w:szCs w:val="20"/>
      <w:lang w:eastAsia="pl-PL"/>
    </w:rPr>
  </w:style>
  <w:style w:type="paragraph" w:customStyle="1" w:styleId="xl77">
    <w:name w:val="xl77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</w:pPr>
    <w:rPr>
      <w:b/>
      <w:bCs/>
      <w:sz w:val="20"/>
      <w:szCs w:val="20"/>
      <w:lang w:eastAsia="pl-PL"/>
    </w:rPr>
  </w:style>
  <w:style w:type="paragraph" w:customStyle="1" w:styleId="xl78">
    <w:name w:val="xl78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0"/>
      <w:szCs w:val="20"/>
      <w:lang w:eastAsia="pl-PL"/>
    </w:rPr>
  </w:style>
  <w:style w:type="paragraph" w:customStyle="1" w:styleId="xl79">
    <w:name w:val="xl79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pl-PL"/>
    </w:rPr>
  </w:style>
  <w:style w:type="paragraph" w:customStyle="1" w:styleId="xl80">
    <w:name w:val="xl80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pl-PL"/>
    </w:rPr>
  </w:style>
  <w:style w:type="paragraph" w:customStyle="1" w:styleId="xl81">
    <w:name w:val="xl81"/>
    <w:basedOn w:val="Normalny"/>
    <w:rsid w:val="00195049"/>
    <w:pPr>
      <w:suppressAutoHyphens w:val="0"/>
      <w:spacing w:before="100" w:beforeAutospacing="1" w:after="100" w:afterAutospacing="1"/>
      <w:jc w:val="center"/>
    </w:pPr>
    <w:rPr>
      <w:sz w:val="20"/>
      <w:szCs w:val="20"/>
      <w:lang w:eastAsia="pl-PL"/>
    </w:rPr>
  </w:style>
  <w:style w:type="paragraph" w:customStyle="1" w:styleId="xl82">
    <w:name w:val="xl82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20"/>
      <w:szCs w:val="20"/>
      <w:lang w:eastAsia="pl-PL"/>
    </w:rPr>
  </w:style>
  <w:style w:type="paragraph" w:customStyle="1" w:styleId="xl83">
    <w:name w:val="xl83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84">
    <w:name w:val="xl84"/>
    <w:basedOn w:val="Normalny"/>
    <w:rsid w:val="00195049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85">
    <w:name w:val="xl85"/>
    <w:basedOn w:val="Normalny"/>
    <w:rsid w:val="00195049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86">
    <w:name w:val="xl86"/>
    <w:basedOn w:val="Normalny"/>
    <w:rsid w:val="00195049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87">
    <w:name w:val="xl87"/>
    <w:basedOn w:val="Normalny"/>
    <w:rsid w:val="00195049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88">
    <w:name w:val="xl88"/>
    <w:basedOn w:val="Normalny"/>
    <w:rsid w:val="00195049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89">
    <w:name w:val="xl89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0"/>
      <w:szCs w:val="20"/>
      <w:lang w:eastAsia="pl-PL"/>
    </w:rPr>
  </w:style>
  <w:style w:type="paragraph" w:customStyle="1" w:styleId="xl90">
    <w:name w:val="xl90"/>
    <w:basedOn w:val="Normalny"/>
    <w:rsid w:val="00195049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0"/>
      <w:szCs w:val="20"/>
      <w:lang w:eastAsia="pl-PL"/>
    </w:rPr>
  </w:style>
  <w:style w:type="paragraph" w:customStyle="1" w:styleId="xl91">
    <w:name w:val="xl91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0"/>
      <w:szCs w:val="20"/>
      <w:lang w:eastAsia="pl-PL"/>
    </w:rPr>
  </w:style>
  <w:style w:type="paragraph" w:customStyle="1" w:styleId="xl92">
    <w:name w:val="xl92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pl-PL"/>
    </w:rPr>
  </w:style>
  <w:style w:type="paragraph" w:customStyle="1" w:styleId="xl93">
    <w:name w:val="xl93"/>
    <w:basedOn w:val="Normalny"/>
    <w:rsid w:val="00195049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pl-PL"/>
    </w:rPr>
  </w:style>
  <w:style w:type="paragraph" w:customStyle="1" w:styleId="xl94">
    <w:name w:val="xl94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pl-PL"/>
    </w:rPr>
  </w:style>
  <w:style w:type="paragraph" w:customStyle="1" w:styleId="xl95">
    <w:name w:val="xl95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pl-PL"/>
    </w:rPr>
  </w:style>
  <w:style w:type="paragraph" w:customStyle="1" w:styleId="xl96">
    <w:name w:val="xl96"/>
    <w:basedOn w:val="Normalny"/>
    <w:rsid w:val="00195049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pl-PL"/>
    </w:rPr>
  </w:style>
  <w:style w:type="paragraph" w:customStyle="1" w:styleId="xl97">
    <w:name w:val="xl97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pl-PL"/>
    </w:rPr>
  </w:style>
  <w:style w:type="paragraph" w:customStyle="1" w:styleId="xl98">
    <w:name w:val="xl98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99">
    <w:name w:val="xl99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100">
    <w:name w:val="xl100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</w:pPr>
    <w:rPr>
      <w:b/>
      <w:bCs/>
      <w:sz w:val="20"/>
      <w:szCs w:val="20"/>
      <w:lang w:eastAsia="pl-PL"/>
    </w:rPr>
  </w:style>
  <w:style w:type="paragraph" w:customStyle="1" w:styleId="xl101">
    <w:name w:val="xl101"/>
    <w:basedOn w:val="Normalny"/>
    <w:rsid w:val="00195049"/>
    <w:pPr>
      <w:pBdr>
        <w:top w:val="single" w:sz="4" w:space="0" w:color="auto"/>
        <w:bottom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</w:pPr>
    <w:rPr>
      <w:b/>
      <w:bCs/>
      <w:sz w:val="20"/>
      <w:szCs w:val="20"/>
      <w:lang w:eastAsia="pl-PL"/>
    </w:rPr>
  </w:style>
  <w:style w:type="paragraph" w:customStyle="1" w:styleId="xl102">
    <w:name w:val="xl102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</w:pPr>
    <w:rPr>
      <w:sz w:val="20"/>
      <w:szCs w:val="20"/>
      <w:lang w:eastAsia="pl-PL"/>
    </w:rPr>
  </w:style>
  <w:style w:type="paragraph" w:customStyle="1" w:styleId="xl103">
    <w:name w:val="xl103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104">
    <w:name w:val="xl104"/>
    <w:basedOn w:val="Normalny"/>
    <w:rsid w:val="00195049"/>
    <w:pPr>
      <w:pBdr>
        <w:top w:val="single" w:sz="4" w:space="0" w:color="auto"/>
        <w:bottom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105">
    <w:name w:val="xl105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106">
    <w:name w:val="xl106"/>
    <w:basedOn w:val="Normalny"/>
    <w:rsid w:val="00195049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107">
    <w:name w:val="xl107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108">
    <w:name w:val="xl108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</w:pPr>
    <w:rPr>
      <w:b/>
      <w:bCs/>
      <w:sz w:val="20"/>
      <w:szCs w:val="20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195049"/>
  </w:style>
  <w:style w:type="paragraph" w:customStyle="1" w:styleId="font6">
    <w:name w:val="font6"/>
    <w:basedOn w:val="Normalny"/>
    <w:rsid w:val="00195049"/>
    <w:pPr>
      <w:suppressAutoHyphens w:val="0"/>
      <w:spacing w:before="100" w:beforeAutospacing="1" w:after="100" w:afterAutospacing="1"/>
    </w:pPr>
    <w:rPr>
      <w:rFonts w:ascii="Calibri" w:hAnsi="Calibri"/>
      <w:sz w:val="20"/>
      <w:szCs w:val="20"/>
      <w:lang w:eastAsia="pl-PL"/>
    </w:rPr>
  </w:style>
  <w:style w:type="paragraph" w:customStyle="1" w:styleId="xl109">
    <w:name w:val="xl109"/>
    <w:basedOn w:val="Normalny"/>
    <w:rsid w:val="00195049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0"/>
      <w:szCs w:val="20"/>
      <w:lang w:eastAsia="pl-PL"/>
    </w:rPr>
  </w:style>
  <w:style w:type="paragraph" w:customStyle="1" w:styleId="xl110">
    <w:name w:val="xl110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0"/>
      <w:szCs w:val="20"/>
      <w:lang w:eastAsia="pl-PL"/>
    </w:rPr>
  </w:style>
  <w:style w:type="paragraph" w:customStyle="1" w:styleId="xl111">
    <w:name w:val="xl111"/>
    <w:basedOn w:val="Normalny"/>
    <w:rsid w:val="0019504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uppressAutoHyphens w:val="0"/>
      <w:spacing w:before="100" w:beforeAutospacing="1" w:after="100" w:afterAutospacing="1"/>
    </w:pPr>
    <w:rPr>
      <w:sz w:val="20"/>
      <w:szCs w:val="20"/>
      <w:lang w:eastAsia="pl-PL"/>
    </w:rPr>
  </w:style>
  <w:style w:type="paragraph" w:customStyle="1" w:styleId="xl112">
    <w:name w:val="xl112"/>
    <w:basedOn w:val="Normalny"/>
    <w:rsid w:val="00195049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113">
    <w:name w:val="xl113"/>
    <w:basedOn w:val="Normalny"/>
    <w:rsid w:val="00195049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114">
    <w:name w:val="xl114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0"/>
      <w:szCs w:val="20"/>
      <w:lang w:eastAsia="pl-PL"/>
    </w:rPr>
  </w:style>
  <w:style w:type="paragraph" w:customStyle="1" w:styleId="xl115">
    <w:name w:val="xl115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20"/>
      <w:szCs w:val="20"/>
      <w:lang w:eastAsia="pl-PL"/>
    </w:rPr>
  </w:style>
  <w:style w:type="paragraph" w:customStyle="1" w:styleId="xl116">
    <w:name w:val="xl116"/>
    <w:basedOn w:val="Normalny"/>
    <w:rsid w:val="00195049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20"/>
      <w:szCs w:val="20"/>
      <w:lang w:eastAsia="pl-PL"/>
    </w:rPr>
  </w:style>
  <w:style w:type="paragraph" w:customStyle="1" w:styleId="xl117">
    <w:name w:val="xl117"/>
    <w:basedOn w:val="Normalny"/>
    <w:rsid w:val="0019504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118">
    <w:name w:val="xl118"/>
    <w:basedOn w:val="Normalny"/>
    <w:rsid w:val="00195049"/>
    <w:pPr>
      <w:pBdr>
        <w:top w:val="single" w:sz="4" w:space="0" w:color="auto"/>
        <w:bottom w:val="single" w:sz="4" w:space="0" w:color="auto"/>
      </w:pBdr>
      <w:shd w:val="clear" w:color="000000" w:fill="BFBFBF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eastAsia="pl-PL"/>
    </w:rPr>
  </w:style>
  <w:style w:type="paragraph" w:customStyle="1" w:styleId="xl119">
    <w:name w:val="xl119"/>
    <w:basedOn w:val="Normalny"/>
    <w:rsid w:val="00195049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120">
    <w:name w:val="xl120"/>
    <w:basedOn w:val="Normalny"/>
    <w:rsid w:val="00195049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paragraph" w:customStyle="1" w:styleId="xl121">
    <w:name w:val="xl121"/>
    <w:basedOn w:val="Normalny"/>
    <w:rsid w:val="00195049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pl-PL"/>
    </w:rPr>
  </w:style>
  <w:style w:type="numbering" w:customStyle="1" w:styleId="Bezlisty5">
    <w:name w:val="Bez listy5"/>
    <w:next w:val="Bezlisty"/>
    <w:uiPriority w:val="99"/>
    <w:semiHidden/>
    <w:unhideWhenUsed/>
    <w:rsid w:val="00195049"/>
  </w:style>
  <w:style w:type="numbering" w:customStyle="1" w:styleId="Bezlisty6">
    <w:name w:val="Bez listy6"/>
    <w:next w:val="Bezlisty"/>
    <w:uiPriority w:val="99"/>
    <w:semiHidden/>
    <w:unhideWhenUsed/>
    <w:rsid w:val="00195049"/>
  </w:style>
  <w:style w:type="character" w:customStyle="1" w:styleId="AkapitzlistZnak">
    <w:name w:val="Akapit z listą Znak"/>
    <w:aliases w:val="lp1 Znak,List Paragraph2 Znak,L1 Znak,Numerowanie Znak"/>
    <w:link w:val="Akapitzlist"/>
    <w:uiPriority w:val="34"/>
    <w:locked/>
    <w:rsid w:val="0022599A"/>
    <w:rPr>
      <w:rFonts w:ascii="Calibri" w:hAnsi="Calibri"/>
      <w:sz w:val="22"/>
      <w:szCs w:val="22"/>
    </w:rPr>
  </w:style>
  <w:style w:type="paragraph" w:customStyle="1" w:styleId="NormalBold">
    <w:name w:val="NormalBold"/>
    <w:basedOn w:val="Normalny"/>
    <w:link w:val="NormalBoldChar"/>
    <w:rsid w:val="00842F90"/>
    <w:pPr>
      <w:widowControl w:val="0"/>
      <w:suppressAutoHyphens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842F90"/>
    <w:rPr>
      <w:b/>
      <w:sz w:val="24"/>
      <w:szCs w:val="22"/>
      <w:lang w:eastAsia="en-GB"/>
    </w:rPr>
  </w:style>
  <w:style w:type="character" w:customStyle="1" w:styleId="DeltaViewInsertion0">
    <w:name w:val="DeltaView Insertion"/>
    <w:rsid w:val="00842F90"/>
    <w:rPr>
      <w:b/>
      <w:i/>
      <w:spacing w:val="0"/>
    </w:rPr>
  </w:style>
  <w:style w:type="paragraph" w:customStyle="1" w:styleId="Text1">
    <w:name w:val="Text 1"/>
    <w:basedOn w:val="Normalny"/>
    <w:rsid w:val="00842F90"/>
    <w:pPr>
      <w:suppressAutoHyphens w:val="0"/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842F90"/>
    <w:pPr>
      <w:suppressAutoHyphens w:val="0"/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842F90"/>
    <w:pPr>
      <w:numPr>
        <w:numId w:val="154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842F90"/>
    <w:pPr>
      <w:numPr>
        <w:numId w:val="155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842F90"/>
    <w:pPr>
      <w:numPr>
        <w:numId w:val="158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842F90"/>
    <w:pPr>
      <w:numPr>
        <w:ilvl w:val="1"/>
        <w:numId w:val="158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842F90"/>
    <w:pPr>
      <w:numPr>
        <w:ilvl w:val="2"/>
        <w:numId w:val="158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842F90"/>
    <w:pPr>
      <w:numPr>
        <w:ilvl w:val="3"/>
        <w:numId w:val="158"/>
      </w:numPr>
      <w:suppressAutoHyphens w:val="0"/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842F90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842F90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842F90"/>
    <w:pPr>
      <w:suppressAutoHyphens w:val="0"/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numbering" w:customStyle="1" w:styleId="Bezlisty7">
    <w:name w:val="Bez listy7"/>
    <w:next w:val="Bezlisty"/>
    <w:uiPriority w:val="99"/>
    <w:semiHidden/>
    <w:unhideWhenUsed/>
    <w:rsid w:val="00270D54"/>
  </w:style>
  <w:style w:type="paragraph" w:customStyle="1" w:styleId="Nagwek10">
    <w:name w:val="Nagłówek1"/>
    <w:basedOn w:val="Normalny"/>
    <w:next w:val="Tekstpodstawowy"/>
    <w:rsid w:val="00270D54"/>
    <w:pPr>
      <w:keepNext/>
      <w:tabs>
        <w:tab w:val="center" w:pos="4536"/>
        <w:tab w:val="right" w:pos="9072"/>
      </w:tabs>
      <w:spacing w:before="240" w:after="120" w:line="100" w:lineRule="atLeast"/>
    </w:pPr>
    <w:rPr>
      <w:rFonts w:ascii="Arial" w:eastAsia="SimSun" w:hAnsi="Arial" w:cs="Tahoma"/>
      <w:color w:val="000000"/>
      <w:kern w:val="1"/>
      <w:sz w:val="28"/>
      <w:szCs w:val="28"/>
    </w:rPr>
  </w:style>
  <w:style w:type="numbering" w:customStyle="1" w:styleId="Bezlisty8">
    <w:name w:val="Bez listy8"/>
    <w:next w:val="Bezlisty"/>
    <w:uiPriority w:val="99"/>
    <w:semiHidden/>
    <w:unhideWhenUsed/>
    <w:rsid w:val="007B111A"/>
  </w:style>
  <w:style w:type="character" w:customStyle="1" w:styleId="WW8Num3z0">
    <w:name w:val="WW8Num3z0"/>
    <w:rsid w:val="007B111A"/>
    <w:rPr>
      <w:sz w:val="24"/>
      <w:szCs w:val="24"/>
    </w:rPr>
  </w:style>
  <w:style w:type="character" w:customStyle="1" w:styleId="WW8Num3z2">
    <w:name w:val="WW8Num3z2"/>
    <w:rsid w:val="007B111A"/>
    <w:rPr>
      <w:b w:val="0"/>
      <w:bCs w:val="0"/>
      <w:i w:val="0"/>
      <w:iCs w:val="0"/>
      <w:color w:val="00000A"/>
      <w:sz w:val="24"/>
      <w:szCs w:val="24"/>
    </w:rPr>
  </w:style>
  <w:style w:type="character" w:customStyle="1" w:styleId="WW8Num4z0">
    <w:name w:val="WW8Num4z0"/>
    <w:rsid w:val="007B111A"/>
    <w:rPr>
      <w:sz w:val="24"/>
      <w:szCs w:val="24"/>
    </w:rPr>
  </w:style>
  <w:style w:type="character" w:customStyle="1" w:styleId="WW8Num5z0">
    <w:name w:val="WW8Num5z0"/>
    <w:rsid w:val="007B111A"/>
    <w:rPr>
      <w:b w:val="0"/>
      <w:bCs w:val="0"/>
      <w:i w:val="0"/>
      <w:iCs w:val="0"/>
      <w:sz w:val="24"/>
      <w:szCs w:val="24"/>
    </w:rPr>
  </w:style>
  <w:style w:type="character" w:customStyle="1" w:styleId="WW8Num6z0">
    <w:name w:val="WW8Num6z0"/>
    <w:rsid w:val="007B111A"/>
    <w:rPr>
      <w:b w:val="0"/>
      <w:bCs w:val="0"/>
      <w:i w:val="0"/>
      <w:iCs w:val="0"/>
      <w:color w:val="00000A"/>
      <w:sz w:val="24"/>
      <w:szCs w:val="24"/>
    </w:rPr>
  </w:style>
  <w:style w:type="character" w:customStyle="1" w:styleId="WW8Num7z0">
    <w:name w:val="WW8Num7z0"/>
    <w:rsid w:val="007B111A"/>
    <w:rPr>
      <w:b w:val="0"/>
      <w:bCs w:val="0"/>
      <w:i w:val="0"/>
      <w:iCs w:val="0"/>
      <w:color w:val="00000A"/>
    </w:rPr>
  </w:style>
  <w:style w:type="character" w:customStyle="1" w:styleId="WW8Num10z0">
    <w:name w:val="WW8Num10z0"/>
    <w:rsid w:val="007B111A"/>
    <w:rPr>
      <w:b w:val="0"/>
      <w:bCs w:val="0"/>
      <w:i w:val="0"/>
      <w:iCs w:val="0"/>
      <w:color w:val="00000A"/>
    </w:rPr>
  </w:style>
  <w:style w:type="character" w:customStyle="1" w:styleId="WW8Num11z1">
    <w:name w:val="WW8Num11z1"/>
    <w:rsid w:val="007B111A"/>
    <w:rPr>
      <w:rFonts w:eastAsia="Times New Roman" w:cs="Times New Roman"/>
    </w:rPr>
  </w:style>
  <w:style w:type="character" w:customStyle="1" w:styleId="WW8Num14z0">
    <w:name w:val="WW8Num14z0"/>
    <w:rsid w:val="007B111A"/>
    <w:rPr>
      <w:rFonts w:eastAsia="Times New Roman" w:cs="Times New Roman"/>
    </w:rPr>
  </w:style>
  <w:style w:type="character" w:customStyle="1" w:styleId="WW8Num16z0">
    <w:name w:val="WW8Num16z0"/>
    <w:rsid w:val="007B111A"/>
    <w:rPr>
      <w:rFonts w:eastAsia="Times New Roman" w:cs="Times New Roman"/>
    </w:rPr>
  </w:style>
  <w:style w:type="character" w:customStyle="1" w:styleId="WW8Num17z0">
    <w:name w:val="WW8Num17z0"/>
    <w:rsid w:val="007B111A"/>
    <w:rPr>
      <w:color w:val="00000A"/>
    </w:rPr>
  </w:style>
  <w:style w:type="character" w:customStyle="1" w:styleId="WW8Num17z2">
    <w:name w:val="WW8Num17z2"/>
    <w:rsid w:val="007B111A"/>
    <w:rPr>
      <w:b w:val="0"/>
      <w:bCs w:val="0"/>
      <w:i w:val="0"/>
      <w:iCs w:val="0"/>
      <w:color w:val="00000A"/>
      <w:sz w:val="24"/>
      <w:szCs w:val="24"/>
    </w:rPr>
  </w:style>
  <w:style w:type="character" w:customStyle="1" w:styleId="WW8Num18z0">
    <w:name w:val="WW8Num18z0"/>
    <w:rsid w:val="007B111A"/>
    <w:rPr>
      <w:sz w:val="24"/>
      <w:szCs w:val="24"/>
    </w:rPr>
  </w:style>
  <w:style w:type="character" w:customStyle="1" w:styleId="WW8Num18z2">
    <w:name w:val="WW8Num18z2"/>
    <w:rsid w:val="007B111A"/>
    <w:rPr>
      <w:b w:val="0"/>
      <w:bCs w:val="0"/>
      <w:i w:val="0"/>
      <w:iCs w:val="0"/>
      <w:color w:val="00000A"/>
      <w:sz w:val="24"/>
      <w:szCs w:val="24"/>
    </w:rPr>
  </w:style>
  <w:style w:type="character" w:customStyle="1" w:styleId="WW8Num19z0">
    <w:name w:val="WW8Num19z0"/>
    <w:rsid w:val="007B111A"/>
    <w:rPr>
      <w:b/>
      <w:i/>
    </w:rPr>
  </w:style>
  <w:style w:type="character" w:customStyle="1" w:styleId="Domylnaczcionkaakapitu2">
    <w:name w:val="Domyślna czcionka akapitu2"/>
    <w:rsid w:val="007B111A"/>
  </w:style>
  <w:style w:type="character" w:customStyle="1" w:styleId="WW8Num15z0">
    <w:name w:val="WW8Num15z0"/>
    <w:rsid w:val="007B111A"/>
    <w:rPr>
      <w:color w:val="00000A"/>
    </w:rPr>
  </w:style>
  <w:style w:type="character" w:customStyle="1" w:styleId="WW8Num19z2">
    <w:name w:val="WW8Num19z2"/>
    <w:rsid w:val="007B111A"/>
    <w:rPr>
      <w:rFonts w:ascii="Symbol" w:hAnsi="Symbol" w:cs="Times New Roman"/>
    </w:rPr>
  </w:style>
  <w:style w:type="character" w:customStyle="1" w:styleId="WW8Num20z0">
    <w:name w:val="WW8Num20z0"/>
    <w:rsid w:val="007B111A"/>
    <w:rPr>
      <w:b w:val="0"/>
      <w:bCs w:val="0"/>
      <w:i w:val="0"/>
      <w:iCs w:val="0"/>
      <w:color w:val="00000A"/>
      <w:sz w:val="24"/>
    </w:rPr>
  </w:style>
  <w:style w:type="character" w:customStyle="1" w:styleId="WW8Num4z2">
    <w:name w:val="WW8Num4z2"/>
    <w:rsid w:val="007B111A"/>
    <w:rPr>
      <w:b w:val="0"/>
      <w:bCs w:val="0"/>
      <w:i w:val="0"/>
      <w:iCs w:val="0"/>
      <w:color w:val="00000A"/>
      <w:sz w:val="24"/>
      <w:szCs w:val="24"/>
    </w:rPr>
  </w:style>
  <w:style w:type="character" w:customStyle="1" w:styleId="WW8Num8z0">
    <w:name w:val="WW8Num8z0"/>
    <w:rsid w:val="007B111A"/>
    <w:rPr>
      <w:color w:val="00000A"/>
    </w:rPr>
  </w:style>
  <w:style w:type="character" w:customStyle="1" w:styleId="WW8Num11z0">
    <w:name w:val="WW8Num11z0"/>
    <w:rsid w:val="007B111A"/>
    <w:rPr>
      <w:b w:val="0"/>
      <w:bCs w:val="0"/>
      <w:i w:val="0"/>
      <w:iCs w:val="0"/>
      <w:color w:val="00000A"/>
    </w:rPr>
  </w:style>
  <w:style w:type="character" w:customStyle="1" w:styleId="WW8Num13z1">
    <w:name w:val="WW8Num13z1"/>
    <w:rsid w:val="007B111A"/>
    <w:rPr>
      <w:rFonts w:eastAsia="Times New Roman" w:cs="Times New Roman"/>
    </w:rPr>
  </w:style>
  <w:style w:type="character" w:customStyle="1" w:styleId="WW8Num21z0">
    <w:name w:val="WW8Num21z0"/>
    <w:rsid w:val="007B111A"/>
    <w:rPr>
      <w:sz w:val="24"/>
      <w:szCs w:val="24"/>
    </w:rPr>
  </w:style>
  <w:style w:type="character" w:customStyle="1" w:styleId="WW8Num21z2">
    <w:name w:val="WW8Num21z2"/>
    <w:rsid w:val="007B111A"/>
    <w:rPr>
      <w:b w:val="0"/>
      <w:bCs w:val="0"/>
      <w:i w:val="0"/>
      <w:iCs w:val="0"/>
      <w:color w:val="00000A"/>
      <w:sz w:val="24"/>
      <w:szCs w:val="24"/>
    </w:rPr>
  </w:style>
  <w:style w:type="character" w:customStyle="1" w:styleId="WW8Num22z0">
    <w:name w:val="WW8Num22z0"/>
    <w:rsid w:val="007B111A"/>
    <w:rPr>
      <w:b/>
      <w:i/>
    </w:rPr>
  </w:style>
  <w:style w:type="character" w:customStyle="1" w:styleId="WW8Num22z2">
    <w:name w:val="WW8Num22z2"/>
    <w:rsid w:val="007B111A"/>
    <w:rPr>
      <w:rFonts w:ascii="Symbol" w:hAnsi="Symbol" w:cs="Times New Roman"/>
    </w:rPr>
  </w:style>
  <w:style w:type="character" w:customStyle="1" w:styleId="WW8Num23z0">
    <w:name w:val="WW8Num23z0"/>
    <w:rsid w:val="007B111A"/>
    <w:rPr>
      <w:b w:val="0"/>
      <w:bCs w:val="0"/>
      <w:i w:val="0"/>
      <w:iCs w:val="0"/>
      <w:color w:val="00000A"/>
      <w:sz w:val="24"/>
      <w:szCs w:val="24"/>
    </w:rPr>
  </w:style>
  <w:style w:type="character" w:customStyle="1" w:styleId="Absatz-Standardschriftart">
    <w:name w:val="Absatz-Standardschriftart"/>
    <w:rsid w:val="007B111A"/>
  </w:style>
  <w:style w:type="character" w:customStyle="1" w:styleId="ListLabel1">
    <w:name w:val="ListLabel 1"/>
    <w:rsid w:val="007B111A"/>
    <w:rPr>
      <w:rFonts w:eastAsia="Times New Roman" w:cs="Times New Roman"/>
      <w:b/>
      <w:bCs/>
      <w:i/>
      <w:iCs/>
      <w:strike/>
      <w:color w:val="000000"/>
      <w:sz w:val="20"/>
      <w:szCs w:val="20"/>
      <w:u w:val="none"/>
    </w:rPr>
  </w:style>
  <w:style w:type="character" w:customStyle="1" w:styleId="ListLabel2">
    <w:name w:val="ListLabel 2"/>
    <w:rsid w:val="007B111A"/>
    <w:rPr>
      <w:rFonts w:eastAsia="Times New Roman" w:cs="Times New Roman"/>
      <w:b/>
      <w:bCs/>
      <w:i/>
      <w:iCs/>
      <w:strike/>
      <w:color w:val="000000"/>
      <w:sz w:val="24"/>
      <w:szCs w:val="24"/>
      <w:u w:val="none"/>
    </w:rPr>
  </w:style>
  <w:style w:type="character" w:customStyle="1" w:styleId="ListLabel3">
    <w:name w:val="ListLabel 3"/>
    <w:rsid w:val="007B111A"/>
    <w:rPr>
      <w:b/>
      <w:bCs/>
      <w:i/>
      <w:iCs/>
      <w:strike/>
      <w:color w:val="000000"/>
      <w:sz w:val="24"/>
      <w:szCs w:val="24"/>
      <w:u w:val="none"/>
    </w:rPr>
  </w:style>
  <w:style w:type="character" w:customStyle="1" w:styleId="ListLabel4">
    <w:name w:val="ListLabel 4"/>
    <w:rsid w:val="007B111A"/>
    <w:rPr>
      <w:i/>
      <w:color w:val="00B050"/>
      <w:sz w:val="24"/>
      <w:szCs w:val="24"/>
    </w:rPr>
  </w:style>
  <w:style w:type="character" w:customStyle="1" w:styleId="ListLabel5">
    <w:name w:val="ListLabel 5"/>
    <w:rsid w:val="007B111A"/>
    <w:rPr>
      <w:b w:val="0"/>
      <w:bCs w:val="0"/>
      <w:i w:val="0"/>
      <w:iCs w:val="0"/>
      <w:color w:val="00000A"/>
      <w:sz w:val="24"/>
      <w:szCs w:val="24"/>
    </w:rPr>
  </w:style>
  <w:style w:type="character" w:customStyle="1" w:styleId="ListLabel6">
    <w:name w:val="ListLabel 6"/>
    <w:rsid w:val="007B111A"/>
    <w:rPr>
      <w:b w:val="0"/>
      <w:bCs w:val="0"/>
      <w:i w:val="0"/>
      <w:iCs w:val="0"/>
      <w:sz w:val="24"/>
      <w:szCs w:val="24"/>
    </w:rPr>
  </w:style>
  <w:style w:type="character" w:customStyle="1" w:styleId="ListLabel7">
    <w:name w:val="ListLabel 7"/>
    <w:rsid w:val="007B111A"/>
    <w:rPr>
      <w:b/>
      <w:i/>
    </w:rPr>
  </w:style>
  <w:style w:type="character" w:customStyle="1" w:styleId="ListLabel8">
    <w:name w:val="ListLabel 8"/>
    <w:rsid w:val="007B111A"/>
    <w:rPr>
      <w:rFonts w:eastAsia="Times New Roman" w:cs="Times New Roman"/>
    </w:rPr>
  </w:style>
  <w:style w:type="character" w:customStyle="1" w:styleId="ListLabel9">
    <w:name w:val="ListLabel 9"/>
    <w:rsid w:val="007B111A"/>
    <w:rPr>
      <w:b w:val="0"/>
      <w:bCs w:val="0"/>
      <w:i w:val="0"/>
      <w:iCs w:val="0"/>
      <w:color w:val="00000A"/>
    </w:rPr>
  </w:style>
  <w:style w:type="character" w:customStyle="1" w:styleId="ListLabel10">
    <w:name w:val="ListLabel 10"/>
    <w:rsid w:val="007B111A"/>
    <w:rPr>
      <w:sz w:val="24"/>
      <w:szCs w:val="24"/>
    </w:rPr>
  </w:style>
  <w:style w:type="character" w:customStyle="1" w:styleId="ListLabel11">
    <w:name w:val="ListLabel 11"/>
    <w:rsid w:val="007B111A"/>
    <w:rPr>
      <w:b/>
      <w:i/>
      <w:color w:val="00000A"/>
      <w:sz w:val="22"/>
      <w:szCs w:val="22"/>
    </w:rPr>
  </w:style>
  <w:style w:type="character" w:customStyle="1" w:styleId="ListLabel12">
    <w:name w:val="ListLabel 12"/>
    <w:rsid w:val="007B111A"/>
    <w:rPr>
      <w:color w:val="00000A"/>
    </w:rPr>
  </w:style>
  <w:style w:type="character" w:customStyle="1" w:styleId="ListLabel13">
    <w:name w:val="ListLabel 13"/>
    <w:rsid w:val="007B111A"/>
    <w:rPr>
      <w:rFonts w:cs="Courier New"/>
    </w:rPr>
  </w:style>
  <w:style w:type="character" w:customStyle="1" w:styleId="ListLabel14">
    <w:name w:val="ListLabel 14"/>
    <w:rsid w:val="007B111A"/>
    <w:rPr>
      <w:b/>
      <w:i/>
      <w:color w:val="00000A"/>
      <w:sz w:val="24"/>
    </w:rPr>
  </w:style>
  <w:style w:type="character" w:customStyle="1" w:styleId="Domylnaczcionkaakapitu3">
    <w:name w:val="Domyślna czcionka akapitu3"/>
    <w:rsid w:val="007B111A"/>
  </w:style>
  <w:style w:type="character" w:customStyle="1" w:styleId="Numerstrony1">
    <w:name w:val="Numer strony1"/>
    <w:basedOn w:val="Domylnaczcionkaakapitu3"/>
    <w:rsid w:val="007B111A"/>
  </w:style>
  <w:style w:type="character" w:customStyle="1" w:styleId="Odwoaniedokomentarza1">
    <w:name w:val="Odwołanie do komentarza1"/>
    <w:basedOn w:val="Domylnaczcionkaakapitu3"/>
    <w:rsid w:val="007B111A"/>
  </w:style>
  <w:style w:type="character" w:customStyle="1" w:styleId="HTML-wstpniesformatowanyZnak">
    <w:name w:val="HTML - wstępnie sformatowany Znak"/>
    <w:basedOn w:val="Domylnaczcionkaakapitu3"/>
    <w:rsid w:val="007B111A"/>
  </w:style>
  <w:style w:type="character" w:styleId="Pogrubienie">
    <w:name w:val="Strong"/>
    <w:uiPriority w:val="22"/>
    <w:qFormat/>
    <w:rsid w:val="007B111A"/>
    <w:rPr>
      <w:b/>
      <w:bCs/>
    </w:rPr>
  </w:style>
  <w:style w:type="character" w:customStyle="1" w:styleId="TekstdymkaZnak1">
    <w:name w:val="Tekst dymka Znak1"/>
    <w:rsid w:val="007B111A"/>
    <w:rPr>
      <w:rFonts w:ascii="Tahoma" w:hAnsi="Tahoma" w:cs="Tahoma"/>
      <w:color w:val="000000"/>
      <w:kern w:val="1"/>
      <w:sz w:val="16"/>
      <w:szCs w:val="16"/>
    </w:rPr>
  </w:style>
  <w:style w:type="character" w:customStyle="1" w:styleId="Odwoaniedokomentarza10">
    <w:name w:val="Odwołanie do komentarza1"/>
    <w:rsid w:val="007B111A"/>
    <w:rPr>
      <w:sz w:val="16"/>
      <w:szCs w:val="16"/>
    </w:rPr>
  </w:style>
  <w:style w:type="character" w:customStyle="1" w:styleId="TekstkomentarzaZnak1">
    <w:name w:val="Tekst komentarza Znak1"/>
    <w:rsid w:val="007B111A"/>
    <w:rPr>
      <w:color w:val="000000"/>
      <w:kern w:val="1"/>
    </w:rPr>
  </w:style>
  <w:style w:type="character" w:customStyle="1" w:styleId="TematkomentarzaZnak1">
    <w:name w:val="Temat komentarza Znak1"/>
    <w:rsid w:val="007B111A"/>
    <w:rPr>
      <w:b/>
      <w:bCs/>
      <w:color w:val="000000"/>
      <w:kern w:val="1"/>
    </w:rPr>
  </w:style>
  <w:style w:type="paragraph" w:customStyle="1" w:styleId="Nagwek30">
    <w:name w:val="Nagłówek3"/>
    <w:basedOn w:val="Normalny"/>
    <w:next w:val="Tekstpodstawowy"/>
    <w:rsid w:val="007B111A"/>
    <w:pPr>
      <w:keepNext/>
      <w:spacing w:before="240" w:after="120" w:line="100" w:lineRule="atLeast"/>
    </w:pPr>
    <w:rPr>
      <w:rFonts w:ascii="Arial" w:eastAsia="SimSun" w:hAnsi="Arial" w:cs="Tahoma"/>
      <w:color w:val="000000"/>
      <w:kern w:val="1"/>
      <w:sz w:val="28"/>
      <w:szCs w:val="28"/>
    </w:rPr>
  </w:style>
  <w:style w:type="paragraph" w:customStyle="1" w:styleId="Podpis3">
    <w:name w:val="Podpis3"/>
    <w:basedOn w:val="Normalny"/>
    <w:rsid w:val="007B111A"/>
    <w:pPr>
      <w:suppressLineNumbers/>
      <w:spacing w:before="120" w:after="120" w:line="100" w:lineRule="atLeast"/>
    </w:pPr>
    <w:rPr>
      <w:rFonts w:cs="Tahoma"/>
      <w:i/>
      <w:iCs/>
      <w:color w:val="000000"/>
      <w:kern w:val="1"/>
    </w:rPr>
  </w:style>
  <w:style w:type="paragraph" w:customStyle="1" w:styleId="Nagwek20">
    <w:name w:val="Nagłówek2"/>
    <w:basedOn w:val="Normalny"/>
    <w:next w:val="Tekstpodstawowy"/>
    <w:rsid w:val="007B111A"/>
    <w:pPr>
      <w:keepNext/>
      <w:spacing w:before="240" w:after="120" w:line="100" w:lineRule="atLeast"/>
    </w:pPr>
    <w:rPr>
      <w:rFonts w:ascii="Arial" w:eastAsia="SimSun" w:hAnsi="Arial" w:cs="Tahoma"/>
      <w:color w:val="000000"/>
      <w:kern w:val="1"/>
      <w:sz w:val="28"/>
      <w:szCs w:val="28"/>
    </w:rPr>
  </w:style>
  <w:style w:type="paragraph" w:customStyle="1" w:styleId="Podpis2">
    <w:name w:val="Podpis2"/>
    <w:basedOn w:val="Normalny"/>
    <w:rsid w:val="007B111A"/>
    <w:pPr>
      <w:suppressLineNumbers/>
      <w:spacing w:before="120" w:after="120" w:line="100" w:lineRule="atLeast"/>
    </w:pPr>
    <w:rPr>
      <w:rFonts w:cs="Tahoma"/>
      <w:i/>
      <w:iCs/>
      <w:color w:val="000000"/>
      <w:kern w:val="1"/>
    </w:rPr>
  </w:style>
  <w:style w:type="paragraph" w:customStyle="1" w:styleId="Podpis1">
    <w:name w:val="Podpis1"/>
    <w:basedOn w:val="Normalny"/>
    <w:rsid w:val="007B111A"/>
    <w:pPr>
      <w:suppressLineNumbers/>
      <w:spacing w:before="120" w:after="120" w:line="100" w:lineRule="atLeast"/>
    </w:pPr>
    <w:rPr>
      <w:rFonts w:cs="Tahoma"/>
      <w:i/>
      <w:iCs/>
      <w:color w:val="000000"/>
      <w:kern w:val="1"/>
    </w:rPr>
  </w:style>
  <w:style w:type="paragraph" w:customStyle="1" w:styleId="Akapitzlist2">
    <w:name w:val="Akapit z listą2"/>
    <w:basedOn w:val="Normalny"/>
    <w:rsid w:val="007B111A"/>
    <w:pPr>
      <w:spacing w:line="100" w:lineRule="atLeast"/>
    </w:pPr>
    <w:rPr>
      <w:color w:val="000000"/>
      <w:kern w:val="1"/>
    </w:rPr>
  </w:style>
  <w:style w:type="paragraph" w:customStyle="1" w:styleId="Tekstpodstawowy22">
    <w:name w:val="Tekst podstawowy 22"/>
    <w:basedOn w:val="Normalny"/>
    <w:rsid w:val="007B111A"/>
    <w:pPr>
      <w:spacing w:line="100" w:lineRule="atLeast"/>
    </w:pPr>
    <w:rPr>
      <w:color w:val="000000"/>
      <w:kern w:val="1"/>
    </w:rPr>
  </w:style>
  <w:style w:type="paragraph" w:customStyle="1" w:styleId="Tekstpodstawowywcity22">
    <w:name w:val="Tekst podstawowy wcięty 22"/>
    <w:basedOn w:val="Normalny"/>
    <w:rsid w:val="007B111A"/>
    <w:pPr>
      <w:spacing w:line="100" w:lineRule="atLeast"/>
    </w:pPr>
    <w:rPr>
      <w:color w:val="000000"/>
      <w:kern w:val="1"/>
    </w:rPr>
  </w:style>
  <w:style w:type="paragraph" w:customStyle="1" w:styleId="Tekstdymka1">
    <w:name w:val="Tekst dymka1"/>
    <w:basedOn w:val="Normalny"/>
    <w:rsid w:val="007B111A"/>
    <w:pPr>
      <w:spacing w:line="100" w:lineRule="atLeast"/>
    </w:pPr>
    <w:rPr>
      <w:color w:val="000000"/>
      <w:kern w:val="1"/>
    </w:rPr>
  </w:style>
  <w:style w:type="paragraph" w:customStyle="1" w:styleId="Tekstkomentarza1">
    <w:name w:val="Tekst komentarza1"/>
    <w:basedOn w:val="Normalny"/>
    <w:rsid w:val="007B111A"/>
    <w:pPr>
      <w:spacing w:line="100" w:lineRule="atLeast"/>
    </w:pPr>
    <w:rPr>
      <w:color w:val="000000"/>
      <w:kern w:val="1"/>
    </w:rPr>
  </w:style>
  <w:style w:type="paragraph" w:customStyle="1" w:styleId="Tematkomentarza1">
    <w:name w:val="Temat komentarza1"/>
    <w:basedOn w:val="Tekstkomentarza1"/>
    <w:rsid w:val="007B111A"/>
  </w:style>
  <w:style w:type="paragraph" w:customStyle="1" w:styleId="HTML-wstpniesformatowany1">
    <w:name w:val="HTML - wstępnie sformatowany1"/>
    <w:basedOn w:val="Normalny"/>
    <w:rsid w:val="007B111A"/>
    <w:pPr>
      <w:spacing w:line="100" w:lineRule="atLeast"/>
    </w:pPr>
    <w:rPr>
      <w:color w:val="000000"/>
      <w:kern w:val="1"/>
    </w:rPr>
  </w:style>
  <w:style w:type="paragraph" w:customStyle="1" w:styleId="Bezodstpw1">
    <w:name w:val="Bez odstępów1"/>
    <w:basedOn w:val="Normalny"/>
    <w:rsid w:val="007B111A"/>
    <w:pPr>
      <w:spacing w:line="100" w:lineRule="atLeast"/>
    </w:pPr>
    <w:rPr>
      <w:color w:val="000000"/>
      <w:kern w:val="1"/>
    </w:rPr>
  </w:style>
  <w:style w:type="paragraph" w:customStyle="1" w:styleId="NormalnyWeb1">
    <w:name w:val="Normalny (Web)1"/>
    <w:basedOn w:val="Normalny"/>
    <w:rsid w:val="007B111A"/>
    <w:pPr>
      <w:spacing w:line="100" w:lineRule="atLeast"/>
    </w:pPr>
    <w:rPr>
      <w:color w:val="000000"/>
      <w:kern w:val="1"/>
    </w:rPr>
  </w:style>
  <w:style w:type="paragraph" w:customStyle="1" w:styleId="Zawartoramki">
    <w:name w:val="Zawartość ramki"/>
    <w:basedOn w:val="Tekstpodstawowy"/>
    <w:rsid w:val="007B111A"/>
    <w:pPr>
      <w:spacing w:after="0" w:line="240" w:lineRule="atLeast"/>
      <w:jc w:val="left"/>
    </w:pPr>
    <w:rPr>
      <w:rFonts w:ascii="Times New Roman" w:eastAsia="MS Mincho" w:hAnsi="Times New Roman"/>
      <w:color w:val="00000A"/>
      <w:kern w:val="1"/>
      <w:sz w:val="22"/>
      <w:szCs w:val="20"/>
    </w:rPr>
  </w:style>
  <w:style w:type="paragraph" w:customStyle="1" w:styleId="Tekstkomentarza10">
    <w:name w:val="Tekst komentarza1"/>
    <w:basedOn w:val="Normalny"/>
    <w:rsid w:val="007B111A"/>
    <w:pPr>
      <w:spacing w:line="100" w:lineRule="atLeast"/>
    </w:pPr>
    <w:rPr>
      <w:color w:val="000000"/>
      <w:kern w:val="1"/>
      <w:sz w:val="20"/>
      <w:szCs w:val="20"/>
    </w:rPr>
  </w:style>
  <w:style w:type="character" w:customStyle="1" w:styleId="TekstkomentarzaZnak2">
    <w:name w:val="Tekst komentarza Znak2"/>
    <w:uiPriority w:val="99"/>
    <w:semiHidden/>
    <w:rsid w:val="007B111A"/>
    <w:rPr>
      <w:color w:val="000000"/>
      <w:kern w:val="1"/>
      <w:lang w:eastAsia="ar-SA"/>
    </w:rPr>
  </w:style>
  <w:style w:type="character" w:styleId="HTML-staaszeroko">
    <w:name w:val="HTML Typewriter"/>
    <w:uiPriority w:val="99"/>
    <w:semiHidden/>
    <w:unhideWhenUsed/>
    <w:rsid w:val="007B111A"/>
    <w:rPr>
      <w:rFonts w:ascii="Courier New" w:eastAsia="Times New Roman" w:hAnsi="Courier New" w:cs="Courier New"/>
      <w:sz w:val="20"/>
      <w:szCs w:val="20"/>
    </w:rPr>
  </w:style>
  <w:style w:type="table" w:customStyle="1" w:styleId="Tabela-Siatka5">
    <w:name w:val="Tabela - Siatka5"/>
    <w:basedOn w:val="Standardowy"/>
    <w:next w:val="Tabela-Siatka"/>
    <w:uiPriority w:val="39"/>
    <w:rsid w:val="007B11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360EE6"/>
    <w:pPr>
      <w:suppressAutoHyphens w:val="0"/>
      <w:spacing w:before="100" w:beforeAutospacing="1" w:after="100" w:afterAutospacing="1"/>
    </w:pPr>
    <w:rPr>
      <w:rFonts w:ascii="Calibri" w:eastAsia="Calibri" w:hAnsi="Calibri"/>
      <w:sz w:val="22"/>
      <w:szCs w:val="22"/>
      <w:lang w:eastAsia="en-US"/>
    </w:rPr>
  </w:style>
  <w:style w:type="paragraph" w:customStyle="1" w:styleId="Textbody">
    <w:name w:val="Text body"/>
    <w:basedOn w:val="Standard"/>
    <w:rsid w:val="00DF6EA5"/>
    <w:pPr>
      <w:suppressAutoHyphens/>
      <w:autoSpaceDE/>
      <w:adjustRightInd/>
      <w:spacing w:after="120"/>
      <w:textAlignment w:val="baseline"/>
    </w:pPr>
    <w:rPr>
      <w:kern w:val="3"/>
      <w:lang w:val="en-GB"/>
    </w:rPr>
  </w:style>
  <w:style w:type="paragraph" w:customStyle="1" w:styleId="Legenda1">
    <w:name w:val="Legenda1"/>
    <w:basedOn w:val="Standard"/>
    <w:rsid w:val="00DF6EA5"/>
    <w:pPr>
      <w:suppressLineNumbers/>
      <w:suppressAutoHyphens/>
      <w:autoSpaceDE/>
      <w:adjustRightInd/>
      <w:spacing w:before="120" w:after="120"/>
      <w:textAlignment w:val="baseline"/>
    </w:pPr>
    <w:rPr>
      <w:rFonts w:cs="Tahoma"/>
      <w:i/>
      <w:iCs/>
      <w:kern w:val="3"/>
      <w:lang w:val="en-GB"/>
    </w:rPr>
  </w:style>
  <w:style w:type="paragraph" w:customStyle="1" w:styleId="Index">
    <w:name w:val="Index"/>
    <w:basedOn w:val="Standard"/>
    <w:rsid w:val="00DF6EA5"/>
    <w:pPr>
      <w:suppressLineNumbers/>
      <w:suppressAutoHyphens/>
      <w:autoSpaceDE/>
      <w:adjustRightInd/>
      <w:textAlignment w:val="baseline"/>
    </w:pPr>
    <w:rPr>
      <w:rFonts w:cs="Tahoma"/>
      <w:kern w:val="3"/>
      <w:lang w:val="en-GB"/>
    </w:rPr>
  </w:style>
  <w:style w:type="paragraph" w:customStyle="1" w:styleId="Nagwek11">
    <w:name w:val="Nagłówek 11"/>
    <w:basedOn w:val="Standard"/>
    <w:next w:val="Standard"/>
    <w:rsid w:val="00DF6EA5"/>
    <w:pPr>
      <w:keepNext/>
      <w:suppressAutoHyphens/>
      <w:autoSpaceDE/>
      <w:adjustRightInd/>
      <w:spacing w:before="240" w:after="60"/>
      <w:textAlignment w:val="baseline"/>
      <w:outlineLvl w:val="0"/>
    </w:pPr>
    <w:rPr>
      <w:rFonts w:ascii="Arial" w:hAnsi="Arial" w:cs="Arial"/>
      <w:b/>
      <w:bCs/>
      <w:kern w:val="3"/>
      <w:sz w:val="32"/>
      <w:szCs w:val="32"/>
      <w:lang w:val="en-GB"/>
    </w:rPr>
  </w:style>
  <w:style w:type="paragraph" w:customStyle="1" w:styleId="Nagwek21">
    <w:name w:val="Nagłówek 21"/>
    <w:basedOn w:val="Standard"/>
    <w:next w:val="Standard"/>
    <w:rsid w:val="00DF6EA5"/>
    <w:pPr>
      <w:keepNext/>
      <w:suppressAutoHyphens/>
      <w:autoSpaceDE/>
      <w:adjustRightInd/>
      <w:spacing w:before="240" w:after="60"/>
      <w:textAlignment w:val="baseline"/>
      <w:outlineLvl w:val="1"/>
    </w:pPr>
    <w:rPr>
      <w:rFonts w:ascii="Arial" w:hAnsi="Arial" w:cs="Arial"/>
      <w:b/>
      <w:bCs/>
      <w:i/>
      <w:iCs/>
      <w:kern w:val="3"/>
      <w:sz w:val="28"/>
      <w:szCs w:val="28"/>
      <w:lang w:val="en-GB"/>
    </w:rPr>
  </w:style>
  <w:style w:type="paragraph" w:customStyle="1" w:styleId="Nagwek51">
    <w:name w:val="Nagłówek 51"/>
    <w:basedOn w:val="Standard"/>
    <w:next w:val="Standard"/>
    <w:rsid w:val="00DF6EA5"/>
    <w:pPr>
      <w:keepNext/>
      <w:suppressAutoHyphens/>
      <w:autoSpaceDE/>
      <w:adjustRightInd/>
      <w:spacing w:line="240" w:lineRule="exact"/>
      <w:textAlignment w:val="baseline"/>
      <w:outlineLvl w:val="4"/>
    </w:pPr>
    <w:rPr>
      <w:rFonts w:ascii="Palatino Linotype" w:hAnsi="Palatino Linotype"/>
      <w:i/>
      <w:iCs/>
      <w:kern w:val="3"/>
      <w:sz w:val="20"/>
      <w:szCs w:val="20"/>
      <w:lang w:val="en-GB"/>
    </w:rPr>
  </w:style>
  <w:style w:type="paragraph" w:customStyle="1" w:styleId="Nagwek71">
    <w:name w:val="Nagłówek 71"/>
    <w:basedOn w:val="Standard"/>
    <w:next w:val="Standard"/>
    <w:rsid w:val="00DF6EA5"/>
    <w:pPr>
      <w:keepNext/>
      <w:suppressAutoHyphens/>
      <w:autoSpaceDE/>
      <w:adjustRightInd/>
      <w:textAlignment w:val="baseline"/>
      <w:outlineLvl w:val="6"/>
    </w:pPr>
    <w:rPr>
      <w:rFonts w:ascii="Univers, Arial" w:hAnsi="Univers, Arial"/>
      <w:b/>
      <w:kern w:val="3"/>
      <w:sz w:val="20"/>
      <w:szCs w:val="28"/>
      <w:lang w:val="en-GB"/>
    </w:rPr>
  </w:style>
  <w:style w:type="paragraph" w:customStyle="1" w:styleId="Footnote">
    <w:name w:val="Footnote"/>
    <w:basedOn w:val="Standard"/>
    <w:rsid w:val="00DF6EA5"/>
    <w:pPr>
      <w:suppressAutoHyphens/>
      <w:autoSpaceDE/>
      <w:adjustRightInd/>
      <w:textAlignment w:val="baseline"/>
    </w:pPr>
    <w:rPr>
      <w:kern w:val="3"/>
      <w:sz w:val="20"/>
      <w:szCs w:val="20"/>
    </w:rPr>
  </w:style>
  <w:style w:type="paragraph" w:customStyle="1" w:styleId="Andrzeja1">
    <w:name w:val="Andrzeja1"/>
    <w:basedOn w:val="Standard"/>
    <w:rsid w:val="00DF6EA5"/>
    <w:pPr>
      <w:widowControl w:val="0"/>
      <w:suppressAutoHyphens/>
      <w:overflowPunct w:val="0"/>
      <w:adjustRightInd/>
      <w:spacing w:before="120" w:line="264" w:lineRule="auto"/>
      <w:jc w:val="both"/>
      <w:textAlignment w:val="baseline"/>
    </w:pPr>
    <w:rPr>
      <w:kern w:val="3"/>
      <w:szCs w:val="20"/>
    </w:rPr>
  </w:style>
  <w:style w:type="paragraph" w:customStyle="1" w:styleId="a">
    <w:name w:val="таб"/>
    <w:basedOn w:val="Standard"/>
    <w:rsid w:val="00DF6EA5"/>
    <w:pPr>
      <w:suppressAutoHyphens/>
      <w:autoSpaceDE/>
      <w:adjustRightInd/>
      <w:jc w:val="both"/>
      <w:textAlignment w:val="baseline"/>
    </w:pPr>
    <w:rPr>
      <w:rFonts w:ascii="Arial Narrow" w:hAnsi="Arial Narrow"/>
      <w:kern w:val="3"/>
      <w:sz w:val="20"/>
      <w:szCs w:val="20"/>
      <w:lang w:val="en-US"/>
    </w:rPr>
  </w:style>
  <w:style w:type="paragraph" w:customStyle="1" w:styleId="TableContents">
    <w:name w:val="Table Contents"/>
    <w:basedOn w:val="Standard"/>
    <w:rsid w:val="00DF6EA5"/>
    <w:pPr>
      <w:suppressLineNumbers/>
      <w:suppressAutoHyphens/>
      <w:autoSpaceDE/>
      <w:adjustRightInd/>
      <w:textAlignment w:val="baseline"/>
    </w:pPr>
    <w:rPr>
      <w:kern w:val="3"/>
      <w:lang w:val="en-GB"/>
    </w:rPr>
  </w:style>
  <w:style w:type="paragraph" w:customStyle="1" w:styleId="TableHeading">
    <w:name w:val="Table Heading"/>
    <w:basedOn w:val="TableContents"/>
    <w:rsid w:val="00DF6EA5"/>
    <w:pPr>
      <w:jc w:val="center"/>
    </w:pPr>
    <w:rPr>
      <w:b/>
      <w:bCs/>
    </w:rPr>
  </w:style>
  <w:style w:type="character" w:customStyle="1" w:styleId="WW8Num1z0">
    <w:name w:val="WW8Num1z0"/>
    <w:rsid w:val="00DF6EA5"/>
    <w:rPr>
      <w:rFonts w:ascii="Wingdings" w:hAnsi="Wingdings"/>
    </w:rPr>
  </w:style>
  <w:style w:type="character" w:customStyle="1" w:styleId="WW8Num2z0">
    <w:name w:val="WW8Num2z0"/>
    <w:rsid w:val="00DF6EA5"/>
    <w:rPr>
      <w:rFonts w:ascii="Wingdings" w:hAnsi="Wingdings" w:cs="Symbol"/>
      <w:sz w:val="16"/>
      <w:szCs w:val="16"/>
    </w:rPr>
  </w:style>
  <w:style w:type="character" w:customStyle="1" w:styleId="WW8Num2z1">
    <w:name w:val="WW8Num2z1"/>
    <w:rsid w:val="00DF6EA5"/>
    <w:rPr>
      <w:rFonts w:ascii="Wingdings 2" w:hAnsi="Wingdings 2" w:cs="StarSymbol, 'Arial Unicode MS'"/>
      <w:sz w:val="18"/>
      <w:szCs w:val="18"/>
    </w:rPr>
  </w:style>
  <w:style w:type="character" w:customStyle="1" w:styleId="WW8Num2z2">
    <w:name w:val="WW8Num2z2"/>
    <w:rsid w:val="00DF6EA5"/>
    <w:rPr>
      <w:rFonts w:ascii="StarSymbol, 'Arial Unicode MS'" w:hAnsi="StarSymbol, 'Arial Unicode MS'" w:cs="StarSymbol, 'Arial Unicode MS'"/>
      <w:sz w:val="18"/>
      <w:szCs w:val="18"/>
    </w:rPr>
  </w:style>
  <w:style w:type="character" w:customStyle="1" w:styleId="WW8Num3z1">
    <w:name w:val="WW8Num3z1"/>
    <w:rsid w:val="00DF6EA5"/>
    <w:rPr>
      <w:rFonts w:ascii="Wingdings 2" w:hAnsi="Wingdings 2" w:cs="StarSymbol, 'Arial Unicode MS'"/>
      <w:sz w:val="18"/>
      <w:szCs w:val="18"/>
    </w:rPr>
  </w:style>
  <w:style w:type="character" w:customStyle="1" w:styleId="WW8Num4z1">
    <w:name w:val="WW8Num4z1"/>
    <w:rsid w:val="00DF6EA5"/>
    <w:rPr>
      <w:rFonts w:ascii="Wingdings 2" w:hAnsi="Wingdings 2" w:cs="StarSymbol, 'Arial Unicode MS'"/>
      <w:sz w:val="18"/>
      <w:szCs w:val="18"/>
    </w:rPr>
  </w:style>
  <w:style w:type="character" w:customStyle="1" w:styleId="WW8Num6z1">
    <w:name w:val="WW8Num6z1"/>
    <w:rsid w:val="00DF6EA5"/>
    <w:rPr>
      <w:rFonts w:ascii="Wingdings 2" w:hAnsi="Wingdings 2"/>
      <w:sz w:val="20"/>
    </w:rPr>
  </w:style>
  <w:style w:type="character" w:customStyle="1" w:styleId="WW8Num6z2">
    <w:name w:val="WW8Num6z2"/>
    <w:rsid w:val="00DF6EA5"/>
    <w:rPr>
      <w:rFonts w:ascii="StarSymbol, 'Arial Unicode MS'" w:hAnsi="StarSymbol, 'Arial Unicode MS'"/>
      <w:sz w:val="20"/>
    </w:rPr>
  </w:style>
  <w:style w:type="character" w:customStyle="1" w:styleId="WW8Num8z1">
    <w:name w:val="WW8Num8z1"/>
    <w:rsid w:val="00DF6EA5"/>
    <w:rPr>
      <w:rFonts w:ascii="Courier New" w:hAnsi="Courier New"/>
    </w:rPr>
  </w:style>
  <w:style w:type="character" w:customStyle="1" w:styleId="WW8Num8z3">
    <w:name w:val="WW8Num8z3"/>
    <w:rsid w:val="00DF6EA5"/>
    <w:rPr>
      <w:rFonts w:ascii="Symbol" w:hAnsi="Symbol"/>
    </w:rPr>
  </w:style>
  <w:style w:type="character" w:customStyle="1" w:styleId="WW8Num9z0">
    <w:name w:val="WW8Num9z0"/>
    <w:rsid w:val="00DF6EA5"/>
    <w:rPr>
      <w:b w:val="0"/>
      <w:i w:val="0"/>
    </w:rPr>
  </w:style>
  <w:style w:type="character" w:customStyle="1" w:styleId="WW8Num18z1">
    <w:name w:val="WW8Num18z1"/>
    <w:rsid w:val="00DF6EA5"/>
    <w:rPr>
      <w:rFonts w:ascii="Courier New" w:hAnsi="Courier New" w:cs="Courier New"/>
    </w:rPr>
  </w:style>
  <w:style w:type="character" w:customStyle="1" w:styleId="WW8Num18z3">
    <w:name w:val="WW8Num18z3"/>
    <w:rsid w:val="00DF6EA5"/>
    <w:rPr>
      <w:rFonts w:ascii="Symbol" w:hAnsi="Symbol"/>
    </w:rPr>
  </w:style>
  <w:style w:type="character" w:customStyle="1" w:styleId="WW8Num21z1">
    <w:name w:val="WW8Num21z1"/>
    <w:rsid w:val="00DF6EA5"/>
    <w:rPr>
      <w:rFonts w:ascii="Courier New" w:hAnsi="Courier New"/>
    </w:rPr>
  </w:style>
  <w:style w:type="character" w:customStyle="1" w:styleId="WW8Num21z3">
    <w:name w:val="WW8Num21z3"/>
    <w:rsid w:val="00DF6EA5"/>
    <w:rPr>
      <w:rFonts w:ascii="Symbol" w:hAnsi="Symbol"/>
    </w:rPr>
  </w:style>
  <w:style w:type="character" w:customStyle="1" w:styleId="FootnoteSymbol">
    <w:name w:val="Footnote Symbol"/>
    <w:rsid w:val="00DF6EA5"/>
  </w:style>
  <w:style w:type="character" w:customStyle="1" w:styleId="BulletSymbols">
    <w:name w:val="Bullet Symbols"/>
    <w:rsid w:val="00DF6EA5"/>
    <w:rPr>
      <w:rFonts w:ascii="OpenSymbol" w:eastAsia="OpenSymbol" w:hAnsi="OpenSymbol" w:cs="OpenSymbol"/>
    </w:rPr>
  </w:style>
  <w:style w:type="numbering" w:customStyle="1" w:styleId="WW8Num1">
    <w:name w:val="WW8Num1"/>
    <w:basedOn w:val="Bezlisty"/>
    <w:rsid w:val="00DF6EA5"/>
    <w:pPr>
      <w:numPr>
        <w:numId w:val="377"/>
      </w:numPr>
    </w:pPr>
  </w:style>
  <w:style w:type="numbering" w:customStyle="1" w:styleId="WW8Num2">
    <w:name w:val="WW8Num2"/>
    <w:basedOn w:val="Bezlisty"/>
    <w:rsid w:val="00DF6EA5"/>
    <w:pPr>
      <w:numPr>
        <w:numId w:val="378"/>
      </w:numPr>
    </w:pPr>
  </w:style>
  <w:style w:type="numbering" w:customStyle="1" w:styleId="WW8Num3">
    <w:name w:val="WW8Num3"/>
    <w:basedOn w:val="Bezlisty"/>
    <w:rsid w:val="00DF6EA5"/>
    <w:pPr>
      <w:numPr>
        <w:numId w:val="379"/>
      </w:numPr>
    </w:pPr>
  </w:style>
  <w:style w:type="numbering" w:customStyle="1" w:styleId="WW8Num4">
    <w:name w:val="WW8Num4"/>
    <w:basedOn w:val="Bezlisty"/>
    <w:rsid w:val="00DF6EA5"/>
    <w:pPr>
      <w:numPr>
        <w:numId w:val="380"/>
      </w:numPr>
    </w:pPr>
  </w:style>
  <w:style w:type="numbering" w:customStyle="1" w:styleId="WW8Num5">
    <w:name w:val="WW8Num5"/>
    <w:basedOn w:val="Bezlisty"/>
    <w:rsid w:val="00DF6EA5"/>
    <w:pPr>
      <w:numPr>
        <w:numId w:val="381"/>
      </w:numPr>
    </w:pPr>
  </w:style>
  <w:style w:type="numbering" w:customStyle="1" w:styleId="WW8Num6">
    <w:name w:val="WW8Num6"/>
    <w:basedOn w:val="Bezlisty"/>
    <w:rsid w:val="00DF6EA5"/>
    <w:pPr>
      <w:numPr>
        <w:numId w:val="382"/>
      </w:numPr>
    </w:pPr>
  </w:style>
  <w:style w:type="numbering" w:customStyle="1" w:styleId="WW8Num7">
    <w:name w:val="WW8Num7"/>
    <w:basedOn w:val="Bezlisty"/>
    <w:rsid w:val="00DF6EA5"/>
    <w:pPr>
      <w:numPr>
        <w:numId w:val="383"/>
      </w:numPr>
    </w:pPr>
  </w:style>
  <w:style w:type="numbering" w:customStyle="1" w:styleId="WW8Num8">
    <w:name w:val="WW8Num8"/>
    <w:basedOn w:val="Bezlisty"/>
    <w:rsid w:val="00DF6EA5"/>
    <w:pPr>
      <w:numPr>
        <w:numId w:val="384"/>
      </w:numPr>
    </w:pPr>
  </w:style>
  <w:style w:type="numbering" w:customStyle="1" w:styleId="WW8Num9">
    <w:name w:val="WW8Num9"/>
    <w:basedOn w:val="Bezlisty"/>
    <w:rsid w:val="00DF6EA5"/>
    <w:pPr>
      <w:numPr>
        <w:numId w:val="385"/>
      </w:numPr>
    </w:pPr>
  </w:style>
  <w:style w:type="numbering" w:customStyle="1" w:styleId="WW8Num10">
    <w:name w:val="WW8Num10"/>
    <w:basedOn w:val="Bezlisty"/>
    <w:rsid w:val="00DF6EA5"/>
    <w:pPr>
      <w:numPr>
        <w:numId w:val="386"/>
      </w:numPr>
    </w:pPr>
  </w:style>
  <w:style w:type="numbering" w:customStyle="1" w:styleId="WW8Num11">
    <w:name w:val="WW8Num11"/>
    <w:basedOn w:val="Bezlisty"/>
    <w:rsid w:val="00DF6EA5"/>
    <w:pPr>
      <w:numPr>
        <w:numId w:val="387"/>
      </w:numPr>
    </w:pPr>
  </w:style>
  <w:style w:type="numbering" w:customStyle="1" w:styleId="WW8Num12">
    <w:name w:val="WW8Num12"/>
    <w:basedOn w:val="Bezlisty"/>
    <w:rsid w:val="00DF6EA5"/>
    <w:pPr>
      <w:numPr>
        <w:numId w:val="388"/>
      </w:numPr>
    </w:pPr>
  </w:style>
  <w:style w:type="numbering" w:customStyle="1" w:styleId="WW8Num13">
    <w:name w:val="WW8Num13"/>
    <w:basedOn w:val="Bezlisty"/>
    <w:rsid w:val="00DF6EA5"/>
    <w:pPr>
      <w:numPr>
        <w:numId w:val="389"/>
      </w:numPr>
    </w:pPr>
  </w:style>
  <w:style w:type="numbering" w:customStyle="1" w:styleId="WW8Num14">
    <w:name w:val="WW8Num14"/>
    <w:basedOn w:val="Bezlisty"/>
    <w:rsid w:val="00DF6EA5"/>
    <w:pPr>
      <w:numPr>
        <w:numId w:val="390"/>
      </w:numPr>
    </w:pPr>
  </w:style>
  <w:style w:type="numbering" w:customStyle="1" w:styleId="WW8Num15">
    <w:name w:val="WW8Num15"/>
    <w:basedOn w:val="Bezlisty"/>
    <w:rsid w:val="00DF6EA5"/>
    <w:pPr>
      <w:numPr>
        <w:numId w:val="391"/>
      </w:numPr>
    </w:pPr>
  </w:style>
  <w:style w:type="numbering" w:customStyle="1" w:styleId="WW8Num16">
    <w:name w:val="WW8Num16"/>
    <w:basedOn w:val="Bezlisty"/>
    <w:rsid w:val="00DF6EA5"/>
    <w:pPr>
      <w:numPr>
        <w:numId w:val="392"/>
      </w:numPr>
    </w:pPr>
  </w:style>
  <w:style w:type="numbering" w:customStyle="1" w:styleId="WW8Num17">
    <w:name w:val="WW8Num17"/>
    <w:basedOn w:val="Bezlisty"/>
    <w:rsid w:val="00DF6EA5"/>
    <w:pPr>
      <w:numPr>
        <w:numId w:val="393"/>
      </w:numPr>
    </w:pPr>
  </w:style>
  <w:style w:type="numbering" w:customStyle="1" w:styleId="WW8Num18">
    <w:name w:val="WW8Num18"/>
    <w:basedOn w:val="Bezlisty"/>
    <w:rsid w:val="00DF6EA5"/>
    <w:pPr>
      <w:numPr>
        <w:numId w:val="394"/>
      </w:numPr>
    </w:pPr>
  </w:style>
  <w:style w:type="numbering" w:customStyle="1" w:styleId="WW8Num19">
    <w:name w:val="WW8Num19"/>
    <w:basedOn w:val="Bezlisty"/>
    <w:rsid w:val="00DF6EA5"/>
    <w:pPr>
      <w:numPr>
        <w:numId w:val="395"/>
      </w:numPr>
    </w:pPr>
  </w:style>
  <w:style w:type="numbering" w:customStyle="1" w:styleId="WW8Num20">
    <w:name w:val="WW8Num20"/>
    <w:basedOn w:val="Bezlisty"/>
    <w:rsid w:val="00DF6EA5"/>
    <w:pPr>
      <w:numPr>
        <w:numId w:val="396"/>
      </w:numPr>
    </w:pPr>
  </w:style>
  <w:style w:type="numbering" w:customStyle="1" w:styleId="WW8Num21">
    <w:name w:val="WW8Num21"/>
    <w:basedOn w:val="Bezlisty"/>
    <w:rsid w:val="00DF6EA5"/>
    <w:pPr>
      <w:numPr>
        <w:numId w:val="397"/>
      </w:numPr>
    </w:pPr>
  </w:style>
  <w:style w:type="numbering" w:customStyle="1" w:styleId="WW8Num22">
    <w:name w:val="WW8Num22"/>
    <w:basedOn w:val="Bezlisty"/>
    <w:rsid w:val="00DF6EA5"/>
    <w:pPr>
      <w:numPr>
        <w:numId w:val="398"/>
      </w:numPr>
    </w:pPr>
  </w:style>
  <w:style w:type="numbering" w:customStyle="1" w:styleId="WW8Num23">
    <w:name w:val="WW8Num23"/>
    <w:basedOn w:val="Bezlisty"/>
    <w:rsid w:val="00DF6EA5"/>
    <w:pPr>
      <w:numPr>
        <w:numId w:val="399"/>
      </w:numPr>
    </w:pPr>
  </w:style>
  <w:style w:type="character" w:customStyle="1" w:styleId="txt-new">
    <w:name w:val="txt-new"/>
    <w:basedOn w:val="Domylnaczcionkaakapitu"/>
    <w:rsid w:val="00DF6EA5"/>
  </w:style>
  <w:style w:type="paragraph" w:customStyle="1" w:styleId="Normalny1">
    <w:name w:val="Normalny1"/>
    <w:rsid w:val="00DF6EA5"/>
    <w:rPr>
      <w:color w:val="000000"/>
    </w:rPr>
  </w:style>
  <w:style w:type="character" w:customStyle="1" w:styleId="TekstprzypisudolnegoZnak1">
    <w:name w:val="Tekst przypisu dolnego Znak1"/>
    <w:uiPriority w:val="99"/>
    <w:semiHidden/>
    <w:rsid w:val="00DF6EA5"/>
    <w:rPr>
      <w:kern w:val="3"/>
    </w:rPr>
  </w:style>
  <w:style w:type="character" w:styleId="Tekstzastpczy">
    <w:name w:val="Placeholder Text"/>
    <w:basedOn w:val="Domylnaczcionkaakapitu"/>
    <w:uiPriority w:val="99"/>
    <w:semiHidden/>
    <w:rsid w:val="00C04393"/>
    <w:rPr>
      <w:color w:val="80808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10674"/>
    <w:rPr>
      <w:color w:val="808080"/>
      <w:shd w:val="clear" w:color="auto" w:fill="E6E6E6"/>
    </w:rPr>
  </w:style>
  <w:style w:type="character" w:customStyle="1" w:styleId="Nagwek3Znak1">
    <w:name w:val="Nagłówek 3 Znak1"/>
    <w:aliases w:val="H3-Heading 3 Znak1,3 Znak1,l3.3 Znak1,h3 Znak1,l3 Znak1,list 3 Znak1"/>
    <w:basedOn w:val="Domylnaczcionkaakapitu"/>
    <w:semiHidden/>
    <w:rsid w:val="00F10674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ar-SA"/>
    </w:rPr>
  </w:style>
  <w:style w:type="paragraph" w:customStyle="1" w:styleId="msonormal0">
    <w:name w:val="msonormal"/>
    <w:basedOn w:val="Normalny"/>
    <w:rsid w:val="00F10674"/>
    <w:pPr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  <w:lang w:eastAsia="pl-PL"/>
    </w:rPr>
  </w:style>
  <w:style w:type="character" w:customStyle="1" w:styleId="TekstpodstawowyZnak1">
    <w:name w:val="Tekst podstawowy Znak1"/>
    <w:aliases w:val="body text Znak1"/>
    <w:basedOn w:val="Domylnaczcionkaakapitu"/>
    <w:semiHidden/>
    <w:rsid w:val="00F1067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MapadokumentuZnak1">
    <w:name w:val="Mapa dokumentu Znak1"/>
    <w:aliases w:val="Plan dokumentu Znak1"/>
    <w:basedOn w:val="Domylnaczcionkaakapitu"/>
    <w:semiHidden/>
    <w:rsid w:val="00F10674"/>
    <w:rPr>
      <w:rFonts w:ascii="Segoe UI" w:eastAsia="Times New Roman" w:hAnsi="Segoe UI" w:cs="Segoe UI"/>
      <w:sz w:val="16"/>
      <w:szCs w:val="16"/>
      <w:lang w:eastAsia="ar-SA"/>
    </w:rPr>
  </w:style>
  <w:style w:type="paragraph" w:customStyle="1" w:styleId="rozdzia">
    <w:name w:val="rozdział"/>
    <w:basedOn w:val="Normalny"/>
    <w:autoRedefine/>
    <w:rsid w:val="00406796"/>
    <w:pPr>
      <w:suppressAutoHyphens w:val="0"/>
      <w:spacing w:after="120" w:line="288" w:lineRule="auto"/>
      <w:ind w:left="720" w:hanging="720"/>
    </w:pPr>
    <w:rPr>
      <w:rFonts w:ascii="Verdana" w:hAnsi="Verdana"/>
      <w:b/>
      <w:color w:val="000000"/>
      <w:spacing w:val="4"/>
      <w:sz w:val="20"/>
      <w:szCs w:val="20"/>
      <w:lang w:eastAsia="pl-PL"/>
    </w:rPr>
  </w:style>
  <w:style w:type="paragraph" w:customStyle="1" w:styleId="pole">
    <w:name w:val="pole"/>
    <w:basedOn w:val="Normalny"/>
    <w:rsid w:val="00406796"/>
    <w:pPr>
      <w:suppressAutoHyphens w:val="0"/>
    </w:pPr>
    <w:rPr>
      <w:rFonts w:ascii="Bookman Old Style" w:hAnsi="Bookman Old Style"/>
      <w:sz w:val="22"/>
      <w:szCs w:val="22"/>
      <w:lang w:eastAsia="pl-PL"/>
    </w:rPr>
  </w:style>
  <w:style w:type="character" w:customStyle="1" w:styleId="WW8Num9z2">
    <w:name w:val="WW8Num9z2"/>
    <w:rsid w:val="00406796"/>
    <w:rPr>
      <w:rFonts w:ascii="Wingdings" w:hAnsi="Wingdings"/>
    </w:rPr>
  </w:style>
  <w:style w:type="character" w:customStyle="1" w:styleId="luchili">
    <w:name w:val="luc_hili"/>
    <w:rsid w:val="00406796"/>
  </w:style>
  <w:style w:type="character" w:customStyle="1" w:styleId="text-justify">
    <w:name w:val="text-justify"/>
    <w:rsid w:val="004067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68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0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0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5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5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1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2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8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9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97479"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913075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103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9863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097877">
                              <w:marLeft w:val="0"/>
                              <w:marRight w:val="30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389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7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8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8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natura2000.gdos.gov.pl/wytyczne-i-poradniki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Rok_x0020_sprawy xmlns="267c01ce-158b-402d-99a5-1287b5c4d88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4A3C47C19768241BE74F4193CCA8540" ma:contentTypeVersion="1" ma:contentTypeDescription="Utwórz nowy dokument." ma:contentTypeScope="" ma:versionID="98462e3a0f1e5df27930f80da512cb32">
  <xsd:schema xmlns:xsd="http://www.w3.org/2001/XMLSchema" xmlns:xs="http://www.w3.org/2001/XMLSchema" xmlns:p="http://schemas.microsoft.com/office/2006/metadata/properties" xmlns:ns2="267c01ce-158b-402d-99a5-1287b5c4d88e" targetNamespace="http://schemas.microsoft.com/office/2006/metadata/properties" ma:root="true" ma:fieldsID="f0681dad623190fc36cc8ac5a259da24" ns2:_="">
    <xsd:import namespace="267c01ce-158b-402d-99a5-1287b5c4d88e"/>
    <xsd:element name="properties">
      <xsd:complexType>
        <xsd:sequence>
          <xsd:element name="documentManagement">
            <xsd:complexType>
              <xsd:all>
                <xsd:element ref="ns2:Rok_x0020_spraw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7c01ce-158b-402d-99a5-1287b5c4d88e" elementFormDefault="qualified">
    <xsd:import namespace="http://schemas.microsoft.com/office/2006/documentManagement/types"/>
    <xsd:import namespace="http://schemas.microsoft.com/office/infopath/2007/PartnerControls"/>
    <xsd:element name="Rok_x0020_sprawy" ma:index="8" nillable="true" ma:displayName="Rok sprawy" ma:format="Dropdown" ma:internalName="Rok_x0020_sprawy">
      <xsd:simpleType>
        <xsd:restriction base="dms:Choice">
          <xsd:enumeration value="2015"/>
          <xsd:enumeration value="2016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C7F348-E9C4-411B-B718-63B1206C86F9}">
  <ds:schemaRefs>
    <ds:schemaRef ds:uri="http://schemas.microsoft.com/office/2006/metadata/properties"/>
    <ds:schemaRef ds:uri="267c01ce-158b-402d-99a5-1287b5c4d88e"/>
  </ds:schemaRefs>
</ds:datastoreItem>
</file>

<file path=customXml/itemProps2.xml><?xml version="1.0" encoding="utf-8"?>
<ds:datastoreItem xmlns:ds="http://schemas.openxmlformats.org/officeDocument/2006/customXml" ds:itemID="{BE70722F-FBF4-47EA-A6AE-AB6FE2E4145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1A7D0C-DF5A-4BBA-9054-6CE2C011ED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7c01ce-158b-402d-99a5-1287b5c4d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205D15F-734C-4EDF-8A29-CE2C9F587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2818</Words>
  <Characters>19976</Characters>
  <Application>Microsoft Office Word</Application>
  <DocSecurity>0</DocSecurity>
  <Lines>166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ZAMAWIAJĄCY:</vt:lpstr>
    </vt:vector>
  </TitlesOfParts>
  <Company/>
  <LinksUpToDate>false</LinksUpToDate>
  <CharactersWithSpaces>22749</CharactersWithSpaces>
  <SharedDoc>false</SharedDoc>
  <HLinks>
    <vt:vector size="24" baseType="variant">
      <vt:variant>
        <vt:i4>6815805</vt:i4>
      </vt:variant>
      <vt:variant>
        <vt:i4>9</vt:i4>
      </vt:variant>
      <vt:variant>
        <vt:i4>0</vt:i4>
      </vt:variant>
      <vt:variant>
        <vt:i4>5</vt:i4>
      </vt:variant>
      <vt:variant>
        <vt:lpwstr>http://www.knf.gov.pl/</vt:lpwstr>
      </vt:variant>
      <vt:variant>
        <vt:lpwstr/>
      </vt:variant>
      <vt:variant>
        <vt:i4>2293838</vt:i4>
      </vt:variant>
      <vt:variant>
        <vt:i4>6</vt:i4>
      </vt:variant>
      <vt:variant>
        <vt:i4>0</vt:i4>
      </vt:variant>
      <vt:variant>
        <vt:i4>5</vt:i4>
      </vt:variant>
      <vt:variant>
        <vt:lpwstr>mailto:zamowienia@knf.gov.pl</vt:lpwstr>
      </vt:variant>
      <vt:variant>
        <vt:lpwstr/>
      </vt:variant>
      <vt:variant>
        <vt:i4>6815805</vt:i4>
      </vt:variant>
      <vt:variant>
        <vt:i4>3</vt:i4>
      </vt:variant>
      <vt:variant>
        <vt:i4>0</vt:i4>
      </vt:variant>
      <vt:variant>
        <vt:i4>5</vt:i4>
      </vt:variant>
      <vt:variant>
        <vt:lpwstr>http://www.knf.gov.pl/</vt:lpwstr>
      </vt:variant>
      <vt:variant>
        <vt:lpwstr/>
      </vt:variant>
      <vt:variant>
        <vt:i4>6815805</vt:i4>
      </vt:variant>
      <vt:variant>
        <vt:i4>0</vt:i4>
      </vt:variant>
      <vt:variant>
        <vt:i4>0</vt:i4>
      </vt:variant>
      <vt:variant>
        <vt:i4>5</vt:i4>
      </vt:variant>
      <vt:variant>
        <vt:lpwstr>http://www.knf.gov.pl/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creator>Barbara Szydło</dc:creator>
  <cp:lastModifiedBy>Małgorzata Krupa</cp:lastModifiedBy>
  <cp:revision>2</cp:revision>
  <cp:lastPrinted>2019-01-29T12:04:00Z</cp:lastPrinted>
  <dcterms:created xsi:type="dcterms:W3CDTF">2019-11-06T07:15:00Z</dcterms:created>
  <dcterms:modified xsi:type="dcterms:W3CDTF">2019-11-06T07:15:00Z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0x01010064A3C47C19768241BE74F4193CCA8540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TemplateUrl">
    <vt:lpwstr/>
  </property>
</Properties>
</file>